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header12.xml" ContentType="application/vnd.openxmlformats-officedocument.wordprocessingml.header+xml"/>
  <Override PartName="/word/footer18.xml" ContentType="application/vnd.openxmlformats-officedocument.wordprocessingml.footer+xml"/>
  <Override PartName="/word/header13.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4.xml" ContentType="application/vnd.openxmlformats-officedocument.wordprocessingml.header+xml"/>
  <Override PartName="/word/footer22.xml" ContentType="application/vnd.openxmlformats-officedocument.wordprocessingml.footer+xml"/>
  <Override PartName="/word/header15.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C12DE0" w14:textId="2A24F4C7" w:rsidR="005A2A5D" w:rsidRDefault="00621F66" w:rsidP="002C296E">
      <w:pPr>
        <w:pStyle w:val="BodyText"/>
      </w:pPr>
      <w:r w:rsidRPr="00D55628">
        <w:rPr>
          <w:noProof/>
        </w:rPr>
        <mc:AlternateContent>
          <mc:Choice Requires="wps">
            <w:drawing>
              <wp:anchor distT="0" distB="0" distL="114300" distR="114300" simplePos="0" relativeHeight="251644928" behindDoc="1" locked="1" layoutInCell="1" allowOverlap="1" wp14:anchorId="18A62751" wp14:editId="0FD3D29C">
                <wp:simplePos x="0" y="0"/>
                <wp:positionH relativeFrom="page">
                  <wp:align>left</wp:align>
                </wp:positionH>
                <wp:positionV relativeFrom="page">
                  <wp:posOffset>8567420</wp:posOffset>
                </wp:positionV>
                <wp:extent cx="5554800" cy="370800"/>
                <wp:effectExtent l="0" t="0" r="8255" b="10795"/>
                <wp:wrapNone/>
                <wp:docPr id="25"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A06F8E" w14:textId="48CD78DB" w:rsidR="00A10554" w:rsidRPr="00271B90" w:rsidRDefault="00A10554" w:rsidP="00621F66">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A62751" id="_x0000_t202" coordsize="21600,21600" o:spt="202" path="m,l,21600r21600,l21600,xe">
                <v:stroke joinstyle="miter"/>
                <v:path gradientshapeok="t" o:connecttype="rect"/>
              </v:shapetype>
              <v:shape id="CoverStatus" o:spid="_x0000_s1026" type="#_x0000_t202" alt="Title: Watermark Document Status" style="position:absolute;margin-left:0;margin-top:674.6pt;width:437.4pt;height:29.2pt;z-index:-251671552;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" filled="f" stroked="f" strokeweight=".5pt">
                <v:textbox inset="20mm,0,1mm,0">
                  <w:txbxContent>
                    <w:p w14:paraId="61A06F8E" w14:textId="48CD78DB" w:rsidR="00A10554" w:rsidRPr="00271B90" w:rsidRDefault="00A10554" w:rsidP="00621F66">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9720E">
        <w:rPr>
          <w:noProof/>
          <w:lang w:eastAsia="en-AU"/>
        </w:rPr>
        <mc:AlternateContent>
          <mc:Choice Requires="wps">
            <w:drawing>
              <wp:anchor distT="0" distB="0" distL="114300" distR="114300" simplePos="0" relativeHeight="251645952" behindDoc="0" locked="1" layoutInCell="1" allowOverlap="1" wp14:anchorId="44A2A546" wp14:editId="2EAB5502">
                <wp:simplePos x="0" y="0"/>
                <wp:positionH relativeFrom="page">
                  <wp:posOffset>2451735</wp:posOffset>
                </wp:positionH>
                <wp:positionV relativeFrom="page">
                  <wp:posOffset>1620520</wp:posOffset>
                </wp:positionV>
                <wp:extent cx="7880400" cy="3168000"/>
                <wp:effectExtent l="0" t="0" r="0" b="0"/>
                <wp:wrapNone/>
                <wp:docPr id="37"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196"/>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00BDE9" id="LandscapeOverlayRight" o:spid="_x0000_s1026" style="position:absolute;margin-left:193.05pt;margin-top:127.6pt;width:620.5pt;height:249.45pt;z-index:25164595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" path="m,4989l2359,,12410,r,4989l,4989xe" fillcolor="#520a76 [3202]" stroked="f">
                <v:fill opacity="19789f"/>
                <v:path arrowok="t" o:connecttype="custom" o:connectlocs="0,3168000;1497975,0;7880400,0;7880400,3168000;0,3168000" o:connectangles="0,0,0,0,0"/>
                <w10:wrap anchorx="page" anchory="page"/>
                <w10:anchorlock/>
              </v:shape>
            </w:pict>
          </mc:Fallback>
        </mc:AlternateContent>
      </w:r>
      <w:r w:rsidR="001D6D1D">
        <w:rPr>
          <w:noProof/>
          <w:lang w:eastAsia="en-AU"/>
        </w:rPr>
        <mc:AlternateContent>
          <mc:Choice Requires="wps">
            <w:drawing>
              <wp:anchor distT="0" distB="0" distL="114300" distR="114300" simplePos="0" relativeHeight="251656192" behindDoc="0" locked="1" layoutInCell="1" allowOverlap="1" wp14:anchorId="7DE8FAC0" wp14:editId="6DE88D76">
                <wp:simplePos x="0" y="0"/>
                <wp:positionH relativeFrom="page">
                  <wp:posOffset>2451735</wp:posOffset>
                </wp:positionH>
                <wp:positionV relativeFrom="page">
                  <wp:posOffset>1620520</wp:posOffset>
                </wp:positionV>
                <wp:extent cx="7880400" cy="3168000"/>
                <wp:effectExtent l="0" t="0" r="0" b="0"/>
                <wp:wrapNone/>
                <wp:docPr id="35"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8">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239FE3" id="LandscapePicRight" o:spid="_x0000_s1026" style="position:absolute;margin-left:193.05pt;margin-top:127.6pt;width:620.5pt;height:249.45pt;z-index:251656192;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" path="m,4989l2359,,12410,r,4989l,4989xe" stroked="f">
                <v:fill r:id="rId9" o:title="" recolor="t" rotate="t" type="frame"/>
                <v:path arrowok="t" o:connecttype="custom" o:connectlocs="0,3168000;1497975,0;7880400,0;7880400,3168000;0,3168000" o:connectangles="0,0,0,0,0"/>
                <w10:wrap anchorx="page" anchory="page"/>
                <w10:anchorlock/>
              </v:shape>
            </w:pict>
          </mc:Fallback>
        </mc:AlternateContent>
      </w:r>
      <w:r w:rsidR="002F6C8D">
        <w:rPr>
          <w:noProof/>
          <w:lang w:eastAsia="en-AU"/>
        </w:rPr>
        <mc:AlternateContent>
          <mc:Choice Requires="wps">
            <w:drawing>
              <wp:anchor distT="0" distB="0" distL="114300" distR="114300" simplePos="0" relativeHeight="251654144" behindDoc="0" locked="1" layoutInCell="1" allowOverlap="1" wp14:anchorId="0D87CF7F" wp14:editId="2E2FF6B5">
                <wp:simplePos x="0" y="0"/>
                <wp:positionH relativeFrom="page">
                  <wp:posOffset>363855</wp:posOffset>
                </wp:positionH>
                <wp:positionV relativeFrom="page">
                  <wp:posOffset>1620520</wp:posOffset>
                </wp:positionV>
                <wp:extent cx="2080800" cy="3168000"/>
                <wp:effectExtent l="0" t="0" r="0" b="0"/>
                <wp:wrapNone/>
                <wp:docPr id="3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7C7DB83" id="LandscapeOverlayLeft" o:spid="_x0000_s1026" style="position:absolute;margin-left:28.65pt;margin-top:127.6pt;width:163.85pt;height:249.45pt;z-index:25165414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1246C4" w:rsidRPr="00812815">
        <w:rPr>
          <w:noProof/>
          <w:color w:val="520A76" w:themeColor="text2"/>
          <w:lang w:eastAsia="en-AU"/>
        </w:rPr>
        <mc:AlternateContent>
          <mc:Choice Requires="wps">
            <w:drawing>
              <wp:anchor distT="0" distB="0" distL="114300" distR="114300" simplePos="0" relativeHeight="251665408" behindDoc="0" locked="1" layoutInCell="1" allowOverlap="1" wp14:anchorId="011840BE" wp14:editId="2571CDD4">
                <wp:simplePos x="0" y="0"/>
                <wp:positionH relativeFrom="page">
                  <wp:posOffset>3542030</wp:posOffset>
                </wp:positionH>
                <wp:positionV relativeFrom="page">
                  <wp:posOffset>2353945</wp:posOffset>
                </wp:positionV>
                <wp:extent cx="3657600" cy="4755600"/>
                <wp:effectExtent l="0" t="0" r="0" b="0"/>
                <wp:wrapNone/>
                <wp:docPr id="31" name="Multi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10">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6498286" id="Multi2" o:spid="_x0000_s1026" style="position:absolute;margin-left:278.9pt;margin-top:185.35pt;width:4in;height:374.45pt;z-index:25166540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" path="m3536,l,7483r5762,l5762,,3536,xe" stroked="f">
                <v:fill r:id="rId11" o:title="" recolor="t" rotate="t" type="frame"/>
                <v:path arrowok="t" o:connecttype="custom" o:connectlocs="2244581,0;0,4755600;3657600,4755600;3657600,0;2244581,0" o:connectangles="0,0,0,0,0"/>
                <w10:wrap anchorx="page" anchory="page"/>
                <w10:anchorlock/>
              </v:shape>
            </w:pict>
          </mc:Fallback>
        </mc:AlternateContent>
      </w:r>
      <w:r w:rsidR="001246C4">
        <w:rPr>
          <w:noProof/>
          <w:lang w:eastAsia="en-AU"/>
        </w:rPr>
        <mc:AlternateContent>
          <mc:Choice Requires="wps">
            <w:drawing>
              <wp:anchor distT="0" distB="0" distL="114300" distR="114300" simplePos="0" relativeHeight="251664384" behindDoc="0" locked="1" layoutInCell="1" allowOverlap="1" wp14:anchorId="1B206292" wp14:editId="7B72A8A4">
                <wp:simplePos x="0" y="0"/>
                <wp:positionH relativeFrom="page">
                  <wp:posOffset>363220</wp:posOffset>
                </wp:positionH>
                <wp:positionV relativeFrom="page">
                  <wp:posOffset>2353945</wp:posOffset>
                </wp:positionV>
                <wp:extent cx="3182400" cy="4755600"/>
                <wp:effectExtent l="0" t="0" r="0" b="0"/>
                <wp:wrapNone/>
                <wp:docPr id="15" name="Multi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12">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BF9805" id="Multi1" o:spid="_x0000_s1026" style="position:absolute;margin-left:28.6pt;margin-top:185.35pt;width:250.6pt;height:374.45pt;z-index:25166438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" path="m1747,l,,,8858r5941,l1747,xe" stroked="f">
                <v:fill r:id="rId13" o:title="" recolor="t" rotate="t" type="frame"/>
                <v:path arrowok="t" o:connecttype="custom" o:connectlocs="935811,0;0,0;0,4755600;3182400,4755600;935811,0" o:connectangles="0,0,0,0,0"/>
                <w10:wrap anchorx="page" anchory="page"/>
                <w10:anchorlock/>
              </v:shape>
            </w:pict>
          </mc:Fallback>
        </mc:AlternateContent>
      </w:r>
      <w:r w:rsidR="00AD391C">
        <w:rPr>
          <w:noProof/>
          <w:lang w:eastAsia="en-AU"/>
        </w:rPr>
        <mc:AlternateContent>
          <mc:Choice Requires="wps">
            <w:drawing>
              <wp:anchor distT="0" distB="0" distL="114300" distR="114300" simplePos="0" relativeHeight="251667456" behindDoc="0" locked="1" layoutInCell="1" allowOverlap="1" wp14:anchorId="6B8A9E65" wp14:editId="72F4C7A2">
                <wp:simplePos x="0" y="0"/>
                <wp:positionH relativeFrom="page">
                  <wp:posOffset>363220</wp:posOffset>
                </wp:positionH>
                <wp:positionV relativeFrom="page">
                  <wp:posOffset>2353945</wp:posOffset>
                </wp:positionV>
                <wp:extent cx="3182400" cy="4755600"/>
                <wp:effectExtent l="0" t="0" r="0" b="6985"/>
                <wp:wrapNone/>
                <wp:docPr id="43"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799F66" id="OverlayLeft" o:spid="_x0000_s1026" style="position:absolute;margin-left:28.6pt;margin-top:185.35pt;width:250.6pt;height:374.4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" path="m1747,l,,,8858r5941,l1747,xe" fillcolor="#201547" stroked="f">
                <v:fill opacity="39321f"/>
                <v:path arrowok="t" o:connecttype="custom" o:connectlocs="935811,0;0,0;0,4755600;3182400,4755600;935811,0" o:connectangles="0,0,0,0,0"/>
                <w10:wrap anchorx="page" anchory="page"/>
                <w10:anchorlock/>
              </v:shape>
            </w:pict>
          </mc:Fallback>
        </mc:AlternateContent>
      </w:r>
      <w:r w:rsidR="00CA2A66" w:rsidRPr="00812815">
        <w:rPr>
          <w:noProof/>
          <w:color w:val="520A76" w:themeColor="text2"/>
          <w:lang w:eastAsia="en-AU"/>
        </w:rPr>
        <mc:AlternateContent>
          <mc:Choice Requires="wps">
            <w:drawing>
              <wp:anchor distT="0" distB="0" distL="114300" distR="114300" simplePos="0" relativeHeight="251669504" behindDoc="0" locked="1" layoutInCell="1" allowOverlap="1" wp14:anchorId="46DECE52" wp14:editId="384D5D5B">
                <wp:simplePos x="0" y="0"/>
                <wp:positionH relativeFrom="page">
                  <wp:posOffset>3542030</wp:posOffset>
                </wp:positionH>
                <wp:positionV relativeFrom="page">
                  <wp:posOffset>2353945</wp:posOffset>
                </wp:positionV>
                <wp:extent cx="3657600" cy="4755600"/>
                <wp:effectExtent l="0" t="0" r="0" b="6985"/>
                <wp:wrapNone/>
                <wp:docPr id="16"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29804"/>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B508DB" id="OverlayRight" o:spid="_x0000_s1026" style="position:absolute;margin-left:278.9pt;margin-top:185.35pt;width:4in;height:374.4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" path="m3536,l,7483r5762,l5762,,3536,xe" fillcolor="#520a76 [3202]" stroked="f">
                <v:fill opacity="19532f"/>
                <v:path arrowok="t" o:connecttype="custom" o:connectlocs="2244581,0;0,4755600;3657600,4755600;3657600,0;2244581,0" o:connectangles="0,0,0,0,0"/>
                <w10:wrap anchorx="page" anchory="page"/>
                <w10:anchorlock/>
              </v:shape>
            </w:pict>
          </mc:Fallback>
        </mc:AlternateContent>
      </w:r>
      <w:r w:rsidR="009D0AFD" w:rsidRPr="00D55628">
        <w:rPr>
          <w:noProof/>
          <w:lang w:eastAsia="en-AU"/>
        </w:rPr>
        <mc:AlternateContent>
          <mc:Choice Requires="wps">
            <w:drawing>
              <wp:anchor distT="0" distB="0" distL="114300" distR="114300" simplePos="0" relativeHeight="251652096" behindDoc="0" locked="1" layoutInCell="1" allowOverlap="1" wp14:anchorId="01A41C81" wp14:editId="3CF0AC16">
                <wp:simplePos x="0" y="0"/>
                <wp:positionH relativeFrom="page">
                  <wp:posOffset>3542030</wp:posOffset>
                </wp:positionH>
                <wp:positionV relativeFrom="page">
                  <wp:posOffset>7106285</wp:posOffset>
                </wp:positionV>
                <wp:extent cx="1890000" cy="1994400"/>
                <wp:effectExtent l="0" t="0" r="0" b="6350"/>
                <wp:wrapNone/>
                <wp:docPr id="12" name="TriangleBottom"/>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46BF04" id="TriangleBottom" o:spid="_x0000_s1026" style="position:absolute;margin-left:278.9pt;margin-top:559.55pt;width:148.8pt;height:157.0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" path="m1745,3697l,,3496,,1745,3697xe" fillcolor="#ba9dc8 [3209]" stroked="f">
                <v:path arrowok="t" o:connecttype="custom" o:connectlocs="943378,1994400;0,0;1890000,0;943378,1994400" o:connectangles="0,0,0,0"/>
                <w10:wrap anchorx="page" anchory="page"/>
                <w10:anchorlock/>
              </v:shape>
            </w:pict>
          </mc:Fallback>
        </mc:AlternateContent>
      </w:r>
      <w:r w:rsidR="009D0AFD" w:rsidRPr="00D55628">
        <w:rPr>
          <w:noProof/>
          <w:lang w:eastAsia="en-AU"/>
        </w:rPr>
        <mc:AlternateContent>
          <mc:Choice Requires="wps">
            <w:drawing>
              <wp:anchor distT="0" distB="0" distL="114300" distR="114300" simplePos="0" relativeHeight="251650048" behindDoc="0" locked="1" layoutInCell="1" allowOverlap="1" wp14:anchorId="0BCF122A" wp14:editId="0A6BA021">
                <wp:simplePos x="0" y="0"/>
                <wp:positionH relativeFrom="page">
                  <wp:posOffset>359410</wp:posOffset>
                </wp:positionH>
                <wp:positionV relativeFrom="page">
                  <wp:posOffset>359410</wp:posOffset>
                </wp:positionV>
                <wp:extent cx="1890000" cy="1994400"/>
                <wp:effectExtent l="0" t="0" r="0" b="6350"/>
                <wp:wrapNone/>
                <wp:docPr id="11" name="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DE35C9" id="TriangleTop" o:spid="_x0000_s1026" style="position:absolute;margin-left:28.3pt;margin-top:28.3pt;width:148.8pt;height:157.0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" path="m1745,3697l,,3496,,1745,3697xe" fillcolor="#520a76 [3202]" stroked="f">
                <v:path arrowok="t" o:connecttype="custom" o:connectlocs="943378,1994400;0,0;1890000,0;943378,1994400" o:connectangles="0,0,0,0"/>
                <w10:wrap anchorx="page" anchory="page"/>
                <w10:anchorlock/>
              </v:shape>
            </w:pict>
          </mc:Fallback>
        </mc:AlternateContent>
      </w:r>
      <w:r w:rsidR="00330302" w:rsidRPr="00D55628">
        <w:rPr>
          <w:noProof/>
          <w:lang w:eastAsia="en-AU"/>
        </w:rPr>
        <mc:AlternateContent>
          <mc:Choice Requires="wps">
            <w:drawing>
              <wp:anchor distT="0" distB="0" distL="114300" distR="114300" simplePos="0" relativeHeight="251649024" behindDoc="0" locked="1" layoutInCell="1" allowOverlap="1" wp14:anchorId="5678B7D8" wp14:editId="7031B511">
                <wp:simplePos x="0" y="0"/>
                <wp:positionH relativeFrom="page">
                  <wp:posOffset>0</wp:posOffset>
                </wp:positionH>
                <wp:positionV relativeFrom="page">
                  <wp:align>bottom</wp:align>
                </wp:positionV>
                <wp:extent cx="3848400" cy="720000"/>
                <wp:effectExtent l="0" t="0" r="0" b="0"/>
                <wp:wrapNone/>
                <wp:docPr id="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C5980E" w14:textId="77777777" w:rsidR="00A10554" w:rsidRPr="009F69FA" w:rsidRDefault="00A10554"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8B7D8" id="WebAddress" o:spid="_x0000_s1027" type="#_x0000_t202" style="position:absolute;margin-left:0;margin-top:0;width:303pt;height:56.7pt;z-index:251649024;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" filled="f" stroked="f" strokeweight=".5pt">
                <v:textbox inset="20mm">
                  <w:txbxContent>
                    <w:p w14:paraId="75C5980E" w14:textId="77777777" w:rsidR="00A10554" w:rsidRPr="009F69FA" w:rsidRDefault="00A10554" w:rsidP="00606CDD">
                      <w:pPr>
                        <w:pStyle w:val="xWebCoverPage"/>
                      </w:pPr>
                      <w:r w:rsidRPr="009F69FA">
                        <w:t>de</w:t>
                      </w:r>
                      <w:r>
                        <w:t>lw</w:t>
                      </w:r>
                      <w:r w:rsidRPr="009F69FA">
                        <w:t>p.vic.gov.au</w:t>
                      </w:r>
                    </w:p>
                  </w:txbxContent>
                </v:textbox>
                <w10:wrap anchorx="page" anchory="page"/>
                <w10:anchorlock/>
              </v:shape>
            </w:pict>
          </mc:Fallback>
        </mc:AlternateContent>
      </w:r>
      <w:r w:rsidR="003A2D2C" w:rsidRPr="00D55628">
        <w:rPr>
          <w:noProof/>
          <w:lang w:eastAsia="en-AU"/>
        </w:rPr>
        <mc:AlternateContent>
          <mc:Choice Requires="wps">
            <w:drawing>
              <wp:anchor distT="0" distB="0" distL="114300" distR="114300" simplePos="0" relativeHeight="251661312" behindDoc="0" locked="1" layoutInCell="1" allowOverlap="1" wp14:anchorId="3DFC3C5F" wp14:editId="4F97CB18">
                <wp:simplePos x="0" y="0"/>
                <wp:positionH relativeFrom="page">
                  <wp:posOffset>359410</wp:posOffset>
                </wp:positionH>
                <wp:positionV relativeFrom="page">
                  <wp:posOffset>9100185</wp:posOffset>
                </wp:positionV>
                <wp:extent cx="6840001" cy="432000"/>
                <wp:effectExtent l="0" t="0" r="0" b="6350"/>
                <wp:wrapNone/>
                <wp:docPr id="19" name="CoverProjectBar"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chemeClr val="accent4"/>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7BBA19" w14:textId="52C76EBD" w:rsidR="00A10554" w:rsidRPr="00455A7E" w:rsidRDefault="00A10554" w:rsidP="00455A7E">
                            <w:pPr>
                              <w:pStyle w:val="TitleBarText"/>
                            </w:pPr>
                            <w:r>
                              <w:t>Metropolitan Partnerships – Western region</w:t>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C3C5F" id="CoverProjectBar" o:spid="_x0000_s1028" type="#_x0000_t202" alt="Title: Decorative Cover Shape" style="position:absolute;margin-left:28.3pt;margin-top:716.55pt;width:538.6pt;height:34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" fillcolor="#78be20 [3207]" stroked="f" strokeweight=".5pt">
                <v:textbox inset="10mm,0,10mm,0">
                  <w:txbxContent>
                    <w:p w14:paraId="6B7BBA19" w14:textId="52C76EBD" w:rsidR="00A10554" w:rsidRPr="00455A7E" w:rsidRDefault="00A10554" w:rsidP="00455A7E">
                      <w:pPr>
                        <w:pStyle w:val="TitleBarText"/>
                      </w:pPr>
                      <w:r>
                        <w:t>Metropolitan Partnerships – Western region</w:t>
                      </w:r>
                    </w:p>
                  </w:txbxContent>
                </v:textbox>
                <w10:wrap anchorx="page" anchory="page"/>
                <w10:anchorlock/>
              </v:shape>
            </w:pict>
          </mc:Fallback>
        </mc:AlternateContent>
      </w:r>
      <w:r w:rsidR="007A2C14" w:rsidRPr="00D55628">
        <w:rPr>
          <w:noProof/>
          <w:lang w:eastAsia="en-AU"/>
        </w:rPr>
        <mc:AlternateContent>
          <mc:Choice Requires="wps">
            <w:drawing>
              <wp:anchor distT="0" distB="0" distL="114300" distR="114300" simplePos="0" relativeHeight="251657216" behindDoc="1" locked="1" layoutInCell="1" allowOverlap="1" wp14:anchorId="1DFD05DB" wp14:editId="0ED66878">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14">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9FCEA1" id="LandscapePicSingle" o:spid="_x0000_s1026" alt="Title: Cover Image - Description: Cover Image" style="position:absolute;margin-left:28.35pt;margin-top:127.6pt;width:785.2pt;height:249.45pt;z-index:-25165926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" stroked="f" strokeweight="2pt">
                <v:fill r:id="rId15" o:title="Cover Image" recolor="t" rotate="t" type="frame"/>
                <w10:wrap anchorx="page" anchory="page"/>
                <w10:anchorlock/>
              </v:rect>
            </w:pict>
          </mc:Fallback>
        </mc:AlternateContent>
      </w:r>
      <w:r w:rsidR="005A2A5D" w:rsidRPr="00D55628">
        <w:rPr>
          <w:noProof/>
          <w:lang w:eastAsia="en-AU"/>
        </w:rPr>
        <mc:AlternateContent>
          <mc:Choice Requires="wps">
            <w:drawing>
              <wp:anchor distT="0" distB="0" distL="114300" distR="114300" simplePos="0" relativeHeight="251648000" behindDoc="1" locked="1" layoutInCell="1" allowOverlap="1" wp14:anchorId="145403A9" wp14:editId="13FFCB62">
                <wp:simplePos x="0" y="0"/>
                <wp:positionH relativeFrom="page">
                  <wp:posOffset>360045</wp:posOffset>
                </wp:positionH>
                <wp:positionV relativeFrom="page">
                  <wp:posOffset>360045</wp:posOffset>
                </wp:positionV>
                <wp:extent cx="6840001" cy="8744400"/>
                <wp:effectExtent l="0" t="0" r="0" b="0"/>
                <wp:wrapNone/>
                <wp:docPr id="4" name="CoverRectangle"/>
                <wp:cNvGraphicFramePr/>
                <a:graphic xmlns:a="http://schemas.openxmlformats.org/drawingml/2006/main">
                  <a:graphicData uri="http://schemas.microsoft.com/office/word/2010/wordprocessingShape">
                    <wps:wsp>
                      <wps:cNvSpPr/>
                      <wps:spPr>
                        <a:xfrm>
                          <a:off x="0" y="0"/>
                          <a:ext cx="6840001" cy="87444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2C77E2" w14:textId="52F9EB07" w:rsidR="00A10554" w:rsidRDefault="00A10554" w:rsidP="00AA3A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403A9" id="CoverRectangle" o:spid="_x0000_s1029" style="position:absolute;margin-left:28.35pt;margin-top:28.35pt;width:538.6pt;height:688.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" fillcolor="#00b2a9 [3204]" stroked="f" strokeweight="2pt">
                <v:textbox>
                  <w:txbxContent>
                    <w:p w14:paraId="1B2C77E2" w14:textId="52F9EB07" w:rsidR="00A10554" w:rsidRDefault="00A10554" w:rsidP="00AA3A8F">
                      <w:pPr>
                        <w:jc w:val="center"/>
                      </w:pPr>
                    </w:p>
                  </w:txbxContent>
                </v:textbox>
                <w10:wrap anchorx="page" anchory="page"/>
                <w10:anchorlock/>
              </v:rect>
            </w:pict>
          </mc:Fallback>
        </mc:AlternateContent>
      </w:r>
    </w:p>
    <w:p w14:paraId="25098BB8" w14:textId="77777777" w:rsidR="00D73B6C" w:rsidRDefault="00D73B6C"/>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0FE82C40" w14:textId="77777777" w:rsidTr="008A0826">
        <w:trPr>
          <w:trHeight w:hRule="exact" w:val="2948"/>
        </w:trPr>
        <w:tc>
          <w:tcPr>
            <w:tcW w:w="7370" w:type="dxa"/>
            <w:vAlign w:val="center"/>
          </w:tcPr>
          <w:bookmarkStart w:id="0" w:name="myBookmark" w:displacedByCustomXml="next"/>
          <w:sdt>
            <w:sdtPr>
              <w:rPr>
                <w:b w:val="0"/>
                <w:iCs/>
                <w:spacing w:val="0"/>
                <w:sz w:val="32"/>
                <w:szCs w:val="24"/>
              </w:rPr>
              <w:alias w:val="CoverTitle"/>
              <w:tag w:val="CoverTitle"/>
              <w:id w:val="360867710"/>
              <w:lock w:val="sdtContentLocked"/>
              <w:placeholder>
                <w:docPart w:val="17602B630EE34AFE9E64CE1708E7547C"/>
              </w:placeholder>
            </w:sdtPr>
            <w:sdtContent>
              <w:p w14:paraId="452F8C3E" w14:textId="77777777" w:rsidR="008A0826" w:rsidRDefault="008A0826" w:rsidP="008A0826">
                <w:pPr>
                  <w:pStyle w:val="Title"/>
                </w:pPr>
                <w:r>
                  <w:t>The 2017 Western Assembly</w:t>
                </w:r>
                <w:bookmarkEnd w:id="0"/>
              </w:p>
              <w:p w14:paraId="1A93B3F4" w14:textId="77777777" w:rsidR="008A0826" w:rsidRDefault="008A0826" w:rsidP="008A0826">
                <w:pPr>
                  <w:pStyle w:val="Subtitle"/>
                </w:pPr>
                <w:r>
                  <w:t>Summary Report</w:t>
                </w:r>
              </w:p>
              <w:p w14:paraId="2C9BDBB2" w14:textId="77777777" w:rsidR="00377DCE" w:rsidRDefault="00A10554" w:rsidP="00CD4964">
                <w:pPr>
                  <w:pStyle w:val="Subtitle"/>
                </w:pPr>
              </w:p>
            </w:sdtContent>
          </w:sdt>
          <w:p w14:paraId="4739CFDD" w14:textId="69086EEC" w:rsidR="00512DFB" w:rsidRPr="00CB1FB7" w:rsidRDefault="00512DFB" w:rsidP="00CD4964">
            <w:pPr>
              <w:pStyle w:val="Subtitle"/>
            </w:pPr>
          </w:p>
        </w:tc>
      </w:tr>
    </w:tbl>
    <w:p w14:paraId="0154B0FB" w14:textId="75B66229" w:rsidR="00CF5B3B" w:rsidRDefault="00CF5B3B">
      <w:pPr>
        <w:rPr>
          <w:noProof/>
        </w:rPr>
      </w:pPr>
    </w:p>
    <w:p w14:paraId="23746FF3" w14:textId="77777777" w:rsidR="00377DCE" w:rsidRDefault="00377DCE">
      <w:pPr>
        <w:rPr>
          <w:noProof/>
          <w:color w:val="auto"/>
        </w:rPr>
      </w:pPr>
    </w:p>
    <w:p w14:paraId="58F65A5B" w14:textId="29119B02" w:rsidR="00D73B6C" w:rsidRPr="00D55628" w:rsidRDefault="00377DCE">
      <w:pPr>
        <w:sectPr w:rsidR="00D73B6C" w:rsidRPr="00D55628" w:rsidSect="00675B4A">
          <w:headerReference w:type="default" r:id="rId16"/>
          <w:footerReference w:type="even" r:id="rId17"/>
          <w:footerReference w:type="default" r:id="rId18"/>
          <w:footerReference w:type="first" r:id="rId19"/>
          <w:pgSz w:w="11907" w:h="16840" w:code="9"/>
          <w:pgMar w:top="2268" w:right="1134" w:bottom="1134" w:left="1134" w:header="284" w:footer="284" w:gutter="0"/>
          <w:cols w:space="708"/>
          <w:titlePg/>
          <w:docGrid w:linePitch="360"/>
        </w:sectPr>
      </w:pPr>
      <w:r w:rsidRPr="00CF5B3B">
        <w:rPr>
          <w:noProof/>
          <w:color w:val="auto"/>
        </w:rPr>
        <w:drawing>
          <wp:anchor distT="0" distB="0" distL="114300" distR="114300" simplePos="0" relativeHeight="251651072" behindDoc="1" locked="0" layoutInCell="1" allowOverlap="1" wp14:anchorId="48BF1AF1" wp14:editId="7768BD27">
            <wp:simplePos x="0" y="0"/>
            <wp:positionH relativeFrom="page">
              <wp:posOffset>371475</wp:posOffset>
            </wp:positionH>
            <wp:positionV relativeFrom="page">
              <wp:posOffset>2352675</wp:posOffset>
            </wp:positionV>
            <wp:extent cx="6848475" cy="4752975"/>
            <wp:effectExtent l="0" t="0" r="9525" b="9525"/>
            <wp:wrapNone/>
            <wp:docPr id="22" name="Picture 22" descr="G:\LIPP\SD Policy and Strategy Restricted\Metro Partnerships\Communications\Assembly Photos\Western\Post event selection\_A04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LIPP\SD Policy and Strategy Restricted\Metro Partnerships\Communications\Assembly Photos\Western\Post event selection\_A04028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299" b="1920"/>
                    <a:stretch/>
                  </pic:blipFill>
                  <pic:spPr bwMode="auto">
                    <a:xfrm>
                      <a:off x="0" y="0"/>
                      <a:ext cx="6860414" cy="47612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F0B33" w:rsidRPr="00D55628">
        <w:rPr>
          <w:noProof/>
        </w:rPr>
        <mc:AlternateContent>
          <mc:Choice Requires="wps">
            <w:drawing>
              <wp:anchor distT="0" distB="0" distL="114300" distR="114300" simplePos="0" relativeHeight="251660288" behindDoc="0" locked="0" layoutInCell="1" allowOverlap="1" wp14:anchorId="565A8252" wp14:editId="79B79FBF">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A10554" w:rsidRPr="00AB780B" w14:paraId="44FBB26A" w14:textId="77777777" w:rsidTr="00AA4BE4">
                              <w:trPr>
                                <w:trHeight w:hRule="exact" w:val="964"/>
                                <w:tblCellSpacing w:w="71" w:type="dxa"/>
                              </w:trPr>
                              <w:tc>
                                <w:tcPr>
                                  <w:tcW w:w="1204" w:type="dxa"/>
                                  <w:vAlign w:val="bottom"/>
                                </w:tcPr>
                                <w:p w14:paraId="6BE7B2C1" w14:textId="77777777" w:rsidR="00A10554" w:rsidRPr="00D55628" w:rsidRDefault="00A10554" w:rsidP="00D55628">
                                  <w:r w:rsidRPr="00D55628">
                                    <w:rPr>
                                      <w:noProof/>
                                    </w:rPr>
                                    <w:drawing>
                                      <wp:inline distT="0" distB="0" distL="0" distR="0" wp14:anchorId="2CE75120" wp14:editId="41201277">
                                        <wp:extent cx="762000" cy="513685"/>
                                        <wp:effectExtent l="0" t="0" r="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32C18442" w14:textId="77777777" w:rsidR="00A10554" w:rsidRPr="00D55628" w:rsidRDefault="00A10554" w:rsidP="00D55628">
                                  <w:r w:rsidRPr="00D55628">
                                    <w:rPr>
                                      <w:noProof/>
                                    </w:rPr>
                                    <w:drawing>
                                      <wp:inline distT="0" distB="0" distL="0" distR="0" wp14:anchorId="067130E8" wp14:editId="3F6DE74F">
                                        <wp:extent cx="2011680" cy="542544"/>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2">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06F86F91" w14:textId="77777777" w:rsidR="00A10554" w:rsidRDefault="00A10554"/>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A8252" id="CoverCoBranded" o:spid="_x0000_s1030" type="#_x0000_t202" alt="Title: CoBranding Logos" style="position:absolute;margin-left:0;margin-top:0;width:371.35pt;height:89pt;z-index:251660288;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A10554" w:rsidRPr="00AB780B" w14:paraId="44FBB26A" w14:textId="77777777" w:rsidTr="00AA4BE4">
                        <w:trPr>
                          <w:trHeight w:hRule="exact" w:val="964"/>
                          <w:tblCellSpacing w:w="71" w:type="dxa"/>
                        </w:trPr>
                        <w:tc>
                          <w:tcPr>
                            <w:tcW w:w="1204" w:type="dxa"/>
                            <w:vAlign w:val="bottom"/>
                          </w:tcPr>
                          <w:p w14:paraId="6BE7B2C1" w14:textId="77777777" w:rsidR="00A10554" w:rsidRPr="00D55628" w:rsidRDefault="00A10554" w:rsidP="00D55628">
                            <w:r w:rsidRPr="00D55628">
                              <w:rPr>
                                <w:noProof/>
                              </w:rPr>
                              <w:drawing>
                                <wp:inline distT="0" distB="0" distL="0" distR="0" wp14:anchorId="2CE75120" wp14:editId="41201277">
                                  <wp:extent cx="762000" cy="513685"/>
                                  <wp:effectExtent l="0" t="0" r="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32C18442" w14:textId="77777777" w:rsidR="00A10554" w:rsidRPr="00D55628" w:rsidRDefault="00A10554" w:rsidP="00D55628">
                            <w:r w:rsidRPr="00D55628">
                              <w:rPr>
                                <w:noProof/>
                              </w:rPr>
                              <w:drawing>
                                <wp:inline distT="0" distB="0" distL="0" distR="0" wp14:anchorId="067130E8" wp14:editId="3F6DE74F">
                                  <wp:extent cx="2011680" cy="542544"/>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2">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06F86F91" w14:textId="77777777" w:rsidR="00A10554" w:rsidRDefault="00A10554"/>
                  </w:txbxContent>
                </v:textbox>
                <w10:wrap anchorx="page" anchory="page"/>
              </v:shape>
            </w:pict>
          </mc:Fallback>
        </mc:AlternateContent>
      </w:r>
    </w:p>
    <w:p w14:paraId="7DF53D5B" w14:textId="77777777" w:rsidR="00BF162E" w:rsidRPr="00675B4A" w:rsidRDefault="00AF2168" w:rsidP="00675B4A">
      <w:pPr>
        <w:rPr>
          <w:sz w:val="12"/>
          <w:szCs w:val="12"/>
        </w:rPr>
      </w:pPr>
      <w:r w:rsidRPr="00D5021F">
        <w:rPr>
          <w:noProof/>
        </w:rPr>
        <w:lastRenderedPageBreak/>
        <w:drawing>
          <wp:anchor distT="0" distB="0" distL="114300" distR="114300" simplePos="0" relativeHeight="251663360" behindDoc="1" locked="1" layoutInCell="1" allowOverlap="1" wp14:anchorId="4CA22E3A" wp14:editId="14785D6C">
            <wp:simplePos x="0" y="0"/>
            <wp:positionH relativeFrom="page">
              <wp:posOffset>720090</wp:posOffset>
            </wp:positionH>
            <wp:positionV relativeFrom="page">
              <wp:posOffset>1439545</wp:posOffset>
            </wp:positionV>
            <wp:extent cx="893445" cy="310101"/>
            <wp:effectExtent l="19050" t="0" r="1905" b="0"/>
            <wp:wrapNone/>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893445" cy="308610"/>
                    </a:xfrm>
                    <a:prstGeom prst="rect">
                      <a:avLst/>
                    </a:prstGeom>
                    <a:noFill/>
                    <a:ln w="9525">
                      <a:noFill/>
                      <a:miter lim="800000"/>
                      <a:headEnd/>
                      <a:tailEnd/>
                    </a:ln>
                  </pic:spPr>
                </pic:pic>
              </a:graphicData>
            </a:graphic>
          </wp:anchor>
        </w:drawing>
      </w:r>
      <w:r w:rsidR="00AB780B" w:rsidRPr="00D55628">
        <w:rPr>
          <w:noProof/>
        </w:rPr>
        <mc:AlternateContent>
          <mc:Choice Requires="wps">
            <w:drawing>
              <wp:anchor distT="0" distB="0" distL="114300" distR="114300" simplePos="0" relativeHeight="251659264" behindDoc="0" locked="0" layoutInCell="1" allowOverlap="1" wp14:anchorId="5F352C05" wp14:editId="68A4C0FD">
                <wp:simplePos x="0" y="0"/>
                <wp:positionH relativeFrom="page">
                  <wp:align>left</wp:align>
                </wp:positionH>
                <wp:positionV relativeFrom="page">
                  <wp:align>top</wp:align>
                </wp:positionV>
                <wp:extent cx="7562850" cy="1609725"/>
                <wp:effectExtent l="0" t="0" r="0" b="0"/>
                <wp:wrapTopAndBottom/>
                <wp:docPr id="36"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A10554" w:rsidRPr="00AB780B" w14:paraId="6872A9EF" w14:textId="77777777" w:rsidTr="00DC7231">
                              <w:trPr>
                                <w:trHeight w:hRule="exact" w:val="1247"/>
                                <w:tblCellSpacing w:w="71" w:type="dxa"/>
                              </w:trPr>
                              <w:tc>
                                <w:tcPr>
                                  <w:tcW w:w="1601" w:type="dxa"/>
                                  <w:vAlign w:val="center"/>
                                </w:tcPr>
                                <w:p w14:paraId="47A87E4E" w14:textId="77777777" w:rsidR="00A10554" w:rsidRPr="00D55628" w:rsidRDefault="00A10554" w:rsidP="00D55628">
                                  <w:r w:rsidRPr="00D55628">
                                    <w:rPr>
                                      <w:noProof/>
                                    </w:rPr>
                                    <w:drawing>
                                      <wp:inline distT="0" distB="0" distL="0" distR="0" wp14:anchorId="764F8FEC" wp14:editId="655142D9">
                                        <wp:extent cx="1016635" cy="52006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6024C48" w14:textId="77777777" w:rsidR="00A10554" w:rsidRPr="00D55628" w:rsidRDefault="00A10554" w:rsidP="00D55628">
                                  <w:r w:rsidRPr="00D55628">
                                    <w:rPr>
                                      <w:noProof/>
                                    </w:rPr>
                                    <w:drawing>
                                      <wp:inline distT="0" distB="0" distL="0" distR="0" wp14:anchorId="797E713F" wp14:editId="02CB65BE">
                                        <wp:extent cx="1016635" cy="52006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13526BF" w14:textId="77777777" w:rsidR="00A10554" w:rsidRPr="00D55628" w:rsidRDefault="00A10554" w:rsidP="00D55628">
                                  <w:r w:rsidRPr="00D55628">
                                    <w:rPr>
                                      <w:noProof/>
                                    </w:rPr>
                                    <w:drawing>
                                      <wp:inline distT="0" distB="0" distL="0" distR="0" wp14:anchorId="500AD435" wp14:editId="4A7BD936">
                                        <wp:extent cx="1016635" cy="52006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2F1C36E5" w14:textId="77777777" w:rsidR="00A10554" w:rsidRPr="00D55628" w:rsidRDefault="00A10554" w:rsidP="00D55628">
                                  <w:r w:rsidRPr="00D55628">
                                    <w:rPr>
                                      <w:noProof/>
                                    </w:rPr>
                                    <w:drawing>
                                      <wp:inline distT="0" distB="0" distL="0" distR="0" wp14:anchorId="0C48C2F0" wp14:editId="5E6B2E41">
                                        <wp:extent cx="1016635" cy="52006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11EE1F40" w14:textId="77777777" w:rsidR="00A10554" w:rsidRPr="00D55628" w:rsidRDefault="00A10554" w:rsidP="00D5562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352C05" id="InsideCoverCoBrand" o:spid="_x0000_s1031" type="#_x0000_t202" alt="Title: Co-Branding Logos" style="position:absolute;margin-left:0;margin-top:0;width:595.5pt;height:126.75pt;z-index:251659264;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A10554" w:rsidRPr="00AB780B" w14:paraId="6872A9EF" w14:textId="77777777" w:rsidTr="00DC7231">
                        <w:trPr>
                          <w:trHeight w:hRule="exact" w:val="1247"/>
                          <w:tblCellSpacing w:w="71" w:type="dxa"/>
                        </w:trPr>
                        <w:tc>
                          <w:tcPr>
                            <w:tcW w:w="1601" w:type="dxa"/>
                            <w:vAlign w:val="center"/>
                          </w:tcPr>
                          <w:p w14:paraId="47A87E4E" w14:textId="77777777" w:rsidR="00A10554" w:rsidRPr="00D55628" w:rsidRDefault="00A10554" w:rsidP="00D55628">
                            <w:r w:rsidRPr="00D55628">
                              <w:rPr>
                                <w:noProof/>
                              </w:rPr>
                              <w:drawing>
                                <wp:inline distT="0" distB="0" distL="0" distR="0" wp14:anchorId="764F8FEC" wp14:editId="655142D9">
                                  <wp:extent cx="1016635" cy="52006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6024C48" w14:textId="77777777" w:rsidR="00A10554" w:rsidRPr="00D55628" w:rsidRDefault="00A10554" w:rsidP="00D55628">
                            <w:r w:rsidRPr="00D55628">
                              <w:rPr>
                                <w:noProof/>
                              </w:rPr>
                              <w:drawing>
                                <wp:inline distT="0" distB="0" distL="0" distR="0" wp14:anchorId="797E713F" wp14:editId="02CB65BE">
                                  <wp:extent cx="1016635" cy="52006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13526BF" w14:textId="77777777" w:rsidR="00A10554" w:rsidRPr="00D55628" w:rsidRDefault="00A10554" w:rsidP="00D55628">
                            <w:r w:rsidRPr="00D55628">
                              <w:rPr>
                                <w:noProof/>
                              </w:rPr>
                              <w:drawing>
                                <wp:inline distT="0" distB="0" distL="0" distR="0" wp14:anchorId="500AD435" wp14:editId="4A7BD936">
                                  <wp:extent cx="1016635" cy="520065"/>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2F1C36E5" w14:textId="77777777" w:rsidR="00A10554" w:rsidRPr="00D55628" w:rsidRDefault="00A10554" w:rsidP="00D55628">
                            <w:r w:rsidRPr="00D55628">
                              <w:rPr>
                                <w:noProof/>
                              </w:rPr>
                              <w:drawing>
                                <wp:inline distT="0" distB="0" distL="0" distR="0" wp14:anchorId="0C48C2F0" wp14:editId="5E6B2E41">
                                  <wp:extent cx="1016635" cy="52006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11EE1F40" w14:textId="77777777" w:rsidR="00A10554" w:rsidRPr="00D55628" w:rsidRDefault="00A10554" w:rsidP="00D55628">
                      <w:pPr>
                        <w:pStyle w:val="xDisclaimerText"/>
                      </w:pPr>
                    </w:p>
                  </w:txbxContent>
                </v:textbox>
                <w10:wrap type="topAndBottom" anchorx="page" anchory="page"/>
              </v:shape>
            </w:pict>
          </mc:Fallback>
        </mc:AlternateConten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96"/>
      </w:tblGrid>
      <w:tr w:rsidR="00C30D8E" w14:paraId="2A5AE4A7" w14:textId="77777777" w:rsidTr="005E59CF">
        <w:tc>
          <w:tcPr>
            <w:tcW w:w="5000" w:type="pct"/>
            <w:vAlign w:val="bottom"/>
          </w:tcPr>
          <w:p w14:paraId="443FC644" w14:textId="77777777" w:rsidR="009E7150" w:rsidRPr="00D55628" w:rsidRDefault="009E7150" w:rsidP="009E7150">
            <w:pPr>
              <w:pStyle w:val="xDisclaimertext3"/>
            </w:pPr>
            <w:r>
              <w:t xml:space="preserve">© The State of Victoria Department of Environment, Land, Water and </w:t>
            </w:r>
            <w:r w:rsidR="00FE735C">
              <w:t>Planning 2017</w:t>
            </w:r>
          </w:p>
          <w:p w14:paraId="5DA6026E" w14:textId="3F62D5AE" w:rsidR="009E7150" w:rsidRPr="00D55628" w:rsidRDefault="009E7150" w:rsidP="009E7150">
            <w:pPr>
              <w:pStyle w:val="xDisclaimertext3"/>
            </w:pPr>
            <w:bookmarkStart w:id="1" w:name="_CreativeCommonsMarker"/>
            <w:bookmarkEnd w:id="1"/>
            <w:r w:rsidRPr="00D55628">
              <w:rPr>
                <w:noProof/>
              </w:rPr>
              <w:drawing>
                <wp:anchor distT="0" distB="0" distL="114300" distR="114300" simplePos="0" relativeHeight="251662336" behindDoc="0" locked="1" layoutInCell="1" allowOverlap="1" wp14:anchorId="4CA301B3" wp14:editId="138C9210">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24">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25" w:history="1">
              <w:r w:rsidRPr="00D55628">
                <w:t>http://creativecommons.org/licenses/by/4.0/</w:t>
              </w:r>
            </w:hyperlink>
            <w:r w:rsidRPr="00D55628">
              <w:t xml:space="preserve"> </w:t>
            </w:r>
          </w:p>
          <w:p w14:paraId="68A6EA93" w14:textId="73FFB0F9" w:rsidR="009E7150" w:rsidRPr="00D55628" w:rsidRDefault="00377DCE" w:rsidP="009E7150">
            <w:pPr>
              <w:pStyle w:val="xDisclaimertext3"/>
            </w:pPr>
            <w:r>
              <w:t>ISBN 978-1-76047-808-7</w:t>
            </w:r>
            <w:r w:rsidR="009E7150" w:rsidRPr="00D55628">
              <w:t xml:space="preserve"> (print)</w:t>
            </w:r>
          </w:p>
          <w:p w14:paraId="66820914" w14:textId="709AC460" w:rsidR="009E7150" w:rsidRPr="00D55628" w:rsidRDefault="009E7150" w:rsidP="009E7150">
            <w:pPr>
              <w:pStyle w:val="xDisclaimerText"/>
            </w:pPr>
            <w:r w:rsidRPr="0084503F">
              <w:t xml:space="preserve">ISBN </w:t>
            </w:r>
            <w:r w:rsidR="00377DCE">
              <w:t xml:space="preserve">978-1-76047-809-4 </w:t>
            </w:r>
            <w:r w:rsidRPr="00D55628">
              <w:t>(pdf)</w:t>
            </w:r>
          </w:p>
          <w:p w14:paraId="25A331E3" w14:textId="77777777" w:rsidR="009E7150" w:rsidRPr="00D55628" w:rsidRDefault="009E7150" w:rsidP="009E7150">
            <w:pPr>
              <w:pStyle w:val="xDisclaimerHeading"/>
            </w:pPr>
            <w:r>
              <w:t>Disclaimer</w:t>
            </w:r>
          </w:p>
          <w:p w14:paraId="00BDA158" w14:textId="77777777" w:rsidR="009E7150" w:rsidRPr="00D55628" w:rsidRDefault="009E7150" w:rsidP="009E7150">
            <w:pPr>
              <w:pStyle w:val="xDisclaimerText"/>
            </w:pPr>
            <w:r>
              <w:t>This publication may be of assistance to you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05E35236" w14:textId="77777777" w:rsidR="009E7150" w:rsidRPr="00D55628" w:rsidRDefault="009E7150" w:rsidP="009E7150">
            <w:pPr>
              <w:pStyle w:val="xAccessibilityHeading"/>
            </w:pPr>
            <w:r w:rsidRPr="0084503F">
              <w:t>Accessibility</w:t>
            </w:r>
          </w:p>
          <w:p w14:paraId="7CD59FA8" w14:textId="3D8A15A5" w:rsidR="004D2591" w:rsidRPr="00D55628" w:rsidRDefault="009E7150" w:rsidP="00DD46DD">
            <w:pPr>
              <w:pStyle w:val="xAccessibilityText"/>
            </w:pPr>
            <w:r>
              <w:t>If you would like to receive this publication in an alternative format, please teleph</w:t>
            </w:r>
            <w:r w:rsidRPr="00D55628">
              <w:t>one the DELWP Customer Service Centre on 136186, email </w:t>
            </w:r>
            <w:hyperlink r:id="rId26" w:history="1">
              <w:r w:rsidRPr="00D55628">
                <w:t>customer.service@delwp.vic.gov.au</w:t>
              </w:r>
            </w:hyperlink>
            <w:r w:rsidRPr="00D55628">
              <w:t xml:space="preserve">, or via the National Relay Service on 133 677 </w:t>
            </w:r>
            <w:hyperlink r:id="rId27" w:history="1">
              <w:r w:rsidRPr="00D55628">
                <w:t>www.relayservice.com.au</w:t>
              </w:r>
            </w:hyperlink>
            <w:r w:rsidRPr="00D55628">
              <w:t xml:space="preserve">. This document is also available on the internet at </w:t>
            </w:r>
            <w:hyperlink r:id="rId28" w:history="1">
              <w:r w:rsidRPr="00D55628">
                <w:t>www.delwp.vic.gov.au</w:t>
              </w:r>
            </w:hyperlink>
            <w:r w:rsidRPr="00D55628">
              <w:t>.</w:t>
            </w:r>
          </w:p>
        </w:tc>
      </w:tr>
    </w:tbl>
    <w:p w14:paraId="7C02B58D" w14:textId="77777777" w:rsidR="00AB780B" w:rsidRDefault="00AB780B"/>
    <w:p w14:paraId="0EFBEF17" w14:textId="6EEC084C" w:rsidR="00D9319E" w:rsidRDefault="009F3C57" w:rsidP="00D9319E">
      <w:pPr>
        <w:pStyle w:val="CBodyLight"/>
        <w:spacing w:line="240" w:lineRule="auto"/>
        <w:rPr>
          <w:b/>
        </w:rPr>
      </w:pPr>
      <w:bookmarkStart w:id="2" w:name="_Hlk496695869"/>
      <w:r>
        <w:rPr>
          <w:b/>
        </w:rPr>
        <w:t>This report has been prepared by Capire</w:t>
      </w:r>
      <w:r w:rsidR="00377DCE">
        <w:rPr>
          <w:b/>
        </w:rPr>
        <w:t xml:space="preserve"> and DELWP</w:t>
      </w:r>
      <w:r>
        <w:rPr>
          <w:b/>
        </w:rPr>
        <w:t xml:space="preserve"> and is an independent account of the discussions at the assembly. </w:t>
      </w:r>
    </w:p>
    <w:p w14:paraId="72100B69" w14:textId="77777777" w:rsidR="00D9319E" w:rsidRDefault="00D9319E" w:rsidP="00D9319E">
      <w:pPr>
        <w:pStyle w:val="CBodyLight"/>
        <w:spacing w:line="240" w:lineRule="auto"/>
      </w:pPr>
      <w:bookmarkStart w:id="3" w:name="_Hlk496278127"/>
      <w:r>
        <w:t xml:space="preserve">Unless otherwise stated, all feedback documented by Capire Consulting Group and any person(s) acting on our behalf is written and/or recorded during our program/consultation activities. </w:t>
      </w:r>
    </w:p>
    <w:p w14:paraId="6C92B4FA" w14:textId="77777777" w:rsidR="00D9319E" w:rsidRDefault="00D9319E" w:rsidP="00D9319E">
      <w:pPr>
        <w:pStyle w:val="CBodyLight"/>
        <w:spacing w:line="240" w:lineRule="auto"/>
      </w:pPr>
      <w:r>
        <w:t xml:space="preserve">Capire staff and associates take great care while transcribing participant feedback but unfortunately cannot guarantee the accuracy of all notes. We are however confident that we capture the full range of ideas, concerns and views expressed during our consultation activities. </w:t>
      </w:r>
    </w:p>
    <w:p w14:paraId="5335C225" w14:textId="77777777" w:rsidR="00EA1271" w:rsidRDefault="00D9319E" w:rsidP="00D9319E">
      <w:r>
        <w:t xml:space="preserve">Unless otherwise noted, the views expressed in our work represent those of the participants and not necessarily those of our consultants or our clients. </w:t>
      </w:r>
      <w:bookmarkEnd w:id="3"/>
      <w:bookmarkEnd w:id="2"/>
      <w:r w:rsidR="00EA1271">
        <w:rPr>
          <w:b/>
        </w:rPr>
        <w:br w:type="page"/>
      </w:r>
    </w:p>
    <w:p w14:paraId="5065F1DD" w14:textId="77777777" w:rsidR="00EA1271" w:rsidRDefault="00EA1271" w:rsidP="00EA1271">
      <w:pPr>
        <w:pStyle w:val="BodyText"/>
        <w:sectPr w:rsidR="00EA1271" w:rsidSect="00675B4A">
          <w:headerReference w:type="even" r:id="rId29"/>
          <w:footerReference w:type="even" r:id="rId30"/>
          <w:headerReference w:type="first" r:id="rId31"/>
          <w:footerReference w:type="first" r:id="rId32"/>
          <w:pgSz w:w="11907" w:h="16840" w:code="9"/>
          <w:pgMar w:top="2268" w:right="1134" w:bottom="1134" w:left="1134" w:header="284" w:footer="284" w:gutter="0"/>
          <w:cols w:space="708"/>
          <w:titlePg/>
          <w:docGrid w:linePitch="360"/>
        </w:sectPr>
      </w:pPr>
    </w:p>
    <w:p w14:paraId="71FC7EC1" w14:textId="77777777" w:rsidR="00EA1271" w:rsidRPr="00F35FE3" w:rsidRDefault="00EA1271" w:rsidP="00EA1271">
      <w:pPr>
        <w:pStyle w:val="Heading1TopofPage"/>
        <w:framePr w:wrap="around"/>
        <w:rPr>
          <w:color w:val="520A76" w:themeColor="text2"/>
        </w:rPr>
      </w:pPr>
      <w:bookmarkStart w:id="4" w:name="_Toc497913133"/>
      <w:r w:rsidRPr="00F35FE3">
        <w:rPr>
          <w:color w:val="520A76" w:themeColor="text2"/>
        </w:rPr>
        <w:t>Executive Summary</w:t>
      </w:r>
      <w:bookmarkEnd w:id="4"/>
    </w:p>
    <w:p w14:paraId="7E979949" w14:textId="6839B978" w:rsidR="00621F66" w:rsidRPr="00956F0F" w:rsidRDefault="00621F66" w:rsidP="00621F66">
      <w:pPr>
        <w:pStyle w:val="BodyText"/>
      </w:pPr>
      <w:r w:rsidRPr="00956F0F">
        <w:t xml:space="preserve">An Assembly was held by the </w:t>
      </w:r>
      <w:r w:rsidR="008A0826">
        <w:t>Western</w:t>
      </w:r>
      <w:r w:rsidRPr="00956F0F">
        <w:t xml:space="preserve"> Metropo</w:t>
      </w:r>
      <w:r w:rsidR="008A0826">
        <w:t>litan Partnership on Wednesday 4 October</w:t>
      </w:r>
      <w:r w:rsidRPr="00956F0F">
        <w:t xml:space="preserve"> 2017, bringing together community members, businesses, </w:t>
      </w:r>
      <w:r w:rsidR="00B74788">
        <w:t>mayors and councillors</w:t>
      </w:r>
      <w:r w:rsidRPr="00956F0F">
        <w:t xml:space="preserve"> to determine the key prioritie</w:t>
      </w:r>
      <w:r w:rsidR="008A0826">
        <w:t>s for the Western</w:t>
      </w:r>
      <w:r w:rsidR="00524086">
        <w:t xml:space="preserve"> r</w:t>
      </w:r>
      <w:r w:rsidRPr="00956F0F">
        <w:t xml:space="preserve">egion. </w:t>
      </w:r>
    </w:p>
    <w:p w14:paraId="18E08A5F" w14:textId="41C85DE8" w:rsidR="00EA1271" w:rsidRPr="00956F0F" w:rsidRDefault="00EA1271" w:rsidP="00EA1271">
      <w:pPr>
        <w:pStyle w:val="BodyText"/>
        <w:rPr>
          <w:lang w:val="en"/>
        </w:rPr>
      </w:pPr>
      <w:r>
        <w:rPr>
          <w:lang w:val="en"/>
        </w:rPr>
        <w:t xml:space="preserve">The outcomes of the </w:t>
      </w:r>
      <w:r w:rsidRPr="00956F0F">
        <w:rPr>
          <w:lang w:val="en"/>
        </w:rPr>
        <w:t xml:space="preserve">Assembly will be used by the Metropolitan Partnership to inform its independent advice to government on priorities for </w:t>
      </w:r>
      <w:r w:rsidR="00B74788">
        <w:rPr>
          <w:lang w:val="en"/>
        </w:rPr>
        <w:t xml:space="preserve">the </w:t>
      </w:r>
      <w:r w:rsidR="00524086">
        <w:rPr>
          <w:lang w:val="en"/>
        </w:rPr>
        <w:t>r</w:t>
      </w:r>
      <w:r w:rsidRPr="00956F0F">
        <w:rPr>
          <w:lang w:val="en"/>
        </w:rPr>
        <w:t>egion.</w:t>
      </w:r>
    </w:p>
    <w:p w14:paraId="792913EF" w14:textId="4830F116" w:rsidR="00621F66" w:rsidRDefault="00502A0C" w:rsidP="00EA1271">
      <w:pPr>
        <w:pStyle w:val="BodyText"/>
      </w:pPr>
      <w:r>
        <w:t xml:space="preserve">One hundred and </w:t>
      </w:r>
      <w:r w:rsidR="008A0826">
        <w:t xml:space="preserve">seventy-seven </w:t>
      </w:r>
      <w:r w:rsidR="00621F66" w:rsidRPr="00956F0F">
        <w:t>people participat</w:t>
      </w:r>
      <w:r w:rsidR="00621F66">
        <w:t>ed</w:t>
      </w:r>
      <w:r w:rsidR="008A0826">
        <w:t xml:space="preserve"> in discussion; 150 attendees and 24</w:t>
      </w:r>
      <w:r w:rsidR="00621F66" w:rsidRPr="00956F0F">
        <w:t xml:space="preserve"> table hosts. </w:t>
      </w:r>
      <w:r w:rsidR="000E5D2C">
        <w:t>A</w:t>
      </w:r>
      <w:r w:rsidR="00621F66" w:rsidRPr="00956F0F">
        <w:t>ttendees</w:t>
      </w:r>
      <w:r w:rsidR="000E5D2C">
        <w:t xml:space="preserve"> included</w:t>
      </w:r>
      <w:r w:rsidR="008A0826">
        <w:t xml:space="preserve"> 15</w:t>
      </w:r>
      <w:r w:rsidR="00621F66" w:rsidRPr="00956F0F">
        <w:t xml:space="preserve"> </w:t>
      </w:r>
      <w:r w:rsidR="00621F66">
        <w:t>m</w:t>
      </w:r>
      <w:r w:rsidR="00621F66" w:rsidRPr="00956F0F">
        <w:t xml:space="preserve">ayors </w:t>
      </w:r>
      <w:r w:rsidR="00A11006">
        <w:t>and c</w:t>
      </w:r>
      <w:r w:rsidR="00A11006" w:rsidRPr="00956F0F">
        <w:t xml:space="preserve">ouncillors </w:t>
      </w:r>
      <w:r w:rsidR="00621F66" w:rsidRPr="00956F0F">
        <w:t xml:space="preserve">from the six local </w:t>
      </w:r>
      <w:r w:rsidR="002F077B">
        <w:t>governments in the region, four</w:t>
      </w:r>
      <w:r w:rsidR="00621F66" w:rsidRPr="00956F0F">
        <w:t xml:space="preserve"> State Ministers and </w:t>
      </w:r>
      <w:r w:rsidR="00EE3B99">
        <w:t>a</w:t>
      </w:r>
      <w:r w:rsidR="00621F66" w:rsidRPr="00956F0F">
        <w:t xml:space="preserve"> local Member of Parliament</w:t>
      </w:r>
      <w:r w:rsidR="000E5D2C">
        <w:t>.</w:t>
      </w:r>
      <w:r w:rsidR="00621F66" w:rsidRPr="00956F0F">
        <w:t xml:space="preserve"> </w:t>
      </w:r>
    </w:p>
    <w:p w14:paraId="37EEA538" w14:textId="04CAB413" w:rsidR="00EA1271" w:rsidRPr="00956F0F" w:rsidRDefault="00EA1271" w:rsidP="00EA1271">
      <w:pPr>
        <w:pStyle w:val="BodyText"/>
      </w:pPr>
      <w:r w:rsidRPr="00956F0F">
        <w:t>The focus of the night was to hear feedback and ideas from the community</w:t>
      </w:r>
      <w:r w:rsidR="00520677">
        <w:t xml:space="preserve"> through</w:t>
      </w:r>
      <w:r>
        <w:t xml:space="preserve"> three activities:</w:t>
      </w:r>
    </w:p>
    <w:p w14:paraId="594536AD" w14:textId="44D84B95" w:rsidR="00EA1271" w:rsidRPr="00956F0F" w:rsidRDefault="00B74788" w:rsidP="00EA1271">
      <w:pPr>
        <w:pStyle w:val="ListBullet"/>
      </w:pPr>
      <w:r>
        <w:t>R</w:t>
      </w:r>
      <w:r w:rsidR="00EA1271" w:rsidRPr="00956F0F">
        <w:t>eview and evaluate the Partnership’s initial thinking on pr</w:t>
      </w:r>
      <w:r w:rsidR="003F4E44">
        <w:t>iorities for the Western</w:t>
      </w:r>
      <w:r w:rsidR="00524086">
        <w:t xml:space="preserve"> r</w:t>
      </w:r>
      <w:r w:rsidR="00EA1271">
        <w:t>egion</w:t>
      </w:r>
      <w:r w:rsidR="00EA1271" w:rsidRPr="00956F0F">
        <w:t xml:space="preserve"> </w:t>
      </w:r>
    </w:p>
    <w:p w14:paraId="4F4F62D0" w14:textId="65A43A87" w:rsidR="00EA1271" w:rsidRDefault="00B74788" w:rsidP="00EA1271">
      <w:pPr>
        <w:pStyle w:val="ListBullet"/>
      </w:pPr>
      <w:r>
        <w:t>D</w:t>
      </w:r>
      <w:r w:rsidR="00EA1271" w:rsidRPr="00956F0F">
        <w:t>evelop and pitch ideas for how these</w:t>
      </w:r>
      <w:r w:rsidR="00EA1271">
        <w:t xml:space="preserve"> priorities can be achieved</w:t>
      </w:r>
    </w:p>
    <w:p w14:paraId="338EA8D8" w14:textId="7D7CF2C0" w:rsidR="00EA1271" w:rsidRPr="00956F0F" w:rsidRDefault="00B74788" w:rsidP="00EA1271">
      <w:pPr>
        <w:pStyle w:val="ListBullet"/>
      </w:pPr>
      <w:r>
        <w:t>E</w:t>
      </w:r>
      <w:r w:rsidR="002A4243">
        <w:t>valuate</w:t>
      </w:r>
      <w:r w:rsidR="00EA1271">
        <w:t xml:space="preserve"> action statements</w:t>
      </w:r>
      <w:r w:rsidR="00EA1271" w:rsidRPr="00956F0F">
        <w:t xml:space="preserve"> by all participants on the night. </w:t>
      </w:r>
    </w:p>
    <w:p w14:paraId="02F033CC" w14:textId="77777777" w:rsidR="00621F66" w:rsidRPr="00956F0F" w:rsidRDefault="00621F66" w:rsidP="00621F66">
      <w:pPr>
        <w:pStyle w:val="BodyText"/>
      </w:pPr>
      <w:r w:rsidRPr="00956F0F">
        <w:t xml:space="preserve">To increase transparency and provide live results, individual handsets were given to every participant to take part in the evaluation polls. </w:t>
      </w:r>
    </w:p>
    <w:p w14:paraId="53FFDDF8" w14:textId="77777777" w:rsidR="00EA1271" w:rsidRDefault="00EA1271" w:rsidP="00EA1271">
      <w:pPr>
        <w:pStyle w:val="BodyText"/>
      </w:pPr>
      <w:r>
        <w:br/>
      </w:r>
    </w:p>
    <w:p w14:paraId="19F34A2A" w14:textId="2213F22B" w:rsidR="00EA1271" w:rsidRDefault="00EA1271" w:rsidP="00EA1271">
      <w:pPr>
        <w:pStyle w:val="BodyText"/>
      </w:pPr>
      <w:r>
        <w:br w:type="column"/>
      </w:r>
      <w:r w:rsidRPr="00B871BB">
        <w:t xml:space="preserve">On the night participants agreed </w:t>
      </w:r>
      <w:r>
        <w:t>that the top</w:t>
      </w:r>
      <w:r w:rsidRPr="00B871BB">
        <w:t xml:space="preserve"> priority for th</w:t>
      </w:r>
      <w:r>
        <w:t>e region was</w:t>
      </w:r>
      <w:r w:rsidRPr="00B871BB">
        <w:t xml:space="preserve"> </w:t>
      </w:r>
      <w:r w:rsidRPr="0021502B">
        <w:rPr>
          <w:i/>
        </w:rPr>
        <w:t>‘</w:t>
      </w:r>
      <w:r w:rsidR="008A0826" w:rsidRPr="00546799">
        <w:rPr>
          <w:i/>
          <w:color w:val="231F20"/>
          <w:lang w:val="en"/>
        </w:rPr>
        <w:t xml:space="preserve">strengthened and expanded western public transport network, to improve </w:t>
      </w:r>
      <w:r w:rsidR="008A0826" w:rsidRPr="008A0826">
        <w:rPr>
          <w:i/>
          <w:color w:val="231F20"/>
        </w:rPr>
        <w:t>liveability a</w:t>
      </w:r>
      <w:r w:rsidR="008A0826" w:rsidRPr="00546799">
        <w:rPr>
          <w:i/>
          <w:color w:val="231F20"/>
          <w:lang w:val="en"/>
        </w:rPr>
        <w:t>nd reduce road congestion’</w:t>
      </w:r>
      <w:r w:rsidR="008A0826">
        <w:rPr>
          <w:i/>
          <w:color w:val="231F20"/>
          <w:lang w:val="en"/>
        </w:rPr>
        <w:t>.</w:t>
      </w:r>
    </w:p>
    <w:p w14:paraId="5C8F6E30" w14:textId="77777777" w:rsidR="008A0826" w:rsidRPr="00DC4FA7" w:rsidRDefault="008A0826" w:rsidP="008A0826">
      <w:pPr>
        <w:pStyle w:val="BodyText"/>
        <w:rPr>
          <w:highlight w:val="yellow"/>
          <w:lang w:val="en"/>
        </w:rPr>
      </w:pPr>
      <w:r w:rsidRPr="00546799">
        <w:rPr>
          <w:lang w:val="en"/>
        </w:rPr>
        <w:t xml:space="preserve">Overall participants agreed that the priorities presented by the Partnership were key priorities for the West. </w:t>
      </w:r>
      <w:r>
        <w:rPr>
          <w:lang w:val="en"/>
        </w:rPr>
        <w:t xml:space="preserve">The </w:t>
      </w:r>
      <w:r w:rsidRPr="00546799">
        <w:rPr>
          <w:lang w:val="en"/>
        </w:rPr>
        <w:t>issues participants</w:t>
      </w:r>
      <w:r>
        <w:rPr>
          <w:lang w:val="en"/>
        </w:rPr>
        <w:t xml:space="preserve"> consistently</w:t>
      </w:r>
      <w:r w:rsidRPr="00546799">
        <w:rPr>
          <w:lang w:val="en"/>
        </w:rPr>
        <w:t xml:space="preserve"> thought were missing in the priorities were safety</w:t>
      </w:r>
      <w:r>
        <w:rPr>
          <w:lang w:val="en"/>
        </w:rPr>
        <w:t xml:space="preserve"> and </w:t>
      </w:r>
      <w:r w:rsidRPr="00546799">
        <w:rPr>
          <w:lang w:val="en"/>
        </w:rPr>
        <w:t>crime prevention</w:t>
      </w:r>
      <w:r>
        <w:rPr>
          <w:lang w:val="en"/>
        </w:rPr>
        <w:t>,</w:t>
      </w:r>
      <w:r w:rsidRPr="00546799">
        <w:rPr>
          <w:lang w:val="en"/>
        </w:rPr>
        <w:t xml:space="preserve"> and responding to climate change</w:t>
      </w:r>
      <w:r>
        <w:rPr>
          <w:lang w:val="en"/>
        </w:rPr>
        <w:t>.</w:t>
      </w:r>
    </w:p>
    <w:p w14:paraId="7A3E91DE" w14:textId="276F9382" w:rsidR="00621F66" w:rsidRDefault="008A0826" w:rsidP="00621F66">
      <w:pPr>
        <w:pStyle w:val="BodyText"/>
      </w:pPr>
      <w:r>
        <w:t>Twenty-three</w:t>
      </w:r>
      <w:r w:rsidR="00621F66" w:rsidRPr="00956F0F">
        <w:t xml:space="preserve"> action statements to address the priorities were developed and evaluated. Participants believed the top three high priority actions were:</w:t>
      </w:r>
    </w:p>
    <w:p w14:paraId="26D6924E" w14:textId="3F87E65C" w:rsidR="008A0826" w:rsidRDefault="008A0826" w:rsidP="008A0826">
      <w:pPr>
        <w:pStyle w:val="ListBullet"/>
      </w:pPr>
      <w:r>
        <w:t>Build an airport rail link through Footscray and sunshine linking in regional rail and improving access t</w:t>
      </w:r>
      <w:r w:rsidR="0033255C">
        <w:t>o the airport for local workers</w:t>
      </w:r>
    </w:p>
    <w:p w14:paraId="10B7754F" w14:textId="389E4401" w:rsidR="008A0826" w:rsidRDefault="008A0826" w:rsidP="008A0826">
      <w:pPr>
        <w:pStyle w:val="ListBullet"/>
      </w:pPr>
      <w:r>
        <w:t xml:space="preserve">A centre of excellence for waste addressing three key themes being: natural environment, renewable </w:t>
      </w:r>
      <w:r w:rsidR="0033255C">
        <w:t>waste to energy and micro grids</w:t>
      </w:r>
    </w:p>
    <w:p w14:paraId="691C204D" w14:textId="10B35D16" w:rsidR="008A0826" w:rsidRDefault="008A0826" w:rsidP="008A0826">
      <w:pPr>
        <w:pStyle w:val="ListBullet"/>
      </w:pPr>
      <w:r>
        <w:t>Make buses irresistible. More intra-regional services which are frequent, safe, planned and advertised, and which connect people.</w:t>
      </w:r>
    </w:p>
    <w:p w14:paraId="0C2FFA75" w14:textId="0937ED35" w:rsidR="00377DCE" w:rsidRDefault="00377DCE" w:rsidP="00377DCE">
      <w:pPr>
        <w:pStyle w:val="ListBullet"/>
        <w:numPr>
          <w:ilvl w:val="0"/>
          <w:numId w:val="0"/>
        </w:numPr>
      </w:pPr>
      <w:r>
        <w:t xml:space="preserve">The results indicate that public transport and improved connections are key intervention points for the region. They were high priority topics and had actions that participants felt were important to achieving better outcomes for the whole region. </w:t>
      </w:r>
    </w:p>
    <w:p w14:paraId="7E7AA7E8" w14:textId="77777777" w:rsidR="008A0826" w:rsidRPr="00956F0F" w:rsidRDefault="008A0826" w:rsidP="00621F66">
      <w:pPr>
        <w:pStyle w:val="BodyText"/>
      </w:pPr>
    </w:p>
    <w:p w14:paraId="44AFA658" w14:textId="77777777" w:rsidR="00621F66" w:rsidRDefault="00621F66" w:rsidP="00EA1271">
      <w:pPr>
        <w:sectPr w:rsidR="00621F66" w:rsidSect="008A0826">
          <w:footerReference w:type="first" r:id="rId33"/>
          <w:type w:val="continuous"/>
          <w:pgSz w:w="11907" w:h="16840" w:code="9"/>
          <w:pgMar w:top="2268" w:right="1134" w:bottom="1134" w:left="1134" w:header="284" w:footer="284" w:gutter="0"/>
          <w:pgNumType w:start="1"/>
          <w:cols w:num="2" w:space="283"/>
          <w:titlePg/>
          <w:docGrid w:linePitch="360"/>
        </w:sectPr>
      </w:pPr>
    </w:p>
    <w:p w14:paraId="218D5989" w14:textId="77777777" w:rsidR="00EA1271" w:rsidRDefault="00EA1271" w:rsidP="00EA1271"/>
    <w:p w14:paraId="46B08EE5" w14:textId="77777777" w:rsidR="00675B4A" w:rsidRPr="00F35FE3" w:rsidRDefault="00675B4A" w:rsidP="00675B4A">
      <w:pPr>
        <w:pStyle w:val="TOCHeading"/>
        <w:framePr w:wrap="around"/>
      </w:pPr>
      <w:r w:rsidRPr="00F35FE3">
        <w:t>Contents</w:t>
      </w:r>
      <w:bookmarkStart w:id="5" w:name="_TOCMarker"/>
      <w:bookmarkEnd w:id="5"/>
    </w:p>
    <w:p w14:paraId="6915A2FB" w14:textId="355E832F" w:rsidR="00B574F8" w:rsidRDefault="00675B4A">
      <w:pPr>
        <w:pStyle w:val="TOC1"/>
        <w:rPr>
          <w:rFonts w:eastAsiaTheme="minorEastAsia" w:cstheme="minorBidi"/>
          <w:b w:val="0"/>
          <w:color w:val="auto"/>
          <w:sz w:val="22"/>
          <w:szCs w:val="22"/>
        </w:rPr>
      </w:pPr>
      <w:r w:rsidRPr="00DA5038">
        <w:rPr>
          <w:color w:val="78BE20" w:themeColor="accent4"/>
        </w:rPr>
        <w:fldChar w:fldCharType="begin"/>
      </w:r>
      <w:r w:rsidRPr="00DA5038">
        <w:rPr>
          <w:color w:val="78BE20" w:themeColor="accent4"/>
        </w:rPr>
        <w:instrText xml:space="preserve"> TOC \o "1-3" \h \z \t "Heading 8,8,Section Heading,5" </w:instrText>
      </w:r>
      <w:r w:rsidRPr="00DA5038">
        <w:rPr>
          <w:color w:val="78BE20" w:themeColor="accent4"/>
        </w:rPr>
        <w:fldChar w:fldCharType="separate"/>
      </w:r>
      <w:hyperlink w:anchor="_Toc497913133" w:history="1">
        <w:r w:rsidR="00B574F8" w:rsidRPr="00A6497E">
          <w:rPr>
            <w:rStyle w:val="Hyperlink"/>
          </w:rPr>
          <w:t>Executive Summary</w:t>
        </w:r>
        <w:r w:rsidR="00B574F8">
          <w:rPr>
            <w:webHidden/>
          </w:rPr>
          <w:tab/>
        </w:r>
        <w:r w:rsidR="00B574F8">
          <w:rPr>
            <w:webHidden/>
          </w:rPr>
          <w:fldChar w:fldCharType="begin"/>
        </w:r>
        <w:r w:rsidR="00B574F8">
          <w:rPr>
            <w:webHidden/>
          </w:rPr>
          <w:instrText xml:space="preserve"> PAGEREF _Toc497913133 \h </w:instrText>
        </w:r>
        <w:r w:rsidR="00B574F8">
          <w:rPr>
            <w:webHidden/>
          </w:rPr>
        </w:r>
        <w:r w:rsidR="00B574F8">
          <w:rPr>
            <w:webHidden/>
          </w:rPr>
          <w:fldChar w:fldCharType="separate"/>
        </w:r>
        <w:r w:rsidR="00817C8F">
          <w:rPr>
            <w:webHidden/>
          </w:rPr>
          <w:t>1</w:t>
        </w:r>
        <w:r w:rsidR="00B574F8">
          <w:rPr>
            <w:webHidden/>
          </w:rPr>
          <w:fldChar w:fldCharType="end"/>
        </w:r>
      </w:hyperlink>
    </w:p>
    <w:p w14:paraId="7711A56D" w14:textId="581FAB10" w:rsidR="00B574F8" w:rsidRDefault="00A10554" w:rsidP="00B574F8">
      <w:pPr>
        <w:pStyle w:val="TOC1"/>
        <w:rPr>
          <w:rFonts w:eastAsiaTheme="minorEastAsia" w:cstheme="minorBidi"/>
          <w:b w:val="0"/>
          <w:color w:val="auto"/>
          <w:sz w:val="22"/>
          <w:szCs w:val="22"/>
        </w:rPr>
      </w:pPr>
      <w:hyperlink w:anchor="_Toc497913134" w:history="1">
        <w:r w:rsidR="00B574F8" w:rsidRPr="00A6497E">
          <w:rPr>
            <w:rStyle w:val="Hyperlink"/>
          </w:rPr>
          <w:t>The Metropolitan Partnerships</w:t>
        </w:r>
        <w:r w:rsidR="00B574F8">
          <w:rPr>
            <w:webHidden/>
          </w:rPr>
          <w:tab/>
        </w:r>
        <w:r w:rsidR="00B574F8">
          <w:rPr>
            <w:webHidden/>
          </w:rPr>
          <w:fldChar w:fldCharType="begin"/>
        </w:r>
        <w:r w:rsidR="00B574F8">
          <w:rPr>
            <w:webHidden/>
          </w:rPr>
          <w:instrText xml:space="preserve"> PAGEREF _Toc497913134 \h </w:instrText>
        </w:r>
        <w:r w:rsidR="00B574F8">
          <w:rPr>
            <w:webHidden/>
          </w:rPr>
        </w:r>
        <w:r w:rsidR="00B574F8">
          <w:rPr>
            <w:webHidden/>
          </w:rPr>
          <w:fldChar w:fldCharType="separate"/>
        </w:r>
        <w:r w:rsidR="00817C8F">
          <w:rPr>
            <w:webHidden/>
          </w:rPr>
          <w:t>3</w:t>
        </w:r>
        <w:r w:rsidR="00B574F8">
          <w:rPr>
            <w:webHidden/>
          </w:rPr>
          <w:fldChar w:fldCharType="end"/>
        </w:r>
      </w:hyperlink>
    </w:p>
    <w:p w14:paraId="53DC8FB8" w14:textId="5A28DE36" w:rsidR="00B574F8" w:rsidRDefault="00A10554" w:rsidP="00B574F8">
      <w:pPr>
        <w:pStyle w:val="TOC1"/>
        <w:rPr>
          <w:rFonts w:eastAsiaTheme="minorEastAsia" w:cstheme="minorBidi"/>
          <w:b w:val="0"/>
          <w:color w:val="auto"/>
          <w:sz w:val="22"/>
          <w:szCs w:val="22"/>
        </w:rPr>
      </w:pPr>
      <w:hyperlink w:anchor="_Toc497913137" w:history="1">
        <w:r w:rsidR="00B574F8" w:rsidRPr="00A6497E">
          <w:rPr>
            <w:rStyle w:val="Hyperlink"/>
          </w:rPr>
          <w:t>The 2017 Western Assembly</w:t>
        </w:r>
        <w:r w:rsidR="00B574F8">
          <w:rPr>
            <w:webHidden/>
          </w:rPr>
          <w:tab/>
        </w:r>
        <w:r w:rsidR="00B574F8">
          <w:rPr>
            <w:webHidden/>
          </w:rPr>
          <w:fldChar w:fldCharType="begin"/>
        </w:r>
        <w:r w:rsidR="00B574F8">
          <w:rPr>
            <w:webHidden/>
          </w:rPr>
          <w:instrText xml:space="preserve"> PAGEREF _Toc497913137 \h </w:instrText>
        </w:r>
        <w:r w:rsidR="00B574F8">
          <w:rPr>
            <w:webHidden/>
          </w:rPr>
        </w:r>
        <w:r w:rsidR="00B574F8">
          <w:rPr>
            <w:webHidden/>
          </w:rPr>
          <w:fldChar w:fldCharType="separate"/>
        </w:r>
        <w:r w:rsidR="00817C8F">
          <w:rPr>
            <w:webHidden/>
          </w:rPr>
          <w:t>4</w:t>
        </w:r>
        <w:r w:rsidR="00B574F8">
          <w:rPr>
            <w:webHidden/>
          </w:rPr>
          <w:fldChar w:fldCharType="end"/>
        </w:r>
      </w:hyperlink>
    </w:p>
    <w:p w14:paraId="4F827471" w14:textId="24CCDD11" w:rsidR="00B574F8" w:rsidRDefault="00A10554">
      <w:pPr>
        <w:pStyle w:val="TOC1"/>
        <w:rPr>
          <w:rFonts w:eastAsiaTheme="minorEastAsia" w:cstheme="minorBidi"/>
          <w:b w:val="0"/>
          <w:color w:val="auto"/>
          <w:sz w:val="22"/>
          <w:szCs w:val="22"/>
        </w:rPr>
      </w:pPr>
      <w:hyperlink w:anchor="_Toc497913143" w:history="1">
        <w:r w:rsidR="00B574F8" w:rsidRPr="00A6497E">
          <w:rPr>
            <w:rStyle w:val="Hyperlink"/>
          </w:rPr>
          <w:t>Who took part in the conversation?</w:t>
        </w:r>
        <w:r w:rsidR="00B574F8">
          <w:rPr>
            <w:webHidden/>
          </w:rPr>
          <w:tab/>
        </w:r>
        <w:r w:rsidR="00B574F8">
          <w:rPr>
            <w:webHidden/>
          </w:rPr>
          <w:fldChar w:fldCharType="begin"/>
        </w:r>
        <w:r w:rsidR="00B574F8">
          <w:rPr>
            <w:webHidden/>
          </w:rPr>
          <w:instrText xml:space="preserve"> PAGEREF _Toc497913143 \h </w:instrText>
        </w:r>
        <w:r w:rsidR="00B574F8">
          <w:rPr>
            <w:webHidden/>
          </w:rPr>
        </w:r>
        <w:r w:rsidR="00B574F8">
          <w:rPr>
            <w:webHidden/>
          </w:rPr>
          <w:fldChar w:fldCharType="separate"/>
        </w:r>
        <w:r w:rsidR="00817C8F">
          <w:rPr>
            <w:webHidden/>
          </w:rPr>
          <w:t>5</w:t>
        </w:r>
        <w:r w:rsidR="00B574F8">
          <w:rPr>
            <w:webHidden/>
          </w:rPr>
          <w:fldChar w:fldCharType="end"/>
        </w:r>
      </w:hyperlink>
    </w:p>
    <w:p w14:paraId="5AB9E16D" w14:textId="3D2B5C63" w:rsidR="00B574F8" w:rsidRDefault="00A10554">
      <w:pPr>
        <w:pStyle w:val="TOC1"/>
        <w:rPr>
          <w:rFonts w:eastAsiaTheme="minorEastAsia" w:cstheme="minorBidi"/>
          <w:b w:val="0"/>
          <w:color w:val="auto"/>
          <w:sz w:val="22"/>
          <w:szCs w:val="22"/>
        </w:rPr>
      </w:pPr>
      <w:hyperlink w:anchor="_Toc497913144" w:history="1">
        <w:r w:rsidR="00B574F8" w:rsidRPr="00A6497E">
          <w:rPr>
            <w:rStyle w:val="Hyperlink"/>
          </w:rPr>
          <w:t>The Partnership’s priority statements</w:t>
        </w:r>
        <w:r w:rsidR="00B574F8">
          <w:rPr>
            <w:webHidden/>
          </w:rPr>
          <w:tab/>
        </w:r>
        <w:r w:rsidR="00B574F8">
          <w:rPr>
            <w:webHidden/>
          </w:rPr>
          <w:fldChar w:fldCharType="begin"/>
        </w:r>
        <w:r w:rsidR="00B574F8">
          <w:rPr>
            <w:webHidden/>
          </w:rPr>
          <w:instrText xml:space="preserve"> PAGEREF _Toc497913144 \h </w:instrText>
        </w:r>
        <w:r w:rsidR="00B574F8">
          <w:rPr>
            <w:webHidden/>
          </w:rPr>
        </w:r>
        <w:r w:rsidR="00B574F8">
          <w:rPr>
            <w:webHidden/>
          </w:rPr>
          <w:fldChar w:fldCharType="separate"/>
        </w:r>
        <w:r w:rsidR="00817C8F">
          <w:rPr>
            <w:webHidden/>
          </w:rPr>
          <w:t>6</w:t>
        </w:r>
        <w:r w:rsidR="00B574F8">
          <w:rPr>
            <w:webHidden/>
          </w:rPr>
          <w:fldChar w:fldCharType="end"/>
        </w:r>
      </w:hyperlink>
    </w:p>
    <w:p w14:paraId="2809EC4A" w14:textId="3EE3773B" w:rsidR="00B574F8" w:rsidRDefault="00A10554">
      <w:pPr>
        <w:pStyle w:val="TOC1"/>
        <w:rPr>
          <w:rFonts w:eastAsiaTheme="minorEastAsia" w:cstheme="minorBidi"/>
          <w:b w:val="0"/>
          <w:color w:val="auto"/>
          <w:sz w:val="22"/>
          <w:szCs w:val="22"/>
        </w:rPr>
      </w:pPr>
      <w:hyperlink w:anchor="_Toc497913145" w:history="1">
        <w:r w:rsidR="00B574F8" w:rsidRPr="00A6497E">
          <w:rPr>
            <w:rStyle w:val="Hyperlink"/>
          </w:rPr>
          <w:t>Activity 1 – Reviewing the priorities for the region</w:t>
        </w:r>
        <w:r w:rsidR="00B574F8">
          <w:rPr>
            <w:webHidden/>
          </w:rPr>
          <w:tab/>
        </w:r>
        <w:r w:rsidR="00B574F8">
          <w:rPr>
            <w:webHidden/>
          </w:rPr>
          <w:fldChar w:fldCharType="begin"/>
        </w:r>
        <w:r w:rsidR="00B574F8">
          <w:rPr>
            <w:webHidden/>
          </w:rPr>
          <w:instrText xml:space="preserve"> PAGEREF _Toc497913145 \h </w:instrText>
        </w:r>
        <w:r w:rsidR="00B574F8">
          <w:rPr>
            <w:webHidden/>
          </w:rPr>
        </w:r>
        <w:r w:rsidR="00B574F8">
          <w:rPr>
            <w:webHidden/>
          </w:rPr>
          <w:fldChar w:fldCharType="separate"/>
        </w:r>
        <w:r w:rsidR="00817C8F">
          <w:rPr>
            <w:webHidden/>
          </w:rPr>
          <w:t>7</w:t>
        </w:r>
        <w:r w:rsidR="00B574F8">
          <w:rPr>
            <w:webHidden/>
          </w:rPr>
          <w:fldChar w:fldCharType="end"/>
        </w:r>
      </w:hyperlink>
    </w:p>
    <w:p w14:paraId="1FBA969F" w14:textId="4358C39A" w:rsidR="00B574F8" w:rsidRDefault="00A10554">
      <w:pPr>
        <w:pStyle w:val="TOC1"/>
        <w:rPr>
          <w:rFonts w:eastAsiaTheme="minorEastAsia" w:cstheme="minorBidi"/>
          <w:b w:val="0"/>
          <w:color w:val="auto"/>
          <w:sz w:val="22"/>
          <w:szCs w:val="22"/>
        </w:rPr>
      </w:pPr>
      <w:hyperlink w:anchor="_Toc497913146" w:history="1">
        <w:r w:rsidR="00B574F8" w:rsidRPr="00A6497E">
          <w:rPr>
            <w:rStyle w:val="Hyperlink"/>
          </w:rPr>
          <w:t>Activity 2 – How do we achieve the priorities?</w:t>
        </w:r>
        <w:r w:rsidR="00B574F8">
          <w:rPr>
            <w:webHidden/>
          </w:rPr>
          <w:tab/>
        </w:r>
        <w:r w:rsidR="00B574F8">
          <w:rPr>
            <w:webHidden/>
          </w:rPr>
          <w:fldChar w:fldCharType="begin"/>
        </w:r>
        <w:r w:rsidR="00B574F8">
          <w:rPr>
            <w:webHidden/>
          </w:rPr>
          <w:instrText xml:space="preserve"> PAGEREF _Toc497913146 \h </w:instrText>
        </w:r>
        <w:r w:rsidR="00B574F8">
          <w:rPr>
            <w:webHidden/>
          </w:rPr>
        </w:r>
        <w:r w:rsidR="00B574F8">
          <w:rPr>
            <w:webHidden/>
          </w:rPr>
          <w:fldChar w:fldCharType="separate"/>
        </w:r>
        <w:r w:rsidR="00817C8F">
          <w:rPr>
            <w:webHidden/>
          </w:rPr>
          <w:t>8</w:t>
        </w:r>
        <w:r w:rsidR="00B574F8">
          <w:rPr>
            <w:webHidden/>
          </w:rPr>
          <w:fldChar w:fldCharType="end"/>
        </w:r>
      </w:hyperlink>
    </w:p>
    <w:p w14:paraId="54310D07" w14:textId="30A9B4BB" w:rsidR="00B574F8" w:rsidRDefault="00A10554">
      <w:pPr>
        <w:pStyle w:val="TOC1"/>
        <w:rPr>
          <w:rFonts w:eastAsiaTheme="minorEastAsia" w:cstheme="minorBidi"/>
          <w:b w:val="0"/>
          <w:color w:val="auto"/>
          <w:sz w:val="22"/>
          <w:szCs w:val="22"/>
        </w:rPr>
      </w:pPr>
      <w:hyperlink w:anchor="_Toc497913147" w:history="1">
        <w:r w:rsidR="00B574F8" w:rsidRPr="00A6497E">
          <w:rPr>
            <w:rStyle w:val="Hyperlink"/>
          </w:rPr>
          <w:t>Activity 3 – Evaluating action statements</w:t>
        </w:r>
        <w:r w:rsidR="00B574F8">
          <w:rPr>
            <w:webHidden/>
          </w:rPr>
          <w:tab/>
        </w:r>
        <w:r w:rsidR="00B574F8">
          <w:rPr>
            <w:webHidden/>
          </w:rPr>
          <w:fldChar w:fldCharType="begin"/>
        </w:r>
        <w:r w:rsidR="00B574F8">
          <w:rPr>
            <w:webHidden/>
          </w:rPr>
          <w:instrText xml:space="preserve"> PAGEREF _Toc497913147 \h </w:instrText>
        </w:r>
        <w:r w:rsidR="00B574F8">
          <w:rPr>
            <w:webHidden/>
          </w:rPr>
        </w:r>
        <w:r w:rsidR="00B574F8">
          <w:rPr>
            <w:webHidden/>
          </w:rPr>
          <w:fldChar w:fldCharType="separate"/>
        </w:r>
        <w:r w:rsidR="00817C8F">
          <w:rPr>
            <w:webHidden/>
          </w:rPr>
          <w:t>11</w:t>
        </w:r>
        <w:r w:rsidR="00B574F8">
          <w:rPr>
            <w:webHidden/>
          </w:rPr>
          <w:fldChar w:fldCharType="end"/>
        </w:r>
      </w:hyperlink>
    </w:p>
    <w:p w14:paraId="78CDB961" w14:textId="51464262" w:rsidR="00B574F8" w:rsidRDefault="00A10554">
      <w:pPr>
        <w:pStyle w:val="TOC1"/>
        <w:rPr>
          <w:rFonts w:eastAsiaTheme="minorEastAsia" w:cstheme="minorBidi"/>
          <w:b w:val="0"/>
          <w:color w:val="auto"/>
          <w:sz w:val="22"/>
          <w:szCs w:val="22"/>
        </w:rPr>
      </w:pPr>
      <w:hyperlink w:anchor="_Toc497913148" w:history="1">
        <w:r w:rsidR="00B574F8" w:rsidRPr="00A6497E">
          <w:rPr>
            <w:rStyle w:val="Hyperlink"/>
          </w:rPr>
          <w:t>Key findings</w:t>
        </w:r>
        <w:r w:rsidR="00B574F8">
          <w:rPr>
            <w:webHidden/>
          </w:rPr>
          <w:tab/>
        </w:r>
        <w:r w:rsidR="00B574F8">
          <w:rPr>
            <w:webHidden/>
          </w:rPr>
          <w:fldChar w:fldCharType="begin"/>
        </w:r>
        <w:r w:rsidR="00B574F8">
          <w:rPr>
            <w:webHidden/>
          </w:rPr>
          <w:instrText xml:space="preserve"> PAGEREF _Toc497913148 \h </w:instrText>
        </w:r>
        <w:r w:rsidR="00B574F8">
          <w:rPr>
            <w:webHidden/>
          </w:rPr>
        </w:r>
        <w:r w:rsidR="00B574F8">
          <w:rPr>
            <w:webHidden/>
          </w:rPr>
          <w:fldChar w:fldCharType="separate"/>
        </w:r>
        <w:r w:rsidR="00817C8F">
          <w:rPr>
            <w:webHidden/>
          </w:rPr>
          <w:t>14</w:t>
        </w:r>
        <w:r w:rsidR="00B574F8">
          <w:rPr>
            <w:webHidden/>
          </w:rPr>
          <w:fldChar w:fldCharType="end"/>
        </w:r>
      </w:hyperlink>
    </w:p>
    <w:p w14:paraId="074DB767" w14:textId="776F56AF" w:rsidR="00B574F8" w:rsidRDefault="00A10554">
      <w:pPr>
        <w:pStyle w:val="TOC1"/>
        <w:rPr>
          <w:rFonts w:eastAsiaTheme="minorEastAsia" w:cstheme="minorBidi"/>
          <w:b w:val="0"/>
          <w:color w:val="auto"/>
          <w:sz w:val="22"/>
          <w:szCs w:val="22"/>
        </w:rPr>
      </w:pPr>
      <w:hyperlink w:anchor="_Toc497913149" w:history="1">
        <w:r w:rsidR="00B574F8" w:rsidRPr="00A6497E">
          <w:rPr>
            <w:rStyle w:val="Hyperlink"/>
          </w:rPr>
          <w:t>Appendix A – List of action statements and votes</w:t>
        </w:r>
        <w:r w:rsidR="00B574F8">
          <w:rPr>
            <w:webHidden/>
          </w:rPr>
          <w:tab/>
        </w:r>
        <w:r w:rsidR="00B574F8">
          <w:rPr>
            <w:webHidden/>
          </w:rPr>
          <w:fldChar w:fldCharType="begin"/>
        </w:r>
        <w:r w:rsidR="00B574F8">
          <w:rPr>
            <w:webHidden/>
          </w:rPr>
          <w:instrText xml:space="preserve"> PAGEREF _Toc497913149 \h </w:instrText>
        </w:r>
        <w:r w:rsidR="00B574F8">
          <w:rPr>
            <w:webHidden/>
          </w:rPr>
        </w:r>
        <w:r w:rsidR="00B574F8">
          <w:rPr>
            <w:webHidden/>
          </w:rPr>
          <w:fldChar w:fldCharType="separate"/>
        </w:r>
        <w:r w:rsidR="00817C8F">
          <w:rPr>
            <w:webHidden/>
          </w:rPr>
          <w:t>15</w:t>
        </w:r>
        <w:r w:rsidR="00B574F8">
          <w:rPr>
            <w:webHidden/>
          </w:rPr>
          <w:fldChar w:fldCharType="end"/>
        </w:r>
      </w:hyperlink>
    </w:p>
    <w:p w14:paraId="07AD5A74" w14:textId="01FFBB1B" w:rsidR="00436277" w:rsidRDefault="00675B4A" w:rsidP="00162B86">
      <w:r w:rsidRPr="00DA5038">
        <w:rPr>
          <w:color w:val="78BE20" w:themeColor="accent4"/>
        </w:rPr>
        <w:fldChar w:fldCharType="end"/>
      </w:r>
    </w:p>
    <w:p w14:paraId="2073CB37" w14:textId="77777777" w:rsidR="007B37BA" w:rsidRDefault="007B37BA" w:rsidP="00162B86"/>
    <w:p w14:paraId="1547C3DE" w14:textId="77777777" w:rsidR="007B37BA" w:rsidRDefault="007B37BA" w:rsidP="00162B86"/>
    <w:p w14:paraId="7D31C8AD" w14:textId="77777777" w:rsidR="007B37BA" w:rsidRDefault="007B37BA" w:rsidP="00162B86"/>
    <w:p w14:paraId="79EC9B6A" w14:textId="77777777" w:rsidR="007B37BA" w:rsidRDefault="007B37BA" w:rsidP="00162B86">
      <w:pPr>
        <w:sectPr w:rsidR="007B37BA" w:rsidSect="00621F66">
          <w:headerReference w:type="even" r:id="rId34"/>
          <w:headerReference w:type="default" r:id="rId35"/>
          <w:footerReference w:type="even" r:id="rId36"/>
          <w:footerReference w:type="default" r:id="rId37"/>
          <w:pgSz w:w="11907" w:h="16840" w:code="9"/>
          <w:pgMar w:top="2268" w:right="1134" w:bottom="1134" w:left="1134" w:header="284" w:footer="284" w:gutter="0"/>
          <w:cols w:space="708"/>
          <w:docGrid w:linePitch="360"/>
        </w:sectPr>
      </w:pPr>
    </w:p>
    <w:p w14:paraId="05133A68" w14:textId="77777777" w:rsidR="00B83743" w:rsidRPr="00F35FE3" w:rsidRDefault="00675B4A" w:rsidP="00B871BB">
      <w:pPr>
        <w:pStyle w:val="Heading1TopofPage"/>
        <w:framePr w:wrap="around"/>
        <w:rPr>
          <w:color w:val="520A76" w:themeColor="text2"/>
        </w:rPr>
      </w:pPr>
      <w:bookmarkStart w:id="6" w:name="_Toc497913134"/>
      <w:r w:rsidRPr="00F35FE3">
        <w:rPr>
          <w:color w:val="520A76" w:themeColor="text2"/>
        </w:rPr>
        <w:t>The Metropolitan Partnerships</w:t>
      </w:r>
      <w:bookmarkEnd w:id="6"/>
    </w:p>
    <w:p w14:paraId="4DB455DD" w14:textId="77777777" w:rsidR="00675B4A" w:rsidRPr="00F35FE3" w:rsidRDefault="00675B4A" w:rsidP="00DB25E3">
      <w:pPr>
        <w:pStyle w:val="IntroFeatureText"/>
      </w:pPr>
      <w:r w:rsidRPr="00F35FE3">
        <w:t>The Metropolitan Partnerships are a new and coordinated way for communities to advise government on what matters in their region.</w:t>
      </w:r>
    </w:p>
    <w:p w14:paraId="1A4ECDF6" w14:textId="77777777" w:rsidR="0021502B" w:rsidRPr="0021502B" w:rsidRDefault="0021502B" w:rsidP="0021502B">
      <w:pPr>
        <w:pStyle w:val="BodyText"/>
      </w:pPr>
      <w:r w:rsidRPr="0021502B">
        <w:t>The Victorian Government wants to better understand and respond to the needs of Melbourne’s communities. Six Metropolitan Partnerships across Melbourne have been created because the government recognises that local communities are best placed to advise on issues and pr</w:t>
      </w:r>
      <w:r w:rsidR="002A4243">
        <w:t>iorities</w:t>
      </w:r>
      <w:r w:rsidRPr="0021502B">
        <w:t xml:space="preserve"> for their region.</w:t>
      </w:r>
    </w:p>
    <w:p w14:paraId="5C402591" w14:textId="77777777" w:rsidR="0021502B" w:rsidRPr="0021502B" w:rsidRDefault="00802F9E" w:rsidP="0021502B">
      <w:pPr>
        <w:pStyle w:val="BodyText"/>
      </w:pPr>
      <w:r>
        <w:t>Each</w:t>
      </w:r>
      <w:r w:rsidR="0021502B" w:rsidRPr="0021502B">
        <w:t xml:space="preserve"> Partnership</w:t>
      </w:r>
      <w:r>
        <w:t xml:space="preserve"> is made up of</w:t>
      </w:r>
      <w:r w:rsidR="0021502B" w:rsidRPr="0021502B">
        <w:t xml:space="preserve"> eight community and business representatives with varied backgrounds, experiences and networks, the CEO of </w:t>
      </w:r>
      <w:r w:rsidR="00520677">
        <w:t>every</w:t>
      </w:r>
      <w:r w:rsidR="0021502B" w:rsidRPr="0021502B">
        <w:t xml:space="preserve"> local government in that region and a Deputy Secretary from the Victorian State Government.</w:t>
      </w:r>
    </w:p>
    <w:p w14:paraId="23EE054B" w14:textId="77777777" w:rsidR="0021502B" w:rsidRPr="0021502B" w:rsidRDefault="0021502B" w:rsidP="0021502B">
      <w:pPr>
        <w:pStyle w:val="BodyText"/>
      </w:pPr>
      <w:r w:rsidRPr="0021502B">
        <w:t>Working closely with their communities, the Partnerships will identify opportunities for driving improved social, economic and environmental outcomes and advise the government on actions that can make a real difference to the liveability and prosperity of their metropolitan region.</w:t>
      </w:r>
    </w:p>
    <w:p w14:paraId="7D4DCB02" w14:textId="77777777" w:rsidR="00675B4A" w:rsidRPr="0021502B" w:rsidRDefault="0021502B" w:rsidP="0021502B">
      <w:pPr>
        <w:pStyle w:val="BodyText"/>
      </w:pPr>
      <w:r w:rsidRPr="0021502B">
        <w:t>The Partnerships will strengthen relationships and facilitate stronger collaboration across the three tiers of government, businesses and communities. They will also enable the government to respond in a more coordinated and targeted manner to deliver better outcomes for the community.</w:t>
      </w:r>
    </w:p>
    <w:p w14:paraId="2C7217D8" w14:textId="1F18A83D" w:rsidR="0021502B" w:rsidRPr="0021502B" w:rsidRDefault="00675B4A" w:rsidP="0021502B">
      <w:pPr>
        <w:pStyle w:val="BodyText"/>
        <w:rPr>
          <w:u w:val="single"/>
        </w:rPr>
      </w:pPr>
      <w:r w:rsidRPr="0021502B">
        <w:t xml:space="preserve">More information on the six Metropolitan Partnerships can be found at </w:t>
      </w:r>
      <w:hyperlink r:id="rId38" w:history="1">
        <w:r w:rsidRPr="0021502B">
          <w:rPr>
            <w:u w:val="single"/>
          </w:rPr>
          <w:t>suburbandevelopment.vic.gov.au</w:t>
        </w:r>
      </w:hyperlink>
    </w:p>
    <w:p w14:paraId="300986B9" w14:textId="77777777" w:rsidR="00B871BB" w:rsidRDefault="00B871BB" w:rsidP="00756F57">
      <w:pPr>
        <w:pStyle w:val="BodyText"/>
      </w:pPr>
    </w:p>
    <w:p w14:paraId="78822518" w14:textId="77777777" w:rsidR="00EA1271" w:rsidRDefault="00EA1271" w:rsidP="00621F66">
      <w:pPr>
        <w:pStyle w:val="Heading2"/>
        <w:sectPr w:rsidR="00EA1271" w:rsidSect="00675B4A">
          <w:headerReference w:type="default" r:id="rId39"/>
          <w:footerReference w:type="default" r:id="rId40"/>
          <w:pgSz w:w="11907" w:h="16840" w:code="9"/>
          <w:pgMar w:top="2268" w:right="1134" w:bottom="1134" w:left="1134" w:header="284" w:footer="284" w:gutter="0"/>
          <w:cols w:space="283"/>
          <w:docGrid w:linePitch="360"/>
        </w:sectPr>
      </w:pPr>
    </w:p>
    <w:p w14:paraId="33D60B45" w14:textId="697E35F3" w:rsidR="00EA1271" w:rsidRPr="00F35FE3" w:rsidRDefault="00820703" w:rsidP="00621F66">
      <w:pPr>
        <w:pStyle w:val="Heading2"/>
      </w:pPr>
      <w:bookmarkStart w:id="7" w:name="_Toc496275260"/>
      <w:bookmarkStart w:id="8" w:name="_Toc496277610"/>
      <w:bookmarkStart w:id="9" w:name="_Toc496788651"/>
      <w:bookmarkStart w:id="10" w:name="_Toc497222623"/>
      <w:bookmarkStart w:id="11" w:name="_Toc497309813"/>
      <w:bookmarkStart w:id="12" w:name="_Toc497913135"/>
      <w:r>
        <w:t>The Western</w:t>
      </w:r>
      <w:r w:rsidR="00EA1271" w:rsidRPr="00F35FE3">
        <w:t xml:space="preserve"> Partnership</w:t>
      </w:r>
      <w:bookmarkEnd w:id="7"/>
      <w:bookmarkEnd w:id="8"/>
      <w:bookmarkEnd w:id="9"/>
      <w:bookmarkEnd w:id="10"/>
      <w:bookmarkEnd w:id="11"/>
      <w:bookmarkEnd w:id="12"/>
    </w:p>
    <w:p w14:paraId="357B3227" w14:textId="704EFA79" w:rsidR="00EA1271" w:rsidRDefault="008E4C0C" w:rsidP="00756F57">
      <w:pPr>
        <w:pStyle w:val="BodyText"/>
      </w:pPr>
      <w:r>
        <w:t xml:space="preserve">The </w:t>
      </w:r>
      <w:r w:rsidR="00820703">
        <w:t>Western</w:t>
      </w:r>
      <w:r>
        <w:t xml:space="preserve"> Partnership members are: </w:t>
      </w:r>
    </w:p>
    <w:p w14:paraId="523FE513" w14:textId="79574A5D" w:rsidR="00621F66" w:rsidRPr="004B20CB" w:rsidRDefault="00820703" w:rsidP="00621F66">
      <w:pPr>
        <w:pStyle w:val="ListBullet"/>
      </w:pPr>
      <w:r>
        <w:t>Alex Cockram</w:t>
      </w:r>
      <w:r w:rsidR="00621F66" w:rsidRPr="004B20CB">
        <w:t>, Chair</w:t>
      </w:r>
    </w:p>
    <w:p w14:paraId="7843DABF" w14:textId="5F8B31A6" w:rsidR="00621F66" w:rsidRPr="004B20CB" w:rsidRDefault="00820703" w:rsidP="00621F66">
      <w:pPr>
        <w:pStyle w:val="ListBullet"/>
      </w:pPr>
      <w:bookmarkStart w:id="13" w:name="_Toc494961954"/>
      <w:bookmarkStart w:id="14" w:name="_Toc495664435"/>
      <w:r>
        <w:t>Peter Dawkins</w:t>
      </w:r>
      <w:r w:rsidR="00621F66" w:rsidRPr="004B20CB">
        <w:t>, Deputy Chair</w:t>
      </w:r>
      <w:bookmarkEnd w:id="13"/>
      <w:bookmarkEnd w:id="14"/>
    </w:p>
    <w:p w14:paraId="5E2BD136" w14:textId="5FD3B530" w:rsidR="00621F66" w:rsidRPr="004B20CB" w:rsidRDefault="00820703" w:rsidP="00621F66">
      <w:pPr>
        <w:pStyle w:val="ListBullet"/>
      </w:pPr>
      <w:bookmarkStart w:id="15" w:name="_Toc494961955"/>
      <w:bookmarkStart w:id="16" w:name="_Toc495664436"/>
      <w:r>
        <w:t>Anne Barker</w:t>
      </w:r>
      <w:r w:rsidR="00621F66" w:rsidRPr="004B20CB">
        <w:t>, Member</w:t>
      </w:r>
      <w:bookmarkEnd w:id="15"/>
      <w:bookmarkEnd w:id="16"/>
    </w:p>
    <w:p w14:paraId="52060053" w14:textId="21C3D19B" w:rsidR="00621F66" w:rsidRPr="004B20CB" w:rsidRDefault="00820703" w:rsidP="00621F66">
      <w:pPr>
        <w:pStyle w:val="ListBullet"/>
      </w:pPr>
      <w:bookmarkStart w:id="17" w:name="_Toc494961956"/>
      <w:bookmarkStart w:id="18" w:name="_Toc495664437"/>
      <w:r>
        <w:t>James Fitzgerald</w:t>
      </w:r>
      <w:r w:rsidR="00621F66" w:rsidRPr="004B20CB">
        <w:t>, Member</w:t>
      </w:r>
      <w:bookmarkEnd w:id="17"/>
      <w:bookmarkEnd w:id="18"/>
      <w:r w:rsidR="00621F66" w:rsidRPr="004B20CB">
        <w:t xml:space="preserve"> </w:t>
      </w:r>
    </w:p>
    <w:p w14:paraId="4B4745B8" w14:textId="2465A913" w:rsidR="00621F66" w:rsidRPr="004B20CB" w:rsidRDefault="00820703" w:rsidP="00621F66">
      <w:pPr>
        <w:pStyle w:val="ListBullet"/>
      </w:pPr>
      <w:bookmarkStart w:id="19" w:name="_Toc494961957"/>
      <w:bookmarkStart w:id="20" w:name="_Toc495664438"/>
      <w:r>
        <w:t>Anna Reid</w:t>
      </w:r>
      <w:r w:rsidR="00621F66" w:rsidRPr="004B20CB">
        <w:t>, Member</w:t>
      </w:r>
      <w:bookmarkEnd w:id="19"/>
      <w:bookmarkEnd w:id="20"/>
    </w:p>
    <w:p w14:paraId="084A8E52" w14:textId="65E9A050" w:rsidR="00621F66" w:rsidRPr="004B20CB" w:rsidRDefault="00820703" w:rsidP="00621F66">
      <w:pPr>
        <w:pStyle w:val="ListBullet"/>
      </w:pPr>
      <w:bookmarkStart w:id="21" w:name="_Toc494961958"/>
      <w:bookmarkStart w:id="22" w:name="_Toc495664439"/>
      <w:r>
        <w:t>Rhyll Dorrington</w:t>
      </w:r>
      <w:r w:rsidR="00621F66" w:rsidRPr="004B20CB">
        <w:t>, Member</w:t>
      </w:r>
      <w:bookmarkEnd w:id="21"/>
      <w:bookmarkEnd w:id="22"/>
      <w:r w:rsidR="00621F66" w:rsidRPr="004B20CB">
        <w:t xml:space="preserve"> </w:t>
      </w:r>
    </w:p>
    <w:p w14:paraId="2F429789" w14:textId="5A907148" w:rsidR="00621F66" w:rsidRPr="004B20CB" w:rsidRDefault="00820703" w:rsidP="00621F66">
      <w:pPr>
        <w:pStyle w:val="ListBullet"/>
      </w:pPr>
      <w:bookmarkStart w:id="23" w:name="_Toc494961959"/>
      <w:bookmarkStart w:id="24" w:name="_Toc495664440"/>
      <w:r>
        <w:t>Christopher Campbell</w:t>
      </w:r>
      <w:r w:rsidR="00621F66" w:rsidRPr="004B20CB">
        <w:t>, Member</w:t>
      </w:r>
      <w:bookmarkEnd w:id="23"/>
      <w:bookmarkEnd w:id="24"/>
    </w:p>
    <w:p w14:paraId="28BC4201" w14:textId="19CB560D" w:rsidR="00621F66" w:rsidRPr="004B20CB" w:rsidRDefault="00820703" w:rsidP="00621F66">
      <w:pPr>
        <w:pStyle w:val="ListBullet"/>
      </w:pPr>
      <w:bookmarkStart w:id="25" w:name="_Toc494961960"/>
      <w:bookmarkStart w:id="26" w:name="_Toc495664441"/>
      <w:r>
        <w:t>Elleni Bereded-Samuel</w:t>
      </w:r>
      <w:r w:rsidR="00621F66" w:rsidRPr="004B20CB">
        <w:t>, Member</w:t>
      </w:r>
      <w:bookmarkEnd w:id="25"/>
      <w:bookmarkEnd w:id="26"/>
    </w:p>
    <w:p w14:paraId="593CF508" w14:textId="14CC77D7" w:rsidR="00621F66" w:rsidRPr="004B20CB" w:rsidRDefault="00820703" w:rsidP="00621F66">
      <w:pPr>
        <w:pStyle w:val="ListBullet"/>
      </w:pPr>
      <w:bookmarkStart w:id="27" w:name="_Toc494961962"/>
      <w:bookmarkStart w:id="28" w:name="_Toc495664443"/>
      <w:r>
        <w:t>Stephen Wall, CEO, Maribyrnong</w:t>
      </w:r>
      <w:r w:rsidR="00621F66" w:rsidRPr="004B20CB">
        <w:t xml:space="preserve"> City Council</w:t>
      </w:r>
      <w:bookmarkEnd w:id="27"/>
      <w:bookmarkEnd w:id="28"/>
    </w:p>
    <w:p w14:paraId="1291177D" w14:textId="5CBB7F18" w:rsidR="00621F66" w:rsidRPr="004B20CB" w:rsidRDefault="00820703" w:rsidP="00621F66">
      <w:pPr>
        <w:pStyle w:val="ListBullet"/>
      </w:pPr>
      <w:bookmarkStart w:id="29" w:name="_Toc494961963"/>
      <w:bookmarkStart w:id="30" w:name="_Toc495664444"/>
      <w:r>
        <w:t>Paul Yonis</w:t>
      </w:r>
      <w:r w:rsidR="00621F66" w:rsidRPr="004B20CB">
        <w:t xml:space="preserve">, CEO, </w:t>
      </w:r>
      <w:r>
        <w:t>Brimbank</w:t>
      </w:r>
      <w:r w:rsidR="00621F66" w:rsidRPr="004B20CB">
        <w:t xml:space="preserve"> City Council</w:t>
      </w:r>
      <w:bookmarkEnd w:id="29"/>
      <w:bookmarkEnd w:id="30"/>
      <w:r w:rsidR="00621F66" w:rsidRPr="004B20CB">
        <w:t xml:space="preserve">  </w:t>
      </w:r>
    </w:p>
    <w:p w14:paraId="633ED93F" w14:textId="5232ED1B" w:rsidR="00621F66" w:rsidRPr="004B20CB" w:rsidRDefault="00820703" w:rsidP="00621F66">
      <w:pPr>
        <w:pStyle w:val="ListBullet"/>
      </w:pPr>
      <w:bookmarkStart w:id="31" w:name="_Toc494961964"/>
      <w:bookmarkStart w:id="32" w:name="_Toc495664445"/>
      <w:r>
        <w:t>Kelvin Tori, CEO, Melton</w:t>
      </w:r>
      <w:r w:rsidR="00621F66" w:rsidRPr="004B20CB">
        <w:t xml:space="preserve"> City Council</w:t>
      </w:r>
      <w:bookmarkEnd w:id="31"/>
      <w:bookmarkEnd w:id="32"/>
      <w:r w:rsidR="00621F66" w:rsidRPr="004B20CB">
        <w:t xml:space="preserve"> </w:t>
      </w:r>
    </w:p>
    <w:p w14:paraId="7D21209F" w14:textId="06AA9D6C" w:rsidR="00621F66" w:rsidRPr="004B20CB" w:rsidRDefault="00820703" w:rsidP="00621F66">
      <w:pPr>
        <w:pStyle w:val="ListBullet"/>
      </w:pPr>
      <w:bookmarkStart w:id="33" w:name="_Toc494961965"/>
      <w:bookmarkStart w:id="34" w:name="_Toc495664446"/>
      <w:r>
        <w:t>Chris Eddy, CEO, Hobsons Bay</w:t>
      </w:r>
      <w:r w:rsidR="00621F66" w:rsidRPr="004B20CB">
        <w:t xml:space="preserve"> City Council</w:t>
      </w:r>
      <w:bookmarkEnd w:id="33"/>
      <w:bookmarkEnd w:id="34"/>
    </w:p>
    <w:p w14:paraId="7AED72B0" w14:textId="2B4E8FCE" w:rsidR="00621F66" w:rsidRPr="004B20CB" w:rsidRDefault="00820703" w:rsidP="00621F66">
      <w:pPr>
        <w:pStyle w:val="ListBullet"/>
      </w:pPr>
      <w:bookmarkStart w:id="35" w:name="_Toc494961966"/>
      <w:bookmarkStart w:id="36" w:name="_Toc495664447"/>
      <w:r>
        <w:t>Bryan Lancaster</w:t>
      </w:r>
      <w:r w:rsidR="00621F66" w:rsidRPr="004B20CB">
        <w:t xml:space="preserve">, CEO, </w:t>
      </w:r>
      <w:r>
        <w:t>Moonee Valley City</w:t>
      </w:r>
      <w:r w:rsidR="00621F66" w:rsidRPr="004B20CB">
        <w:t xml:space="preserve"> Council</w:t>
      </w:r>
      <w:bookmarkEnd w:id="35"/>
      <w:bookmarkEnd w:id="36"/>
      <w:r w:rsidR="00621F66" w:rsidRPr="004B20CB">
        <w:t xml:space="preserve">  </w:t>
      </w:r>
    </w:p>
    <w:p w14:paraId="0255BEC1" w14:textId="2E73A827" w:rsidR="00621F66" w:rsidRDefault="00820703" w:rsidP="00621F66">
      <w:pPr>
        <w:pStyle w:val="ListBullet"/>
      </w:pPr>
      <w:bookmarkStart w:id="37" w:name="_Toc494961967"/>
      <w:bookmarkStart w:id="38" w:name="_Toc495664448"/>
      <w:r>
        <w:t xml:space="preserve">Kelly Grigsby, CEO, Wyndham </w:t>
      </w:r>
      <w:r w:rsidR="00621F66" w:rsidRPr="004B20CB">
        <w:t>City Council</w:t>
      </w:r>
      <w:bookmarkEnd w:id="37"/>
      <w:bookmarkEnd w:id="38"/>
      <w:r w:rsidR="00621F66" w:rsidRPr="004B20CB">
        <w:t xml:space="preserve"> </w:t>
      </w:r>
    </w:p>
    <w:p w14:paraId="2E83AC7C" w14:textId="38D8147E" w:rsidR="00621F66" w:rsidRPr="004B20CB" w:rsidRDefault="00820703" w:rsidP="00621F66">
      <w:pPr>
        <w:pStyle w:val="ListBullet"/>
      </w:pPr>
      <w:bookmarkStart w:id="39" w:name="_Toc494961961"/>
      <w:bookmarkStart w:id="40" w:name="_Toc495664442"/>
      <w:r>
        <w:t>Anthea Harris</w:t>
      </w:r>
      <w:r w:rsidR="00621F66" w:rsidRPr="004B20CB">
        <w:t>, Victorian Government representative</w:t>
      </w:r>
      <w:bookmarkEnd w:id="39"/>
      <w:bookmarkEnd w:id="40"/>
      <w:r w:rsidR="00621F66" w:rsidRPr="004B20CB">
        <w:t xml:space="preserve">  </w:t>
      </w:r>
    </w:p>
    <w:p w14:paraId="0C7CD7A3" w14:textId="77777777" w:rsidR="00BE50C9" w:rsidRDefault="00BE50C9" w:rsidP="00756F57">
      <w:pPr>
        <w:pStyle w:val="BodyText"/>
      </w:pPr>
      <w:r>
        <w:rPr>
          <w:noProof/>
        </w:rPr>
        <mc:AlternateContent>
          <mc:Choice Requires="wps">
            <w:drawing>
              <wp:anchor distT="0" distB="0" distL="114300" distR="114300" simplePos="0" relativeHeight="251655168" behindDoc="0" locked="0" layoutInCell="1" allowOverlap="1" wp14:anchorId="7332692C" wp14:editId="03EB374C">
                <wp:simplePos x="0" y="0"/>
                <wp:positionH relativeFrom="column">
                  <wp:posOffset>-46139</wp:posOffset>
                </wp:positionH>
                <wp:positionV relativeFrom="paragraph">
                  <wp:posOffset>252203</wp:posOffset>
                </wp:positionV>
                <wp:extent cx="2915729" cy="862642"/>
                <wp:effectExtent l="0" t="0" r="18415" b="13970"/>
                <wp:wrapNone/>
                <wp:docPr id="62" name="Text Box 62"/>
                <wp:cNvGraphicFramePr/>
                <a:graphic xmlns:a="http://schemas.openxmlformats.org/drawingml/2006/main">
                  <a:graphicData uri="http://schemas.microsoft.com/office/word/2010/wordprocessingShape">
                    <wps:wsp>
                      <wps:cNvSpPr txBox="1"/>
                      <wps:spPr>
                        <a:xfrm>
                          <a:off x="0" y="0"/>
                          <a:ext cx="2915729" cy="862642"/>
                        </a:xfrm>
                        <a:prstGeom prst="rect">
                          <a:avLst/>
                        </a:prstGeom>
                        <a:solidFill>
                          <a:schemeClr val="lt1"/>
                        </a:solidFill>
                        <a:ln w="6350">
                          <a:solidFill>
                            <a:schemeClr val="accent4"/>
                          </a:solidFill>
                        </a:ln>
                      </wps:spPr>
                      <wps:txbx>
                        <w:txbxContent>
                          <w:p w14:paraId="465B649C" w14:textId="74372DDB" w:rsidR="00A10554" w:rsidRPr="00BE50C9" w:rsidRDefault="00A10554" w:rsidP="00621F66">
                            <w:pPr>
                              <w:pStyle w:val="BodyText"/>
                              <w:rPr>
                                <w:sz w:val="16"/>
                              </w:rPr>
                            </w:pPr>
                            <w:r>
                              <w:rPr>
                                <w:rStyle w:val="BodyTextChar"/>
                                <w:sz w:val="16"/>
                              </w:rPr>
                              <w:t>Find out more about the Western</w:t>
                            </w:r>
                            <w:r w:rsidRPr="00BE50C9">
                              <w:rPr>
                                <w:rStyle w:val="BodyTextChar"/>
                                <w:sz w:val="16"/>
                              </w:rPr>
                              <w:t xml:space="preserve"> Metropolitan Partnership members at: </w:t>
                            </w:r>
                            <w:hyperlink r:id="rId41" w:history="1">
                              <w:r w:rsidRPr="003D2E7B">
                                <w:rPr>
                                  <w:rStyle w:val="Hyperlink"/>
                                  <w:sz w:val="16"/>
                                  <w:lang w:val="en"/>
                                </w:rPr>
                                <w:t>https://www.suburbandevelopment.vic.gov.au/partnerships/metropolitan-partnerships/western-partnership</w:t>
                              </w:r>
                            </w:hyperlink>
                          </w:p>
                          <w:p w14:paraId="3B2F842C" w14:textId="77777777" w:rsidR="00A10554" w:rsidRPr="00BE50C9" w:rsidRDefault="00A10554" w:rsidP="00BE50C9">
                            <w:pPr>
                              <w:pStyle w:val="BodyText"/>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2692C" id="Text Box 62" o:spid="_x0000_s1032" type="#_x0000_t202" style="position:absolute;margin-left:-3.65pt;margin-top:19.85pt;width:229.6pt;height:67.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" fillcolor="white [3201]" strokecolor="#78be20 [3207]" strokeweight=".5pt">
                <v:textbox>
                  <w:txbxContent>
                    <w:p w14:paraId="465B649C" w14:textId="74372DDB" w:rsidR="00A10554" w:rsidRPr="00BE50C9" w:rsidRDefault="00A10554" w:rsidP="00621F66">
                      <w:pPr>
                        <w:pStyle w:val="BodyText"/>
                        <w:rPr>
                          <w:sz w:val="16"/>
                        </w:rPr>
                      </w:pPr>
                      <w:r>
                        <w:rPr>
                          <w:rStyle w:val="BodyTextChar"/>
                          <w:sz w:val="16"/>
                        </w:rPr>
                        <w:t>Find out more about the Western</w:t>
                      </w:r>
                      <w:r w:rsidRPr="00BE50C9">
                        <w:rPr>
                          <w:rStyle w:val="BodyTextChar"/>
                          <w:sz w:val="16"/>
                        </w:rPr>
                        <w:t xml:space="preserve"> Metropolitan Partnership members at: </w:t>
                      </w:r>
                      <w:hyperlink r:id="rId42" w:history="1">
                        <w:r w:rsidRPr="003D2E7B">
                          <w:rPr>
                            <w:rStyle w:val="Hyperlink"/>
                            <w:sz w:val="16"/>
                            <w:lang w:val="en"/>
                          </w:rPr>
                          <w:t>https://www.suburbandevelopment.vic.gov.au/partnerships/metropolitan-partnerships/western-partnership</w:t>
                        </w:r>
                      </w:hyperlink>
                    </w:p>
                    <w:p w14:paraId="3B2F842C" w14:textId="77777777" w:rsidR="00A10554" w:rsidRPr="00BE50C9" w:rsidRDefault="00A10554" w:rsidP="00BE50C9">
                      <w:pPr>
                        <w:pStyle w:val="BodyText"/>
                        <w:rPr>
                          <w:sz w:val="16"/>
                        </w:rPr>
                      </w:pPr>
                    </w:p>
                  </w:txbxContent>
                </v:textbox>
              </v:shape>
            </w:pict>
          </mc:Fallback>
        </mc:AlternateContent>
      </w:r>
      <w:r>
        <w:rPr>
          <w:noProof/>
          <w:lang w:val="en"/>
        </w:rPr>
        <mc:AlternateContent>
          <mc:Choice Requires="wps">
            <w:drawing>
              <wp:anchor distT="0" distB="0" distL="114300" distR="114300" simplePos="0" relativeHeight="251658240" behindDoc="0" locked="0" layoutInCell="1" allowOverlap="1" wp14:anchorId="566F1F23" wp14:editId="3F35BFBE">
                <wp:simplePos x="0" y="0"/>
                <wp:positionH relativeFrom="column">
                  <wp:posOffset>3263900</wp:posOffset>
                </wp:positionH>
                <wp:positionV relativeFrom="paragraph">
                  <wp:posOffset>249555</wp:posOffset>
                </wp:positionV>
                <wp:extent cx="2837815" cy="852649"/>
                <wp:effectExtent l="0" t="0" r="19685" b="24130"/>
                <wp:wrapNone/>
                <wp:docPr id="66" name="Text Box 66"/>
                <wp:cNvGraphicFramePr/>
                <a:graphic xmlns:a="http://schemas.openxmlformats.org/drawingml/2006/main">
                  <a:graphicData uri="http://schemas.microsoft.com/office/word/2010/wordprocessingShape">
                    <wps:wsp>
                      <wps:cNvSpPr txBox="1"/>
                      <wps:spPr>
                        <a:xfrm>
                          <a:off x="0" y="0"/>
                          <a:ext cx="2837815" cy="852649"/>
                        </a:xfrm>
                        <a:prstGeom prst="rect">
                          <a:avLst/>
                        </a:prstGeom>
                        <a:solidFill>
                          <a:schemeClr val="lt1"/>
                        </a:solidFill>
                        <a:ln w="6350">
                          <a:solidFill>
                            <a:schemeClr val="accent4"/>
                          </a:solidFill>
                        </a:ln>
                      </wps:spPr>
                      <wps:txbx>
                        <w:txbxContent>
                          <w:p w14:paraId="5B2A13D1" w14:textId="62E4BC3A" w:rsidR="00A10554" w:rsidRPr="00BE50C9" w:rsidRDefault="00A10554" w:rsidP="00621F66">
                            <w:pPr>
                              <w:rPr>
                                <w:sz w:val="16"/>
                              </w:rPr>
                            </w:pPr>
                            <w:r>
                              <w:rPr>
                                <w:sz w:val="16"/>
                                <w:lang w:val="en"/>
                              </w:rPr>
                              <w:t>Read more about the Western Metropolitan r</w:t>
                            </w:r>
                            <w:r w:rsidRPr="00BE50C9">
                              <w:rPr>
                                <w:sz w:val="16"/>
                                <w:lang w:val="en"/>
                              </w:rPr>
                              <w:t xml:space="preserve">egion at: </w:t>
                            </w:r>
                            <w:hyperlink r:id="rId43" w:history="1">
                              <w:r w:rsidRPr="003D2E7B">
                                <w:rPr>
                                  <w:rStyle w:val="Hyperlink"/>
                                  <w:rFonts w:cstheme="minorHAnsi"/>
                                  <w:sz w:val="16"/>
                                  <w:lang w:val="en"/>
                                </w:rPr>
                                <w:t>https://www.suburbandevelopment.vic.gov.au/regions/western-region</w:t>
                              </w:r>
                            </w:hyperlink>
                          </w:p>
                          <w:p w14:paraId="7847202D" w14:textId="77777777" w:rsidR="00A10554" w:rsidRPr="00BE50C9" w:rsidRDefault="00A10554">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6F1F23" id="Text Box 66" o:spid="_x0000_s1033" type="#_x0000_t202" style="position:absolute;margin-left:257pt;margin-top:19.65pt;width:223.45pt;height:67.15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" fillcolor="white [3201]" strokecolor="#78be20 [3207]" strokeweight=".5pt">
                <v:textbox>
                  <w:txbxContent>
                    <w:p w14:paraId="5B2A13D1" w14:textId="62E4BC3A" w:rsidR="00A10554" w:rsidRPr="00BE50C9" w:rsidRDefault="00A10554" w:rsidP="00621F66">
                      <w:pPr>
                        <w:rPr>
                          <w:sz w:val="16"/>
                        </w:rPr>
                      </w:pPr>
                      <w:r>
                        <w:rPr>
                          <w:sz w:val="16"/>
                          <w:lang w:val="en"/>
                        </w:rPr>
                        <w:t>Read more about the Western Metropolitan r</w:t>
                      </w:r>
                      <w:r w:rsidRPr="00BE50C9">
                        <w:rPr>
                          <w:sz w:val="16"/>
                          <w:lang w:val="en"/>
                        </w:rPr>
                        <w:t xml:space="preserve">egion at: </w:t>
                      </w:r>
                      <w:hyperlink r:id="rId44" w:history="1">
                        <w:r w:rsidRPr="003D2E7B">
                          <w:rPr>
                            <w:rStyle w:val="Hyperlink"/>
                            <w:rFonts w:cstheme="minorHAnsi"/>
                            <w:sz w:val="16"/>
                            <w:lang w:val="en"/>
                          </w:rPr>
                          <w:t>https://www.suburbandevelopment.vic.gov.au/regions/western-region</w:t>
                        </w:r>
                      </w:hyperlink>
                    </w:p>
                    <w:p w14:paraId="7847202D" w14:textId="77777777" w:rsidR="00A10554" w:rsidRPr="00BE50C9" w:rsidRDefault="00A10554">
                      <w:pPr>
                        <w:rPr>
                          <w:sz w:val="16"/>
                        </w:rPr>
                      </w:pPr>
                    </w:p>
                  </w:txbxContent>
                </v:textbox>
              </v:shape>
            </w:pict>
          </mc:Fallback>
        </mc:AlternateContent>
      </w:r>
    </w:p>
    <w:p w14:paraId="2C693061" w14:textId="77777777" w:rsidR="008C2361" w:rsidRDefault="008C2361" w:rsidP="00756F57">
      <w:pPr>
        <w:pStyle w:val="BodyText"/>
      </w:pPr>
    </w:p>
    <w:p w14:paraId="5A71BA80" w14:textId="3FFDF61C" w:rsidR="00EA1271" w:rsidRPr="00F35FE3" w:rsidRDefault="00EA1271" w:rsidP="00621F66">
      <w:pPr>
        <w:pStyle w:val="Heading2"/>
      </w:pPr>
      <w:bookmarkStart w:id="41" w:name="_Toc496275261"/>
      <w:bookmarkStart w:id="42" w:name="_Toc496277611"/>
      <w:bookmarkStart w:id="43" w:name="_Toc496788652"/>
      <w:bookmarkStart w:id="44" w:name="_Toc497222624"/>
      <w:bookmarkStart w:id="45" w:name="_Toc497309814"/>
      <w:bookmarkStart w:id="46" w:name="_Toc497913136"/>
      <w:r w:rsidRPr="00F35FE3">
        <w:t xml:space="preserve">The </w:t>
      </w:r>
      <w:r w:rsidR="00820703">
        <w:t>Western</w:t>
      </w:r>
      <w:r w:rsidRPr="00F35FE3">
        <w:t xml:space="preserve"> Region</w:t>
      </w:r>
      <w:bookmarkEnd w:id="41"/>
      <w:bookmarkEnd w:id="42"/>
      <w:bookmarkEnd w:id="43"/>
      <w:bookmarkEnd w:id="44"/>
      <w:bookmarkEnd w:id="45"/>
      <w:bookmarkEnd w:id="46"/>
    </w:p>
    <w:p w14:paraId="580CA25B" w14:textId="39B4785D" w:rsidR="00621F66" w:rsidRDefault="00820703" w:rsidP="00621F66">
      <w:pPr>
        <w:pStyle w:val="BodyText"/>
      </w:pPr>
      <w:r>
        <w:t>The Western Metropolitan region has a diverse and growing population</w:t>
      </w:r>
      <w:r w:rsidR="00B150E5">
        <w:t>, who reside</w:t>
      </w:r>
      <w:r>
        <w:t xml:space="preserve"> in established middle and inner suburbs, and a significant share of Melbourne’s growth areas. The region includes the local government areas of Wyndham, Melton, Brimbank, Moonee Valley, Maribyrnong and Hobsons Bay. The region has a population of over 807,000, or about 19% of Melbourne’s total population. </w:t>
      </w:r>
    </w:p>
    <w:p w14:paraId="77BD5F70" w14:textId="77777777" w:rsidR="00B73D19" w:rsidRDefault="00B73D19" w:rsidP="008E4C0C">
      <w:pPr>
        <w:pStyle w:val="BodyText"/>
        <w:rPr>
          <w:lang w:val="en"/>
        </w:rPr>
      </w:pPr>
    </w:p>
    <w:p w14:paraId="3703387C" w14:textId="7D60D982" w:rsidR="001B1BC0" w:rsidRDefault="008A0826" w:rsidP="008E4C0C">
      <w:pPr>
        <w:pStyle w:val="BodyText"/>
        <w:rPr>
          <w:lang w:val="en"/>
        </w:rPr>
      </w:pPr>
      <w:r w:rsidRPr="00731F78">
        <w:rPr>
          <w:noProof/>
          <w:color w:val="FF0000"/>
        </w:rPr>
        <w:drawing>
          <wp:inline distT="0" distB="0" distL="0" distR="0" wp14:anchorId="07855C0C" wp14:editId="0C09A515">
            <wp:extent cx="2970530" cy="2096053"/>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70530" cy="2096053"/>
                    </a:xfrm>
                    <a:prstGeom prst="rect">
                      <a:avLst/>
                    </a:prstGeom>
                    <a:noFill/>
                    <a:ln>
                      <a:noFill/>
                    </a:ln>
                  </pic:spPr>
                </pic:pic>
              </a:graphicData>
            </a:graphic>
          </wp:inline>
        </w:drawing>
      </w:r>
    </w:p>
    <w:p w14:paraId="119ABD00" w14:textId="77777777" w:rsidR="001B1BC0" w:rsidRDefault="001B1BC0" w:rsidP="008E4C0C">
      <w:pPr>
        <w:pStyle w:val="BodyText"/>
        <w:rPr>
          <w:lang w:val="en"/>
        </w:rPr>
      </w:pPr>
    </w:p>
    <w:p w14:paraId="78515534" w14:textId="77777777" w:rsidR="00BE50C9" w:rsidRDefault="00BE50C9" w:rsidP="001B1BC0">
      <w:pPr>
        <w:pStyle w:val="BodyText"/>
        <w:spacing w:before="0"/>
        <w:rPr>
          <w:lang w:val="en"/>
        </w:rPr>
      </w:pPr>
    </w:p>
    <w:p w14:paraId="633EB289" w14:textId="77777777" w:rsidR="007B37BA" w:rsidRDefault="007B37BA" w:rsidP="001B1BC0">
      <w:pPr>
        <w:pStyle w:val="BodyText"/>
        <w:spacing w:before="0"/>
        <w:rPr>
          <w:lang w:val="en"/>
        </w:rPr>
        <w:sectPr w:rsidR="007B37BA" w:rsidSect="00EA1271">
          <w:type w:val="continuous"/>
          <w:pgSz w:w="11907" w:h="16840" w:code="9"/>
          <w:pgMar w:top="2268" w:right="1134" w:bottom="1134" w:left="1134" w:header="284" w:footer="284" w:gutter="0"/>
          <w:cols w:num="2" w:space="283"/>
          <w:docGrid w:linePitch="360"/>
        </w:sectPr>
      </w:pPr>
    </w:p>
    <w:p w14:paraId="77541B57" w14:textId="17DE5A40" w:rsidR="00BE50C9" w:rsidRPr="00F35FE3" w:rsidRDefault="00BE50C9" w:rsidP="00BE50C9">
      <w:pPr>
        <w:pStyle w:val="Heading1TopofPage"/>
        <w:framePr w:wrap="around"/>
        <w:rPr>
          <w:color w:val="520A76" w:themeColor="text2"/>
        </w:rPr>
      </w:pPr>
      <w:bookmarkStart w:id="47" w:name="_Toc497913137"/>
      <w:r w:rsidRPr="00F35FE3">
        <w:rPr>
          <w:color w:val="520A76" w:themeColor="text2"/>
        </w:rPr>
        <w:t xml:space="preserve">The 2017 </w:t>
      </w:r>
      <w:r w:rsidR="00820703">
        <w:rPr>
          <w:color w:val="520A76" w:themeColor="text2"/>
        </w:rPr>
        <w:t>Wes</w:t>
      </w:r>
      <w:r w:rsidR="00621F66" w:rsidRPr="00F35FE3">
        <w:rPr>
          <w:color w:val="520A76" w:themeColor="text2"/>
        </w:rPr>
        <w:t>tern</w:t>
      </w:r>
      <w:r w:rsidRPr="00F35FE3">
        <w:rPr>
          <w:color w:val="520A76" w:themeColor="text2"/>
        </w:rPr>
        <w:t xml:space="preserve"> Assembly</w:t>
      </w:r>
      <w:bookmarkEnd w:id="47"/>
    </w:p>
    <w:p w14:paraId="70A9D62F" w14:textId="5546313C" w:rsidR="00BE50C9" w:rsidRPr="00B014AE" w:rsidRDefault="00BE50C9" w:rsidP="00BE50C9">
      <w:pPr>
        <w:pStyle w:val="BodyText"/>
      </w:pPr>
      <w:r w:rsidRPr="00B014AE">
        <w:t xml:space="preserve">On </w:t>
      </w:r>
      <w:r w:rsidR="00820703">
        <w:t>Wednesday 4</w:t>
      </w:r>
      <w:r w:rsidR="00351CC5">
        <w:t xml:space="preserve"> </w:t>
      </w:r>
      <w:r w:rsidR="00820703">
        <w:t xml:space="preserve">October </w:t>
      </w:r>
      <w:r w:rsidRPr="00B014AE">
        <w:t>2017, 1</w:t>
      </w:r>
      <w:r w:rsidR="00820703">
        <w:t>77</w:t>
      </w:r>
      <w:r w:rsidRPr="00B014AE">
        <w:t xml:space="preserve"> community members, businesse</w:t>
      </w:r>
      <w:r>
        <w:t>s, councillors and mayors</w:t>
      </w:r>
      <w:r w:rsidRPr="00B014AE">
        <w:t xml:space="preserve"> came together to help determine the key priorities for the </w:t>
      </w:r>
      <w:r w:rsidR="00CF5B3B">
        <w:t>Western</w:t>
      </w:r>
      <w:r w:rsidR="00524086">
        <w:t xml:space="preserve"> r</w:t>
      </w:r>
      <w:r w:rsidRPr="00B014AE">
        <w:t xml:space="preserve">egion. </w:t>
      </w:r>
    </w:p>
    <w:p w14:paraId="3E8AB366" w14:textId="77777777" w:rsidR="00BE50C9" w:rsidRDefault="00BE50C9" w:rsidP="00BE50C9">
      <w:pPr>
        <w:pStyle w:val="BodyText"/>
      </w:pPr>
      <w:r>
        <w:t>Th</w:t>
      </w:r>
      <w:r w:rsidR="0025652A">
        <w:t>e</w:t>
      </w:r>
      <w:r>
        <w:t xml:space="preserve"> </w:t>
      </w:r>
      <w:r w:rsidR="0025652A">
        <w:t xml:space="preserve">Metropolitan </w:t>
      </w:r>
      <w:r>
        <w:t>Assembl</w:t>
      </w:r>
      <w:r w:rsidR="0025652A">
        <w:t>ies are</w:t>
      </w:r>
      <w:r>
        <w:t xml:space="preserve"> part of </w:t>
      </w:r>
      <w:r w:rsidR="00520677">
        <w:t>a commitment to give</w:t>
      </w:r>
      <w:r w:rsidRPr="00D729E4">
        <w:t xml:space="preserve"> Victorians the opportunity to influence decisions and shape the future of their communities</w:t>
      </w:r>
      <w:r>
        <w:t xml:space="preserve">. </w:t>
      </w:r>
    </w:p>
    <w:p w14:paraId="6A11204D" w14:textId="4E7C9ACD" w:rsidR="00BE50C9" w:rsidRDefault="00524086" w:rsidP="00BE50C9">
      <w:pPr>
        <w:pStyle w:val="BodyText"/>
      </w:pPr>
      <w:r>
        <w:t>The a</w:t>
      </w:r>
      <w:r w:rsidR="00BE50C9" w:rsidRPr="007A6528">
        <w:t xml:space="preserve">ssemblies </w:t>
      </w:r>
      <w:r w:rsidR="00BE50C9">
        <w:t xml:space="preserve">have been initiated as an opportunity for the community to come together and have their say on issues that matter to them and the priorities they have for their communities. </w:t>
      </w:r>
    </w:p>
    <w:p w14:paraId="2E11186B" w14:textId="77777777" w:rsidR="00BE50C9" w:rsidRDefault="00BE50C9" w:rsidP="00A47225">
      <w:pPr>
        <w:pStyle w:val="BodyText"/>
      </w:pPr>
      <w:r w:rsidRPr="00D729E4">
        <w:t>There were several ways people could take part in the conversation</w:t>
      </w:r>
      <w:r>
        <w:t>, including</w:t>
      </w:r>
      <w:r w:rsidR="001A1390">
        <w:t xml:space="preserve"> </w:t>
      </w:r>
      <w:r w:rsidRPr="00D729E4">
        <w:t>answering pre-engagement questions online at engage.vic.gov.au</w:t>
      </w:r>
      <w:r w:rsidR="0025652A">
        <w:t xml:space="preserve"> and attending </w:t>
      </w:r>
      <w:r w:rsidRPr="0025652A">
        <w:t>the Assembly</w:t>
      </w:r>
      <w:r w:rsidR="0025652A" w:rsidRPr="0025652A">
        <w:t>.</w:t>
      </w:r>
      <w:r w:rsidR="0025652A">
        <w:t xml:space="preserve"> </w:t>
      </w:r>
    </w:p>
    <w:p w14:paraId="60E290AB" w14:textId="77777777" w:rsidR="00BE50C9" w:rsidRPr="00F35FE3" w:rsidRDefault="00BE50C9" w:rsidP="00621F66">
      <w:pPr>
        <w:pStyle w:val="Heading2"/>
      </w:pPr>
      <w:bookmarkStart w:id="48" w:name="_Toc496275263"/>
      <w:bookmarkStart w:id="49" w:name="_Toc496277613"/>
      <w:bookmarkStart w:id="50" w:name="_Toc496788654"/>
      <w:bookmarkStart w:id="51" w:name="_Toc497222626"/>
      <w:bookmarkStart w:id="52" w:name="_Toc497309816"/>
      <w:bookmarkStart w:id="53" w:name="_Toc497913138"/>
      <w:r w:rsidRPr="00F35FE3">
        <w:t>What happened on the night</w:t>
      </w:r>
      <w:bookmarkEnd w:id="48"/>
      <w:bookmarkEnd w:id="49"/>
      <w:bookmarkEnd w:id="50"/>
      <w:bookmarkEnd w:id="51"/>
      <w:bookmarkEnd w:id="52"/>
      <w:bookmarkEnd w:id="53"/>
    </w:p>
    <w:p w14:paraId="6ED4DB1E" w14:textId="77777777" w:rsidR="0025652A" w:rsidRDefault="0025652A" w:rsidP="00BE50C9">
      <w:pPr>
        <w:pStyle w:val="BodyText"/>
      </w:pPr>
      <w:bookmarkStart w:id="54" w:name="_Hlk496696127"/>
      <w:r>
        <w:t xml:space="preserve">The focus of the night was to hear feedback and ideas from community members and included three activities. </w:t>
      </w:r>
    </w:p>
    <w:p w14:paraId="76E6F66C" w14:textId="4CEE4BCA" w:rsidR="001A1390" w:rsidRDefault="0025652A" w:rsidP="00A47225">
      <w:pPr>
        <w:pStyle w:val="Heading3"/>
      </w:pPr>
      <w:bookmarkStart w:id="55" w:name="_Toc496275264"/>
      <w:bookmarkStart w:id="56" w:name="_Toc496277614"/>
      <w:bookmarkStart w:id="57" w:name="_Toc496788655"/>
      <w:bookmarkStart w:id="58" w:name="_Toc497222627"/>
      <w:bookmarkStart w:id="59" w:name="_Toc497309817"/>
      <w:bookmarkStart w:id="60" w:name="_Toc497913139"/>
      <w:bookmarkStart w:id="61" w:name="_Hlk496696034"/>
      <w:r>
        <w:t xml:space="preserve">Activity 1 </w:t>
      </w:r>
      <w:r w:rsidR="00351CC5">
        <w:t>–</w:t>
      </w:r>
      <w:r>
        <w:t xml:space="preserve"> </w:t>
      </w:r>
      <w:r w:rsidR="001A1390">
        <w:t>Reviewing</w:t>
      </w:r>
      <w:r>
        <w:t xml:space="preserve"> the priorities for the region</w:t>
      </w:r>
      <w:bookmarkEnd w:id="55"/>
      <w:bookmarkEnd w:id="56"/>
      <w:bookmarkEnd w:id="57"/>
      <w:bookmarkEnd w:id="58"/>
      <w:bookmarkEnd w:id="59"/>
      <w:bookmarkEnd w:id="60"/>
    </w:p>
    <w:p w14:paraId="15887610" w14:textId="4AF833B1" w:rsidR="00BE50C9" w:rsidRDefault="00982363" w:rsidP="00BE50C9">
      <w:pPr>
        <w:pStyle w:val="BodyText"/>
      </w:pPr>
      <w:r>
        <w:t>I</w:t>
      </w:r>
      <w:r w:rsidR="00BE50C9">
        <w:t xml:space="preserve">nformed </w:t>
      </w:r>
      <w:r>
        <w:t xml:space="preserve">with </w:t>
      </w:r>
      <w:r w:rsidR="00BE50C9">
        <w:t>the pre-engagement results and other community engagement</w:t>
      </w:r>
      <w:r>
        <w:t xml:space="preserve"> initiatives conducted</w:t>
      </w:r>
      <w:r w:rsidR="00BE50C9">
        <w:t xml:space="preserve"> by local government</w:t>
      </w:r>
      <w:r w:rsidR="00524086">
        <w:t>, P</w:t>
      </w:r>
      <w:r w:rsidR="003F4E44">
        <w:t>artnership members developed seven</w:t>
      </w:r>
      <w:r>
        <w:t xml:space="preserve"> pri</w:t>
      </w:r>
      <w:r w:rsidR="00524086">
        <w:t xml:space="preserve">ority statements for the region. </w:t>
      </w:r>
      <w:r>
        <w:t xml:space="preserve"> </w:t>
      </w:r>
      <w:r w:rsidR="00BE50C9">
        <w:t xml:space="preserve"> </w:t>
      </w:r>
    </w:p>
    <w:p w14:paraId="2F25FBC9" w14:textId="376CADE3" w:rsidR="00BE50C9" w:rsidRDefault="00820703" w:rsidP="00BE50C9">
      <w:pPr>
        <w:pStyle w:val="BodyText"/>
      </w:pPr>
      <w:r>
        <w:t>P</w:t>
      </w:r>
      <w:r w:rsidR="007C0DDF">
        <w:t>articipants were split across 24</w:t>
      </w:r>
      <w:r w:rsidR="00BE50C9" w:rsidRPr="00C712BA">
        <w:t xml:space="preserve"> tables </w:t>
      </w:r>
      <w:r w:rsidR="0025652A">
        <w:t xml:space="preserve">and asked </w:t>
      </w:r>
      <w:r w:rsidR="00BE50C9" w:rsidRPr="00C712BA">
        <w:t xml:space="preserve">to consider whether </w:t>
      </w:r>
      <w:r w:rsidR="00982363">
        <w:t xml:space="preserve">the statements highlighted </w:t>
      </w:r>
      <w:r w:rsidR="00BE50C9" w:rsidRPr="00C712BA">
        <w:t>the right priorities for the region</w:t>
      </w:r>
      <w:r w:rsidR="0025652A">
        <w:t xml:space="preserve"> and </w:t>
      </w:r>
      <w:r w:rsidR="00982363">
        <w:t xml:space="preserve">advise </w:t>
      </w:r>
      <w:r w:rsidR="0025652A">
        <w:t>what might be missing. The t</w:t>
      </w:r>
      <w:r w:rsidR="00BE50C9" w:rsidRPr="00C712BA">
        <w:t>op messages from the conversation were recorded</w:t>
      </w:r>
      <w:r w:rsidR="0025652A">
        <w:t xml:space="preserve"> and </w:t>
      </w:r>
      <w:r w:rsidR="00BE50C9" w:rsidRPr="00C712BA">
        <w:t xml:space="preserve">participants were invited to </w:t>
      </w:r>
      <w:r w:rsidR="00BE50C9">
        <w:t>declare</w:t>
      </w:r>
      <w:r w:rsidR="00BE50C9" w:rsidRPr="00C712BA">
        <w:t xml:space="preserve"> whether they </w:t>
      </w:r>
      <w:r w:rsidR="001A1390">
        <w:t>agree</w:t>
      </w:r>
      <w:r w:rsidR="00B150E5">
        <w:t>d</w:t>
      </w:r>
      <w:r w:rsidR="001A1390">
        <w:t xml:space="preserve"> or disagree</w:t>
      </w:r>
      <w:r w:rsidR="00B150E5">
        <w:t>d</w:t>
      </w:r>
      <w:r w:rsidR="001A1390">
        <w:t xml:space="preserve"> that</w:t>
      </w:r>
      <w:r w:rsidR="001A1390" w:rsidRPr="00C712BA">
        <w:t xml:space="preserve"> </w:t>
      </w:r>
      <w:r w:rsidR="00BE50C9" w:rsidRPr="00C712BA">
        <w:t>each statement was a key priority for the region</w:t>
      </w:r>
      <w:r w:rsidR="001A1390">
        <w:t xml:space="preserve"> </w:t>
      </w:r>
      <w:r w:rsidR="00BE50C9">
        <w:t xml:space="preserve">through their individual handsets. </w:t>
      </w:r>
      <w:r w:rsidR="00BE50C9" w:rsidRPr="00C712BA">
        <w:t xml:space="preserve"> </w:t>
      </w:r>
    </w:p>
    <w:p w14:paraId="5F391BCB" w14:textId="2CBE93CA" w:rsidR="001A1390" w:rsidRDefault="001A1390" w:rsidP="00A47225">
      <w:pPr>
        <w:pStyle w:val="Heading3"/>
      </w:pPr>
      <w:bookmarkStart w:id="62" w:name="_Toc496275265"/>
      <w:bookmarkStart w:id="63" w:name="_Toc496277615"/>
      <w:bookmarkStart w:id="64" w:name="_Toc496788656"/>
      <w:bookmarkStart w:id="65" w:name="_Toc497222628"/>
      <w:bookmarkStart w:id="66" w:name="_Toc497309818"/>
      <w:bookmarkStart w:id="67" w:name="_Toc497913140"/>
      <w:r>
        <w:t xml:space="preserve">Activity 2 </w:t>
      </w:r>
      <w:r w:rsidR="00351CC5">
        <w:t>–</w:t>
      </w:r>
      <w:r>
        <w:t xml:space="preserve"> Developing action statements</w:t>
      </w:r>
      <w:bookmarkEnd w:id="62"/>
      <w:bookmarkEnd w:id="63"/>
      <w:bookmarkEnd w:id="64"/>
      <w:bookmarkEnd w:id="65"/>
      <w:bookmarkEnd w:id="66"/>
      <w:bookmarkEnd w:id="67"/>
    </w:p>
    <w:p w14:paraId="2CEC296B" w14:textId="3E75C18D" w:rsidR="001A1390" w:rsidRPr="00D1100F" w:rsidRDefault="00982363" w:rsidP="001A1390">
      <w:pPr>
        <w:pStyle w:val="BodyText"/>
        <w:rPr>
          <w:iCs/>
          <w:color w:val="auto"/>
        </w:rPr>
      </w:pPr>
      <w:r>
        <w:t>P</w:t>
      </w:r>
      <w:r w:rsidR="001A1390" w:rsidRPr="00797C6B">
        <w:t xml:space="preserve">articipants moved to a second table to discuss topics they are passionate about. </w:t>
      </w:r>
      <w:r w:rsidR="001D4849">
        <w:t>T</w:t>
      </w:r>
      <w:r w:rsidR="001A1390" w:rsidRPr="00797C6B">
        <w:t xml:space="preserve">opics of interest </w:t>
      </w:r>
      <w:r w:rsidR="001D4849">
        <w:t xml:space="preserve">were indicated by participants </w:t>
      </w:r>
      <w:r w:rsidR="001A1390" w:rsidRPr="00797C6B">
        <w:t>when registering</w:t>
      </w:r>
      <w:r w:rsidR="00524086">
        <w:t xml:space="preserve"> for the A</w:t>
      </w:r>
      <w:r w:rsidR="001A1390">
        <w:t>ssembly,</w:t>
      </w:r>
      <w:r w:rsidR="001A1390" w:rsidRPr="00797C6B">
        <w:t xml:space="preserve"> and the number of tables</w:t>
      </w:r>
      <w:r w:rsidR="001D4849">
        <w:t xml:space="preserve"> allocated to each</w:t>
      </w:r>
      <w:r w:rsidR="001A1390">
        <w:t xml:space="preserve"> topic reflected the volume of interest. </w:t>
      </w:r>
    </w:p>
    <w:p w14:paraId="7AFDAC35" w14:textId="1D152A2C" w:rsidR="001A1390" w:rsidRPr="00D1100F" w:rsidRDefault="00A11006" w:rsidP="001A1390">
      <w:pPr>
        <w:pStyle w:val="BodyText"/>
      </w:pPr>
      <w:r>
        <w:rPr>
          <w:iCs/>
          <w:color w:val="auto"/>
        </w:rPr>
        <w:br w:type="column"/>
      </w:r>
      <w:r w:rsidR="001D4849">
        <w:rPr>
          <w:iCs/>
          <w:color w:val="auto"/>
        </w:rPr>
        <w:t>P</w:t>
      </w:r>
      <w:r w:rsidR="001A1390" w:rsidRPr="00D1100F">
        <w:t xml:space="preserve">articipants were asked to create an action statement </w:t>
      </w:r>
      <w:r w:rsidR="005D153B">
        <w:t>to highlight how</w:t>
      </w:r>
      <w:r w:rsidR="001A1390" w:rsidRPr="00D1100F">
        <w:t xml:space="preserve"> the priorities for each topic could be achieved</w:t>
      </w:r>
      <w:r w:rsidR="00094658">
        <w:t xml:space="preserve"> and</w:t>
      </w:r>
      <w:r w:rsidR="001A1390">
        <w:t xml:space="preserve"> pitch</w:t>
      </w:r>
      <w:r w:rsidR="00094658">
        <w:t xml:space="preserve"> it</w:t>
      </w:r>
      <w:r w:rsidR="001A1390">
        <w:t xml:space="preserve"> to the table</w:t>
      </w:r>
      <w:r w:rsidR="00094658">
        <w:t xml:space="preserve"> for discussion</w:t>
      </w:r>
      <w:r w:rsidR="001A1390">
        <w:t>.</w:t>
      </w:r>
      <w:r w:rsidR="001A1390" w:rsidRPr="00D1100F">
        <w:t xml:space="preserve"> </w:t>
      </w:r>
      <w:r w:rsidR="00094658">
        <w:t>T</w:t>
      </w:r>
      <w:r w:rsidR="001A1390">
        <w:t>he table voted</w:t>
      </w:r>
      <w:r w:rsidR="001A1390" w:rsidRPr="00D1100F">
        <w:t xml:space="preserve"> for their favourite </w:t>
      </w:r>
      <w:r w:rsidR="00094658">
        <w:t xml:space="preserve">action statement </w:t>
      </w:r>
      <w:r w:rsidR="001A1390" w:rsidRPr="00D1100F">
        <w:t xml:space="preserve">using sticky dots. </w:t>
      </w:r>
    </w:p>
    <w:p w14:paraId="63A54677" w14:textId="4F19A09C" w:rsidR="00094658" w:rsidRDefault="00094658" w:rsidP="00094658">
      <w:pPr>
        <w:pStyle w:val="BodyText"/>
      </w:pPr>
      <w:r w:rsidRPr="00D1100F">
        <w:t>The</w:t>
      </w:r>
      <w:r>
        <w:t xml:space="preserve"> table then agreed on one</w:t>
      </w:r>
      <w:r w:rsidRPr="00D1100F">
        <w:t xml:space="preserve"> </w:t>
      </w:r>
      <w:r>
        <w:t>action statement</w:t>
      </w:r>
      <w:r w:rsidRPr="00D1100F">
        <w:t xml:space="preserve"> </w:t>
      </w:r>
      <w:r>
        <w:t>to</w:t>
      </w:r>
      <w:r w:rsidRPr="00D1100F">
        <w:t xml:space="preserve"> submit </w:t>
      </w:r>
      <w:r>
        <w:t>to all</w:t>
      </w:r>
      <w:r w:rsidRPr="00D23714">
        <w:t xml:space="preserve"> </w:t>
      </w:r>
      <w:r w:rsidR="00524086">
        <w:t>A</w:t>
      </w:r>
      <w:r>
        <w:t xml:space="preserve">ssembly participants </w:t>
      </w:r>
      <w:r w:rsidRPr="00D1100F">
        <w:t>for evaluation</w:t>
      </w:r>
      <w:r>
        <w:t>.</w:t>
      </w:r>
    </w:p>
    <w:p w14:paraId="3B5FEAF9" w14:textId="784EBC61" w:rsidR="001A1390" w:rsidRDefault="001A1390" w:rsidP="00A47225">
      <w:pPr>
        <w:pStyle w:val="Heading3"/>
      </w:pPr>
      <w:bookmarkStart w:id="68" w:name="_Toc496275266"/>
      <w:bookmarkStart w:id="69" w:name="_Toc496277616"/>
      <w:bookmarkStart w:id="70" w:name="_Toc496788657"/>
      <w:bookmarkStart w:id="71" w:name="_Toc497222629"/>
      <w:bookmarkStart w:id="72" w:name="_Toc497309819"/>
      <w:bookmarkStart w:id="73" w:name="_Toc497913141"/>
      <w:r>
        <w:t xml:space="preserve">Activity 3 </w:t>
      </w:r>
      <w:r w:rsidR="00351CC5">
        <w:t>–</w:t>
      </w:r>
      <w:r>
        <w:t xml:space="preserve"> Voting on action statements</w:t>
      </w:r>
      <w:bookmarkEnd w:id="68"/>
      <w:bookmarkEnd w:id="69"/>
      <w:bookmarkEnd w:id="70"/>
      <w:bookmarkEnd w:id="71"/>
      <w:bookmarkEnd w:id="72"/>
      <w:bookmarkEnd w:id="73"/>
    </w:p>
    <w:p w14:paraId="69C637AF" w14:textId="790B2D03" w:rsidR="001A1390" w:rsidRDefault="001A1390" w:rsidP="00A36406">
      <w:pPr>
        <w:pStyle w:val="BodyText"/>
      </w:pPr>
      <w:r>
        <w:t xml:space="preserve">Each table’s </w:t>
      </w:r>
      <w:r w:rsidRPr="00684528">
        <w:t xml:space="preserve">action statement </w:t>
      </w:r>
      <w:r w:rsidR="00094658">
        <w:t xml:space="preserve">was </w:t>
      </w:r>
      <w:r w:rsidRPr="00684528">
        <w:t xml:space="preserve">presented to the room. Participants were asked to consider each statement and respond </w:t>
      </w:r>
      <w:r w:rsidR="00170B68">
        <w:t xml:space="preserve">through their handsets </w:t>
      </w:r>
      <w:r w:rsidRPr="00684528">
        <w:t xml:space="preserve">to </w:t>
      </w:r>
      <w:r>
        <w:t>the</w:t>
      </w:r>
      <w:r w:rsidRPr="00684528">
        <w:t xml:space="preserve"> question</w:t>
      </w:r>
      <w:r w:rsidR="00A36406">
        <w:t xml:space="preserve"> - </w:t>
      </w:r>
      <w:r w:rsidR="00A36406" w:rsidRPr="00524086">
        <w:rPr>
          <w:i/>
        </w:rPr>
        <w:t>w</w:t>
      </w:r>
      <w:r w:rsidRPr="00524086">
        <w:rPr>
          <w:i/>
        </w:rPr>
        <w:t xml:space="preserve">hat </w:t>
      </w:r>
      <w:r w:rsidR="0033255C">
        <w:rPr>
          <w:i/>
        </w:rPr>
        <w:t>positive impact will this action have on communities across the West</w:t>
      </w:r>
      <w:r w:rsidRPr="00524086">
        <w:rPr>
          <w:i/>
        </w:rPr>
        <w:t>?</w:t>
      </w:r>
    </w:p>
    <w:p w14:paraId="74531D9F" w14:textId="77777777" w:rsidR="00BE50C9" w:rsidRPr="00F35FE3" w:rsidRDefault="00BE50C9" w:rsidP="00621F66">
      <w:pPr>
        <w:pStyle w:val="Heading2"/>
      </w:pPr>
      <w:bookmarkStart w:id="74" w:name="_Toc496275267"/>
      <w:bookmarkStart w:id="75" w:name="_Toc496277617"/>
      <w:bookmarkStart w:id="76" w:name="_Toc496788658"/>
      <w:bookmarkStart w:id="77" w:name="_Toc497222630"/>
      <w:bookmarkStart w:id="78" w:name="_Toc497309820"/>
      <w:bookmarkStart w:id="79" w:name="_Toc497913142"/>
      <w:bookmarkEnd w:id="61"/>
      <w:bookmarkEnd w:id="54"/>
      <w:r w:rsidRPr="00F35FE3">
        <w:t>Limitations</w:t>
      </w:r>
      <w:bookmarkEnd w:id="74"/>
      <w:bookmarkEnd w:id="75"/>
      <w:bookmarkEnd w:id="76"/>
      <w:bookmarkEnd w:id="77"/>
      <w:bookmarkEnd w:id="78"/>
      <w:bookmarkEnd w:id="79"/>
      <w:r w:rsidRPr="00F35FE3">
        <w:t xml:space="preserve"> </w:t>
      </w:r>
    </w:p>
    <w:p w14:paraId="33A44FED" w14:textId="77777777" w:rsidR="00BE50C9" w:rsidRPr="00405FB6" w:rsidRDefault="00BE50C9" w:rsidP="00BE50C9">
      <w:pPr>
        <w:pStyle w:val="BodyText"/>
      </w:pPr>
      <w:r w:rsidRPr="00405FB6">
        <w:t>As with all community engagement process</w:t>
      </w:r>
      <w:r w:rsidR="00170B68">
        <w:t>es</w:t>
      </w:r>
      <w:r w:rsidRPr="00405FB6">
        <w:t xml:space="preserve">, there </w:t>
      </w:r>
      <w:r w:rsidR="00170B68">
        <w:t>are</w:t>
      </w:r>
      <w:r w:rsidR="00170B68" w:rsidRPr="00405FB6">
        <w:t xml:space="preserve"> </w:t>
      </w:r>
      <w:r w:rsidRPr="00405FB6">
        <w:t>limitations associated with the Assembly that should be acknowledged</w:t>
      </w:r>
      <w:r w:rsidR="00170B68">
        <w:t xml:space="preserve">. They </w:t>
      </w:r>
      <w:r w:rsidRPr="00405FB6">
        <w:t>include:</w:t>
      </w:r>
    </w:p>
    <w:p w14:paraId="27FF00EB" w14:textId="58EE1F23" w:rsidR="00820703" w:rsidRPr="008A112F" w:rsidRDefault="00094658" w:rsidP="00820703">
      <w:pPr>
        <w:pStyle w:val="ListBullet"/>
      </w:pPr>
      <w:r>
        <w:t>A</w:t>
      </w:r>
      <w:r w:rsidR="00BE50C9">
        <w:t>ssembly</w:t>
      </w:r>
      <w:r w:rsidR="00820703">
        <w:t xml:space="preserve"> </w:t>
      </w:r>
      <w:r w:rsidR="00820703" w:rsidRPr="008A112F">
        <w:t xml:space="preserve">participants were not a true representative sample of the </w:t>
      </w:r>
      <w:r w:rsidR="00820703">
        <w:t>Western region</w:t>
      </w:r>
      <w:r w:rsidR="00820703" w:rsidRPr="008A112F">
        <w:t xml:space="preserve"> population. The results from the night are a good indication of sentiment and ideas in the region, but are not a statist</w:t>
      </w:r>
      <w:r w:rsidR="00820703">
        <w:t>ically valid reflection of the vi</w:t>
      </w:r>
      <w:r w:rsidR="00820703" w:rsidRPr="008A112F">
        <w:t xml:space="preserve">ews of the entire </w:t>
      </w:r>
      <w:r w:rsidR="00820703">
        <w:t>Western</w:t>
      </w:r>
      <w:r w:rsidR="0033255C">
        <w:t xml:space="preserve"> community</w:t>
      </w:r>
      <w:r w:rsidR="00820703" w:rsidRPr="008A112F">
        <w:t xml:space="preserve">  </w:t>
      </w:r>
    </w:p>
    <w:p w14:paraId="7CD3006C" w14:textId="24A1D99F" w:rsidR="00820703" w:rsidRPr="008A112F" w:rsidRDefault="00820703" w:rsidP="007066A1">
      <w:pPr>
        <w:pStyle w:val="ListBullet"/>
      </w:pPr>
      <w:r w:rsidRPr="008A112F">
        <w:t>Due to multiple registration processes, demographic information was not</w:t>
      </w:r>
      <w:r w:rsidR="0033255C">
        <w:t xml:space="preserve"> collected for all participants</w:t>
      </w:r>
      <w:r w:rsidRPr="008A112F">
        <w:t xml:space="preserve"> </w:t>
      </w:r>
    </w:p>
    <w:p w14:paraId="45C43342" w14:textId="7CDB811A" w:rsidR="00820703" w:rsidRPr="008A112F" w:rsidRDefault="00820703" w:rsidP="007066A1">
      <w:pPr>
        <w:pStyle w:val="ListBullet"/>
      </w:pPr>
      <w:r w:rsidRPr="008A112F">
        <w:t>Not all participants chose to take part in all polls on the individual handset, all results have been converted into percentag</w:t>
      </w:r>
      <w:r w:rsidR="0033255C">
        <w:t>es to reduce the impact of this</w:t>
      </w:r>
      <w:r w:rsidRPr="008A112F">
        <w:t xml:space="preserve"> </w:t>
      </w:r>
    </w:p>
    <w:p w14:paraId="12EF46EB" w14:textId="277CD766" w:rsidR="00820703" w:rsidRDefault="00820703" w:rsidP="007066A1">
      <w:pPr>
        <w:pStyle w:val="ListBullet"/>
      </w:pPr>
      <w:r w:rsidRPr="008A112F">
        <w:t>Participants had varying understanding of the issues in th</w:t>
      </w:r>
      <w:r w:rsidR="0033255C">
        <w:t>e region and possible solutions</w:t>
      </w:r>
      <w:r w:rsidRPr="008A112F">
        <w:t xml:space="preserve"> </w:t>
      </w:r>
    </w:p>
    <w:p w14:paraId="008053FB" w14:textId="196ED3C6" w:rsidR="00820703" w:rsidRDefault="00820703" w:rsidP="007066A1">
      <w:pPr>
        <w:pStyle w:val="ListBullet"/>
      </w:pPr>
      <w:r>
        <w:t>Some participants were allocated to themed tables but chose to move to</w:t>
      </w:r>
      <w:r w:rsidR="0033255C">
        <w:t xml:space="preserve"> other discussions on the night</w:t>
      </w:r>
    </w:p>
    <w:p w14:paraId="562276E9" w14:textId="7DB0DC5C" w:rsidR="00820703" w:rsidRDefault="00820703" w:rsidP="007066A1">
      <w:pPr>
        <w:pStyle w:val="ListBullet"/>
        <w:rPr>
          <w:lang w:val="en"/>
        </w:rPr>
      </w:pPr>
      <w:r>
        <w:rPr>
          <w:lang w:val="en"/>
        </w:rPr>
        <w:t>Some actions identified did not always reflect the topics discussed. This was in part due to the cross pollination of issues emerg</w:t>
      </w:r>
      <w:r w:rsidR="008A3931">
        <w:rPr>
          <w:lang w:val="en"/>
        </w:rPr>
        <w:t>ing across the themes discussed</w:t>
      </w:r>
    </w:p>
    <w:p w14:paraId="03A169F8" w14:textId="03C7D0A1" w:rsidR="0033255C" w:rsidRDefault="0033255C" w:rsidP="007066A1">
      <w:pPr>
        <w:pStyle w:val="ListBullet"/>
        <w:rPr>
          <w:lang w:val="en"/>
        </w:rPr>
      </w:pPr>
      <w:r>
        <w:rPr>
          <w:lang w:val="en"/>
        </w:rPr>
        <w:t xml:space="preserve">Table hosts have taken care to record participant feedback. However, we cannot guarantee the accuracy or inclusion of all comments. We are confident that the range of ideas, concerns and views reflect the comments made at the sessions. </w:t>
      </w:r>
    </w:p>
    <w:p w14:paraId="419B17FB" w14:textId="5BC30DE7" w:rsidR="00820703" w:rsidRDefault="00820703" w:rsidP="007066A1">
      <w:pPr>
        <w:pStyle w:val="ListBullet"/>
        <w:numPr>
          <w:ilvl w:val="0"/>
          <w:numId w:val="0"/>
        </w:numPr>
        <w:ind w:left="170"/>
      </w:pPr>
    </w:p>
    <w:p w14:paraId="18CFA732" w14:textId="128C1A2D" w:rsidR="00EA1271" w:rsidRDefault="00EA1271" w:rsidP="007066A1">
      <w:pPr>
        <w:pStyle w:val="ListBullet"/>
        <w:numPr>
          <w:ilvl w:val="0"/>
          <w:numId w:val="0"/>
        </w:numPr>
        <w:ind w:left="170"/>
        <w:sectPr w:rsidR="00EA1271" w:rsidSect="007B37BA">
          <w:footerReference w:type="default" r:id="rId46"/>
          <w:pgSz w:w="11907" w:h="16840" w:code="9"/>
          <w:pgMar w:top="2268" w:right="1134" w:bottom="1134" w:left="1134" w:header="284" w:footer="284" w:gutter="0"/>
          <w:cols w:num="2" w:space="283"/>
          <w:docGrid w:linePitch="360"/>
        </w:sectPr>
      </w:pPr>
    </w:p>
    <w:p w14:paraId="714DDE49" w14:textId="77777777" w:rsidR="008C2361" w:rsidRPr="00F35FE3" w:rsidRDefault="008C2361" w:rsidP="008C2361">
      <w:pPr>
        <w:pStyle w:val="Heading1TopofPage"/>
        <w:framePr w:wrap="around"/>
        <w:rPr>
          <w:color w:val="520A76" w:themeColor="text2"/>
        </w:rPr>
      </w:pPr>
      <w:bookmarkStart w:id="80" w:name="_Toc497913143"/>
      <w:r w:rsidRPr="00F35FE3">
        <w:rPr>
          <w:color w:val="520A76" w:themeColor="text2"/>
        </w:rPr>
        <w:t>Who took part in the conversation?</w:t>
      </w:r>
      <w:bookmarkEnd w:id="80"/>
    </w:p>
    <w:p w14:paraId="53558E67" w14:textId="325E5D8B" w:rsidR="00A95BDF" w:rsidRDefault="001B1BC0" w:rsidP="00A95BDF">
      <w:pPr>
        <w:pStyle w:val="BodyText"/>
        <w:rPr>
          <w:lang w:eastAsia="en-AU"/>
        </w:rPr>
      </w:pPr>
      <w:r>
        <w:rPr>
          <w:noProof/>
        </w:rPr>
        <mc:AlternateContent>
          <mc:Choice Requires="wps">
            <w:drawing>
              <wp:anchor distT="0" distB="0" distL="114300" distR="114300" simplePos="0" relativeHeight="251640832" behindDoc="0" locked="0" layoutInCell="1" allowOverlap="1" wp14:anchorId="4A40DFE5" wp14:editId="690ECDEC">
                <wp:simplePos x="0" y="0"/>
                <wp:positionH relativeFrom="column">
                  <wp:posOffset>-5715</wp:posOffset>
                </wp:positionH>
                <wp:positionV relativeFrom="paragraph">
                  <wp:posOffset>45720</wp:posOffset>
                </wp:positionV>
                <wp:extent cx="2941608" cy="3552825"/>
                <wp:effectExtent l="0" t="0" r="0" b="9525"/>
                <wp:wrapNone/>
                <wp:docPr id="48" name="Text Box 48"/>
                <wp:cNvGraphicFramePr/>
                <a:graphic xmlns:a="http://schemas.openxmlformats.org/drawingml/2006/main">
                  <a:graphicData uri="http://schemas.microsoft.com/office/word/2010/wordprocessingShape">
                    <wps:wsp>
                      <wps:cNvSpPr txBox="1"/>
                      <wps:spPr>
                        <a:xfrm>
                          <a:off x="0" y="0"/>
                          <a:ext cx="2941608" cy="3552825"/>
                        </a:xfrm>
                        <a:prstGeom prst="rect">
                          <a:avLst/>
                        </a:prstGeom>
                        <a:solidFill>
                          <a:schemeClr val="lt1"/>
                        </a:solidFill>
                        <a:ln w="6350">
                          <a:noFill/>
                        </a:ln>
                      </wps:spPr>
                      <wps:txbx>
                        <w:txbxContent>
                          <w:p w14:paraId="2DF50745" w14:textId="69C6DA71" w:rsidR="00A10554" w:rsidRPr="00930FC2" w:rsidRDefault="00A10554" w:rsidP="0055696A">
                            <w:pPr>
                              <w:pStyle w:val="BodyText"/>
                            </w:pPr>
                            <w:r>
                              <w:t>Between 14 August and 4 October 2017, a page dedicated to the Western region</w:t>
                            </w:r>
                            <w:r w:rsidRPr="00930FC2">
                              <w:t xml:space="preserve"> </w:t>
                            </w:r>
                            <w:r>
                              <w:t xml:space="preserve">was live on engage.vic.gov.au. The site was visited by 1,642 people with 211 people completing </w:t>
                            </w:r>
                            <w:r w:rsidRPr="00930FC2">
                              <w:t xml:space="preserve">the pre-engagement questions. </w:t>
                            </w:r>
                          </w:p>
                          <w:p w14:paraId="2C24AD98" w14:textId="184FD2C8" w:rsidR="00A10554" w:rsidRDefault="00A10554" w:rsidP="0055696A">
                            <w:pPr>
                              <w:pStyle w:val="BodyText"/>
                            </w:pPr>
                            <w:r>
                              <w:t>Participants’ k</w:t>
                            </w:r>
                            <w:r w:rsidRPr="00956F0F">
                              <w:t xml:space="preserve">ey demographic </w:t>
                            </w:r>
                            <w:r>
                              <w:t xml:space="preserve">attributes are as follows: </w:t>
                            </w:r>
                          </w:p>
                          <w:p w14:paraId="6D83236E" w14:textId="462AA1B0" w:rsidR="00A10554" w:rsidRPr="00AE2942" w:rsidRDefault="00A10554" w:rsidP="007066A1">
                            <w:pPr>
                              <w:pStyle w:val="ListBullet"/>
                            </w:pPr>
                            <w:r w:rsidRPr="00AE2942">
                              <w:t>There were slightly more females in attendance</w:t>
                            </w:r>
                            <w:r>
                              <w:t xml:space="preserve"> than males</w:t>
                            </w:r>
                          </w:p>
                          <w:p w14:paraId="5AF31C9C" w14:textId="19F51DA4" w:rsidR="00A10554" w:rsidRPr="00AE2942" w:rsidRDefault="00A10554" w:rsidP="007066A1">
                            <w:pPr>
                              <w:pStyle w:val="ListBullet"/>
                            </w:pPr>
                            <w:r w:rsidRPr="00AE2942">
                              <w:t>Most participants were</w:t>
                            </w:r>
                            <w:r>
                              <w:t xml:space="preserve"> between 35 and 44 years of age</w:t>
                            </w:r>
                            <w:r w:rsidRPr="007066A1">
                              <w:rPr>
                                <w:noProof/>
                              </w:rPr>
                              <w:t xml:space="preserve"> </w:t>
                            </w:r>
                          </w:p>
                          <w:p w14:paraId="211EF981" w14:textId="77777777" w:rsidR="00A10554" w:rsidRPr="00AE2942" w:rsidRDefault="00A10554" w:rsidP="007066A1">
                            <w:pPr>
                              <w:pStyle w:val="ListBullet"/>
                            </w:pPr>
                            <w:r w:rsidRPr="00AE2942">
                              <w:t xml:space="preserve">Almost 80 per cent of participants reside in Council areas within the region, while 20 per cent reside in Council areas outside of the region.  </w:t>
                            </w:r>
                          </w:p>
                          <w:p w14:paraId="7F228466" w14:textId="4C217413" w:rsidR="00A10554" w:rsidRDefault="00A10554" w:rsidP="0055696A">
                            <w:pPr>
                              <w:pStyle w:val="BodyText"/>
                            </w:pPr>
                            <w:r>
                              <w:t xml:space="preserve">Figures 1 to 3 show the </w:t>
                            </w:r>
                            <w:r w:rsidR="0093611A">
                              <w:t>local government area that participants reside in, their relationship to the region and their age.</w:t>
                            </w:r>
                          </w:p>
                          <w:p w14:paraId="6A3E2B1F" w14:textId="77777777" w:rsidR="00A10554" w:rsidRDefault="00A105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0DFE5" id="Text Box 48" o:spid="_x0000_s1034" type="#_x0000_t202" style="position:absolute;margin-left:-.45pt;margin-top:3.6pt;width:231.6pt;height:279.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" fillcolor="white [3201]" stroked="f" strokeweight=".5pt">
                <v:textbox>
                  <w:txbxContent>
                    <w:p w14:paraId="2DF50745" w14:textId="69C6DA71" w:rsidR="00A10554" w:rsidRPr="00930FC2" w:rsidRDefault="00A10554" w:rsidP="0055696A">
                      <w:pPr>
                        <w:pStyle w:val="BodyText"/>
                      </w:pPr>
                      <w:r>
                        <w:t>Between 14 August and 4 October 2017, a page dedicated to the Western region</w:t>
                      </w:r>
                      <w:r w:rsidRPr="00930FC2">
                        <w:t xml:space="preserve"> </w:t>
                      </w:r>
                      <w:r>
                        <w:t xml:space="preserve">was live on engage.vic.gov.au. The site was visited by 1,642 people with 211 people completing </w:t>
                      </w:r>
                      <w:r w:rsidRPr="00930FC2">
                        <w:t xml:space="preserve">the pre-engagement questions. </w:t>
                      </w:r>
                    </w:p>
                    <w:p w14:paraId="2C24AD98" w14:textId="184FD2C8" w:rsidR="00A10554" w:rsidRDefault="00A10554" w:rsidP="0055696A">
                      <w:pPr>
                        <w:pStyle w:val="BodyText"/>
                      </w:pPr>
                      <w:r>
                        <w:t>Participants’ k</w:t>
                      </w:r>
                      <w:r w:rsidRPr="00956F0F">
                        <w:t xml:space="preserve">ey demographic </w:t>
                      </w:r>
                      <w:r>
                        <w:t xml:space="preserve">attributes are as follows: </w:t>
                      </w:r>
                    </w:p>
                    <w:p w14:paraId="6D83236E" w14:textId="462AA1B0" w:rsidR="00A10554" w:rsidRPr="00AE2942" w:rsidRDefault="00A10554" w:rsidP="007066A1">
                      <w:pPr>
                        <w:pStyle w:val="ListBullet"/>
                      </w:pPr>
                      <w:r w:rsidRPr="00AE2942">
                        <w:t>There were slightly more females in attendance</w:t>
                      </w:r>
                      <w:r>
                        <w:t xml:space="preserve"> than males</w:t>
                      </w:r>
                    </w:p>
                    <w:p w14:paraId="5AF31C9C" w14:textId="19F51DA4" w:rsidR="00A10554" w:rsidRPr="00AE2942" w:rsidRDefault="00A10554" w:rsidP="007066A1">
                      <w:pPr>
                        <w:pStyle w:val="ListBullet"/>
                      </w:pPr>
                      <w:r w:rsidRPr="00AE2942">
                        <w:t>Most participants were</w:t>
                      </w:r>
                      <w:r>
                        <w:t xml:space="preserve"> between 35 and 44 years of age</w:t>
                      </w:r>
                      <w:r w:rsidRPr="007066A1">
                        <w:rPr>
                          <w:noProof/>
                        </w:rPr>
                        <w:t xml:space="preserve"> </w:t>
                      </w:r>
                    </w:p>
                    <w:p w14:paraId="211EF981" w14:textId="77777777" w:rsidR="00A10554" w:rsidRPr="00AE2942" w:rsidRDefault="00A10554" w:rsidP="007066A1">
                      <w:pPr>
                        <w:pStyle w:val="ListBullet"/>
                      </w:pPr>
                      <w:r w:rsidRPr="00AE2942">
                        <w:t xml:space="preserve">Almost 80 per cent of participants reside in Council areas within the region, while 20 per cent reside in Council areas outside of the region.  </w:t>
                      </w:r>
                    </w:p>
                    <w:p w14:paraId="7F228466" w14:textId="4C217413" w:rsidR="00A10554" w:rsidRDefault="00A10554" w:rsidP="0055696A">
                      <w:pPr>
                        <w:pStyle w:val="BodyText"/>
                      </w:pPr>
                      <w:r>
                        <w:t xml:space="preserve">Figures 1 to 3 show the </w:t>
                      </w:r>
                      <w:r w:rsidR="0093611A">
                        <w:t>local government area that participants reside in, their relationship to the region and their age.</w:t>
                      </w:r>
                    </w:p>
                    <w:p w14:paraId="6A3E2B1F" w14:textId="77777777" w:rsidR="00A10554" w:rsidRDefault="00A10554"/>
                  </w:txbxContent>
                </v:textbox>
              </v:shape>
            </w:pict>
          </mc:Fallback>
        </mc:AlternateContent>
      </w:r>
    </w:p>
    <w:p w14:paraId="1444F73D" w14:textId="61555C2C" w:rsidR="00A95BDF" w:rsidRDefault="00A95BDF" w:rsidP="00A95BDF">
      <w:pPr>
        <w:pStyle w:val="BodyText"/>
        <w:rPr>
          <w:lang w:eastAsia="en-AU"/>
        </w:rPr>
      </w:pPr>
    </w:p>
    <w:p w14:paraId="34CD8F44" w14:textId="77777777" w:rsidR="00A95BDF" w:rsidRPr="00A95BDF" w:rsidRDefault="00A95BDF" w:rsidP="00A95BDF">
      <w:pPr>
        <w:pStyle w:val="BodyText"/>
        <w:rPr>
          <w:lang w:eastAsia="en-AU"/>
        </w:rPr>
        <w:sectPr w:rsidR="00A95BDF" w:rsidRPr="00A95BDF" w:rsidSect="00CB176F">
          <w:headerReference w:type="default" r:id="rId47"/>
          <w:footerReference w:type="default" r:id="rId48"/>
          <w:type w:val="continuous"/>
          <w:pgSz w:w="11907" w:h="16840" w:code="9"/>
          <w:pgMar w:top="2268" w:right="1134" w:bottom="1134" w:left="1134" w:header="284" w:footer="284" w:gutter="0"/>
          <w:cols w:num="2" w:space="709"/>
          <w:docGrid w:linePitch="360"/>
        </w:sectPr>
      </w:pPr>
    </w:p>
    <w:p w14:paraId="4CFDEEB5" w14:textId="77777777" w:rsidR="007E6CEE" w:rsidRDefault="007E6CEE" w:rsidP="007E6CEE">
      <w:pPr>
        <w:pStyle w:val="CBodyLight"/>
      </w:pPr>
    </w:p>
    <w:p w14:paraId="44BB68C6" w14:textId="77777777" w:rsidR="007E6CEE" w:rsidRDefault="007E6CEE" w:rsidP="007E6CEE">
      <w:pPr>
        <w:pStyle w:val="CBodyLight"/>
      </w:pPr>
    </w:p>
    <w:p w14:paraId="64AF57A8" w14:textId="77777777" w:rsidR="007E6CEE" w:rsidRDefault="007E6CEE" w:rsidP="007E6CEE">
      <w:pPr>
        <w:pStyle w:val="CBodyLight"/>
      </w:pPr>
    </w:p>
    <w:p w14:paraId="35C2BF2B" w14:textId="77777777" w:rsidR="007E6CEE" w:rsidRDefault="007E6CEE" w:rsidP="007E6CEE">
      <w:pPr>
        <w:pStyle w:val="CBodyLight"/>
      </w:pPr>
    </w:p>
    <w:p w14:paraId="0B2CA71F" w14:textId="77777777" w:rsidR="007E6CEE" w:rsidRDefault="007E6CEE" w:rsidP="007E6CEE">
      <w:pPr>
        <w:pStyle w:val="CBodyLight"/>
      </w:pPr>
    </w:p>
    <w:p w14:paraId="4B140336" w14:textId="77777777" w:rsidR="007E6CEE" w:rsidRDefault="007E6CEE" w:rsidP="007E6CEE">
      <w:pPr>
        <w:sectPr w:rsidR="007E6CEE" w:rsidSect="007E6CEE">
          <w:headerReference w:type="default" r:id="rId49"/>
          <w:footerReference w:type="default" r:id="rId50"/>
          <w:type w:val="continuous"/>
          <w:pgSz w:w="11907" w:h="16840" w:code="9"/>
          <w:pgMar w:top="2268" w:right="1134" w:bottom="1134" w:left="1134" w:header="284" w:footer="284" w:gutter="0"/>
          <w:cols w:num="2" w:space="283"/>
          <w:docGrid w:linePitch="360"/>
        </w:sectPr>
      </w:pPr>
    </w:p>
    <w:p w14:paraId="763BC711" w14:textId="77777777" w:rsidR="0033255C" w:rsidRDefault="0033255C">
      <w:pPr>
        <w:rPr>
          <w:noProof/>
        </w:rPr>
      </w:pPr>
    </w:p>
    <w:p w14:paraId="59CC1C3C" w14:textId="64218D6F" w:rsidR="0089580A" w:rsidRDefault="00CF5B3B">
      <w:r w:rsidRPr="00CF5B3B">
        <w:rPr>
          <w:noProof/>
        </w:rPr>
        <w:drawing>
          <wp:anchor distT="0" distB="0" distL="114300" distR="114300" simplePos="0" relativeHeight="251671552" behindDoc="1" locked="0" layoutInCell="1" allowOverlap="1" wp14:anchorId="7F5264C3" wp14:editId="77FED8E2">
            <wp:simplePos x="0" y="0"/>
            <wp:positionH relativeFrom="page">
              <wp:posOffset>714375</wp:posOffset>
            </wp:positionH>
            <wp:positionV relativeFrom="page">
              <wp:posOffset>5257800</wp:posOffset>
            </wp:positionV>
            <wp:extent cx="2838450" cy="3462655"/>
            <wp:effectExtent l="0" t="0" r="0" b="4445"/>
            <wp:wrapTight wrapText="bothSides">
              <wp:wrapPolygon edited="0">
                <wp:start x="0" y="0"/>
                <wp:lineTo x="0" y="21509"/>
                <wp:lineTo x="21455" y="21509"/>
                <wp:lineTo x="21455" y="0"/>
                <wp:lineTo x="0" y="0"/>
              </wp:wrapPolygon>
            </wp:wrapTight>
            <wp:docPr id="85" name="Picture 85" descr="G:\LIPP\SD Policy and Strategy Restricted\Metro Partnerships\Communications\Assembly Photos\Western\Post event selection\_A040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LIPP\SD Policy and Strategy Restricted\Metro Partnerships\Communications\Assembly Photos\Western\Post event selection\_A040948.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r="38549"/>
                    <a:stretch/>
                  </pic:blipFill>
                  <pic:spPr bwMode="auto">
                    <a:xfrm>
                      <a:off x="0" y="0"/>
                      <a:ext cx="2838450" cy="34626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066A1">
        <w:rPr>
          <w:noProof/>
        </w:rPr>
        <w:drawing>
          <wp:anchor distT="0" distB="0" distL="114300" distR="114300" simplePos="0" relativeHeight="251673600" behindDoc="1" locked="0" layoutInCell="1" allowOverlap="1" wp14:anchorId="4AA1EF9F" wp14:editId="539F312C">
            <wp:simplePos x="0" y="0"/>
            <wp:positionH relativeFrom="page">
              <wp:posOffset>4524374</wp:posOffset>
            </wp:positionH>
            <wp:positionV relativeFrom="page">
              <wp:posOffset>6572250</wp:posOffset>
            </wp:positionV>
            <wp:extent cx="2714625" cy="1695450"/>
            <wp:effectExtent l="0" t="0" r="0" b="0"/>
            <wp:wrapTight wrapText="bothSides">
              <wp:wrapPolygon edited="0">
                <wp:start x="0" y="0"/>
                <wp:lineTo x="0" y="21357"/>
                <wp:lineTo x="21373" y="21357"/>
                <wp:lineTo x="21373" y="0"/>
                <wp:lineTo x="0" y="0"/>
              </wp:wrapPolygon>
            </wp:wrapTight>
            <wp:docPr id="76" name="Chart 76">
              <a:extLst xmlns:a="http://schemas.openxmlformats.org/drawingml/2006/main">
                <a:ext uri="{FF2B5EF4-FFF2-40B4-BE49-F238E27FC236}">
                  <a16:creationId xmlns:a16="http://schemas.microsoft.com/office/drawing/2014/main" id="{B567035C-8797-42ED-BDFF-F86AA884A6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r w:rsidR="007066A1">
        <w:rPr>
          <w:noProof/>
          <w:sz w:val="16"/>
        </w:rPr>
        <mc:AlternateContent>
          <mc:Choice Requires="wps">
            <w:drawing>
              <wp:anchor distT="45720" distB="45720" distL="114300" distR="114300" simplePos="0" relativeHeight="251641856" behindDoc="0" locked="0" layoutInCell="1" allowOverlap="1" wp14:anchorId="343D8EB8" wp14:editId="71D14077">
                <wp:simplePos x="0" y="0"/>
                <wp:positionH relativeFrom="column">
                  <wp:posOffset>3695065</wp:posOffset>
                </wp:positionH>
                <wp:positionV relativeFrom="paragraph">
                  <wp:posOffset>5657215</wp:posOffset>
                </wp:positionV>
                <wp:extent cx="3084195" cy="1404620"/>
                <wp:effectExtent l="0" t="0" r="1905"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195" cy="1404620"/>
                        </a:xfrm>
                        <a:prstGeom prst="rect">
                          <a:avLst/>
                        </a:prstGeom>
                        <a:solidFill>
                          <a:srgbClr val="FFFFFF"/>
                        </a:solidFill>
                        <a:ln w="9525">
                          <a:noFill/>
                          <a:miter lim="800000"/>
                          <a:headEnd/>
                          <a:tailEnd/>
                        </a:ln>
                      </wps:spPr>
                      <wps:txbx>
                        <w:txbxContent>
                          <w:p w14:paraId="204A9890" w14:textId="5CAC6DD8" w:rsidR="00A10554" w:rsidRPr="0089580A" w:rsidRDefault="00A10554" w:rsidP="0089580A">
                            <w:pPr>
                              <w:rPr>
                                <w:b/>
                              </w:rPr>
                            </w:pPr>
                            <w:r w:rsidRPr="0089580A">
                              <w:rPr>
                                <w:b/>
                                <w:sz w:val="16"/>
                              </w:rPr>
                              <w:t xml:space="preserve">Figure </w:t>
                            </w:r>
                            <w:r>
                              <w:rPr>
                                <w:b/>
                                <w:sz w:val="16"/>
                              </w:rPr>
                              <w:t>3</w:t>
                            </w:r>
                            <w:r w:rsidRPr="0089580A">
                              <w:rPr>
                                <w:b/>
                                <w:sz w:val="16"/>
                              </w:rPr>
                              <w:t>: Age ran</w:t>
                            </w:r>
                            <w:r>
                              <w:rPr>
                                <w:b/>
                                <w:sz w:val="16"/>
                              </w:rPr>
                              <w:t>ge of Assembly participants (n=90</w:t>
                            </w:r>
                            <w:r w:rsidRPr="0089580A">
                              <w:rPr>
                                <w:b/>
                                <w:sz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3D8EB8" id="Text Box 2" o:spid="_x0000_s1035" type="#_x0000_t202" style="position:absolute;margin-left:290.95pt;margin-top:445.45pt;width:242.85pt;height:110.6pt;z-index:2516418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" stroked="f">
                <v:textbox style="mso-fit-shape-to-text:t">
                  <w:txbxContent>
                    <w:p w14:paraId="204A9890" w14:textId="5CAC6DD8" w:rsidR="00A10554" w:rsidRPr="0089580A" w:rsidRDefault="00A10554" w:rsidP="0089580A">
                      <w:pPr>
                        <w:rPr>
                          <w:b/>
                        </w:rPr>
                      </w:pPr>
                      <w:r w:rsidRPr="0089580A">
                        <w:rPr>
                          <w:b/>
                          <w:sz w:val="16"/>
                        </w:rPr>
                        <w:t xml:space="preserve">Figure </w:t>
                      </w:r>
                      <w:r>
                        <w:rPr>
                          <w:b/>
                          <w:sz w:val="16"/>
                        </w:rPr>
                        <w:t>3</w:t>
                      </w:r>
                      <w:r w:rsidRPr="0089580A">
                        <w:rPr>
                          <w:b/>
                          <w:sz w:val="16"/>
                        </w:rPr>
                        <w:t>: Age ran</w:t>
                      </w:r>
                      <w:r>
                        <w:rPr>
                          <w:b/>
                          <w:sz w:val="16"/>
                        </w:rPr>
                        <w:t>ge of Assembly participants (n=90</w:t>
                      </w:r>
                      <w:r w:rsidRPr="0089580A">
                        <w:rPr>
                          <w:b/>
                          <w:sz w:val="16"/>
                        </w:rPr>
                        <w:t>)</w:t>
                      </w:r>
                    </w:p>
                  </w:txbxContent>
                </v:textbox>
              </v:shape>
            </w:pict>
          </mc:Fallback>
        </mc:AlternateContent>
      </w:r>
      <w:r w:rsidR="007066A1">
        <w:rPr>
          <w:noProof/>
          <w:sz w:val="16"/>
        </w:rPr>
        <mc:AlternateContent>
          <mc:Choice Requires="wps">
            <w:drawing>
              <wp:anchor distT="45720" distB="45720" distL="114300" distR="114300" simplePos="0" relativeHeight="251643904" behindDoc="0" locked="0" layoutInCell="1" allowOverlap="1" wp14:anchorId="5F201B3B" wp14:editId="03A31390">
                <wp:simplePos x="0" y="0"/>
                <wp:positionH relativeFrom="column">
                  <wp:posOffset>3586480</wp:posOffset>
                </wp:positionH>
                <wp:positionV relativeFrom="paragraph">
                  <wp:posOffset>3158490</wp:posOffset>
                </wp:positionV>
                <wp:extent cx="3084195" cy="284672"/>
                <wp:effectExtent l="0" t="0" r="1905" b="127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195" cy="284672"/>
                        </a:xfrm>
                        <a:prstGeom prst="rect">
                          <a:avLst/>
                        </a:prstGeom>
                        <a:solidFill>
                          <a:srgbClr val="FFFFFF"/>
                        </a:solidFill>
                        <a:ln w="9525">
                          <a:noFill/>
                          <a:miter lim="800000"/>
                          <a:headEnd/>
                          <a:tailEnd/>
                        </a:ln>
                      </wps:spPr>
                      <wps:txbx>
                        <w:txbxContent>
                          <w:p w14:paraId="66088AFA" w14:textId="2C6C8FD7" w:rsidR="00A10554" w:rsidRPr="0089580A" w:rsidRDefault="00A10554" w:rsidP="0089580A">
                            <w:pPr>
                              <w:rPr>
                                <w:b/>
                              </w:rPr>
                            </w:pPr>
                            <w:r w:rsidRPr="0089580A">
                              <w:rPr>
                                <w:b/>
                                <w:sz w:val="16"/>
                              </w:rPr>
                              <w:t xml:space="preserve">Figure </w:t>
                            </w:r>
                            <w:r>
                              <w:rPr>
                                <w:b/>
                                <w:sz w:val="16"/>
                              </w:rPr>
                              <w:t>2</w:t>
                            </w:r>
                            <w:r w:rsidRPr="0089580A">
                              <w:rPr>
                                <w:b/>
                                <w:sz w:val="16"/>
                              </w:rPr>
                              <w:t>: Participants’ relationship to the region (n=</w:t>
                            </w:r>
                            <w:r>
                              <w:rPr>
                                <w:b/>
                                <w:sz w:val="16"/>
                              </w:rPr>
                              <w:t>202</w:t>
                            </w:r>
                            <w:r w:rsidRPr="0089580A">
                              <w:rPr>
                                <w:b/>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201B3B" id="_x0000_s1036" type="#_x0000_t202" style="position:absolute;margin-left:282.4pt;margin-top:248.7pt;width:242.85pt;height:22.4pt;z-index:25164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" stroked="f">
                <v:textbox>
                  <w:txbxContent>
                    <w:p w14:paraId="66088AFA" w14:textId="2C6C8FD7" w:rsidR="00A10554" w:rsidRPr="0089580A" w:rsidRDefault="00A10554" w:rsidP="0089580A">
                      <w:pPr>
                        <w:rPr>
                          <w:b/>
                        </w:rPr>
                      </w:pPr>
                      <w:r w:rsidRPr="0089580A">
                        <w:rPr>
                          <w:b/>
                          <w:sz w:val="16"/>
                        </w:rPr>
                        <w:t xml:space="preserve">Figure </w:t>
                      </w:r>
                      <w:r>
                        <w:rPr>
                          <w:b/>
                          <w:sz w:val="16"/>
                        </w:rPr>
                        <w:t>2</w:t>
                      </w:r>
                      <w:r w:rsidRPr="0089580A">
                        <w:rPr>
                          <w:b/>
                          <w:sz w:val="16"/>
                        </w:rPr>
                        <w:t>: Participants’ relationship to the region (n=</w:t>
                      </w:r>
                      <w:r>
                        <w:rPr>
                          <w:b/>
                          <w:sz w:val="16"/>
                        </w:rPr>
                        <w:t>202</w:t>
                      </w:r>
                      <w:r w:rsidRPr="0089580A">
                        <w:rPr>
                          <w:b/>
                          <w:sz w:val="16"/>
                        </w:rPr>
                        <w:t>)</w:t>
                      </w:r>
                    </w:p>
                  </w:txbxContent>
                </v:textbox>
              </v:shape>
            </w:pict>
          </mc:Fallback>
        </mc:AlternateContent>
      </w:r>
      <w:r w:rsidR="007066A1">
        <w:rPr>
          <w:noProof/>
        </w:rPr>
        <w:drawing>
          <wp:anchor distT="0" distB="0" distL="114300" distR="114300" simplePos="0" relativeHeight="251668480" behindDoc="1" locked="0" layoutInCell="1" allowOverlap="1" wp14:anchorId="408A7EBC" wp14:editId="18E2E606">
            <wp:simplePos x="0" y="0"/>
            <wp:positionH relativeFrom="page">
              <wp:posOffset>4391025</wp:posOffset>
            </wp:positionH>
            <wp:positionV relativeFrom="page">
              <wp:posOffset>3962400</wp:posOffset>
            </wp:positionV>
            <wp:extent cx="2752090" cy="1771650"/>
            <wp:effectExtent l="0" t="0" r="0" b="0"/>
            <wp:wrapTight wrapText="bothSides">
              <wp:wrapPolygon edited="0">
                <wp:start x="0" y="0"/>
                <wp:lineTo x="0" y="21368"/>
                <wp:lineTo x="21381" y="21368"/>
                <wp:lineTo x="21381" y="0"/>
                <wp:lineTo x="0" y="0"/>
              </wp:wrapPolygon>
            </wp:wrapTight>
            <wp:docPr id="1" name="Chart 1">
              <a:extLst xmlns:a="http://schemas.openxmlformats.org/drawingml/2006/main">
                <a:ext uri="{FF2B5EF4-FFF2-40B4-BE49-F238E27FC236}">
                  <a16:creationId xmlns:a16="http://schemas.microsoft.com/office/drawing/2014/main" id="{B7394F8C-E85D-4D15-A97A-2FD1331296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r w:rsidR="007066A1">
        <w:rPr>
          <w:noProof/>
          <w:sz w:val="16"/>
        </w:rPr>
        <mc:AlternateContent>
          <mc:Choice Requires="wps">
            <w:drawing>
              <wp:anchor distT="45720" distB="45720" distL="114300" distR="114300" simplePos="0" relativeHeight="251642880" behindDoc="0" locked="0" layoutInCell="1" allowOverlap="1" wp14:anchorId="176FB52B" wp14:editId="7BA9BC7F">
                <wp:simplePos x="0" y="0"/>
                <wp:positionH relativeFrom="column">
                  <wp:posOffset>3575685</wp:posOffset>
                </wp:positionH>
                <wp:positionV relativeFrom="paragraph">
                  <wp:posOffset>488950</wp:posOffset>
                </wp:positionV>
                <wp:extent cx="3046095" cy="438150"/>
                <wp:effectExtent l="0" t="0" r="1905"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6095" cy="438150"/>
                        </a:xfrm>
                        <a:prstGeom prst="rect">
                          <a:avLst/>
                        </a:prstGeom>
                        <a:solidFill>
                          <a:srgbClr val="FFFFFF"/>
                        </a:solidFill>
                        <a:ln w="9525">
                          <a:noFill/>
                          <a:miter lim="800000"/>
                          <a:headEnd/>
                          <a:tailEnd/>
                        </a:ln>
                      </wps:spPr>
                      <wps:txbx>
                        <w:txbxContent>
                          <w:p w14:paraId="739D2606" w14:textId="0B39FFF2" w:rsidR="00A10554" w:rsidRPr="0089580A" w:rsidRDefault="00A10554" w:rsidP="0089580A">
                            <w:pPr>
                              <w:rPr>
                                <w:b/>
                              </w:rPr>
                            </w:pPr>
                            <w:r w:rsidRPr="0089580A">
                              <w:rPr>
                                <w:b/>
                                <w:sz w:val="16"/>
                              </w:rPr>
                              <w:t xml:space="preserve">Figure </w:t>
                            </w:r>
                            <w:r>
                              <w:rPr>
                                <w:b/>
                                <w:sz w:val="16"/>
                              </w:rPr>
                              <w:t>1</w:t>
                            </w:r>
                            <w:r w:rsidRPr="0089580A">
                              <w:rPr>
                                <w:b/>
                                <w:sz w:val="16"/>
                              </w:rPr>
                              <w:t>: Council areas in which participants reside (n=</w:t>
                            </w:r>
                            <w:r>
                              <w:rPr>
                                <w:b/>
                                <w:sz w:val="16"/>
                              </w:rPr>
                              <w:t>110</w:t>
                            </w:r>
                            <w:r w:rsidRPr="0089580A">
                              <w:rPr>
                                <w:b/>
                                <w:sz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6FB52B" id="_x0000_s1037" type="#_x0000_t202" style="position:absolute;margin-left:281.55pt;margin-top:38.5pt;width:239.85pt;height:34.5pt;z-index:25164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" stroked="f">
                <v:textbox>
                  <w:txbxContent>
                    <w:p w14:paraId="739D2606" w14:textId="0B39FFF2" w:rsidR="00A10554" w:rsidRPr="0089580A" w:rsidRDefault="00A10554" w:rsidP="0089580A">
                      <w:pPr>
                        <w:rPr>
                          <w:b/>
                        </w:rPr>
                      </w:pPr>
                      <w:r w:rsidRPr="0089580A">
                        <w:rPr>
                          <w:b/>
                          <w:sz w:val="16"/>
                        </w:rPr>
                        <w:t xml:space="preserve">Figure </w:t>
                      </w:r>
                      <w:r>
                        <w:rPr>
                          <w:b/>
                          <w:sz w:val="16"/>
                        </w:rPr>
                        <w:t>1</w:t>
                      </w:r>
                      <w:r w:rsidRPr="0089580A">
                        <w:rPr>
                          <w:b/>
                          <w:sz w:val="16"/>
                        </w:rPr>
                        <w:t>: Council areas in which participants reside (n=</w:t>
                      </w:r>
                      <w:r>
                        <w:rPr>
                          <w:b/>
                          <w:sz w:val="16"/>
                        </w:rPr>
                        <w:t>110</w:t>
                      </w:r>
                      <w:r w:rsidRPr="0089580A">
                        <w:rPr>
                          <w:b/>
                          <w:sz w:val="18"/>
                        </w:rPr>
                        <w:t>)</w:t>
                      </w:r>
                    </w:p>
                  </w:txbxContent>
                </v:textbox>
              </v:shape>
            </w:pict>
          </mc:Fallback>
        </mc:AlternateContent>
      </w:r>
      <w:r w:rsidR="007066A1" w:rsidRPr="009E6A0C">
        <w:rPr>
          <w:noProof/>
        </w:rPr>
        <w:drawing>
          <wp:anchor distT="0" distB="0" distL="114300" distR="114300" simplePos="0" relativeHeight="251672576" behindDoc="0" locked="1" layoutInCell="1" allowOverlap="1" wp14:anchorId="20341587" wp14:editId="0EEEB96E">
            <wp:simplePos x="0" y="0"/>
            <wp:positionH relativeFrom="column">
              <wp:posOffset>3590925</wp:posOffset>
            </wp:positionH>
            <wp:positionV relativeFrom="paragraph">
              <wp:posOffset>-1133475</wp:posOffset>
            </wp:positionV>
            <wp:extent cx="2797810" cy="1800860"/>
            <wp:effectExtent l="0" t="0" r="2540" b="8890"/>
            <wp:wrapSquare wrapText="bothSides"/>
            <wp:docPr id="75" name="Chart 75">
              <a:extLst xmlns:a="http://schemas.openxmlformats.org/drawingml/2006/main">
                <a:ext uri="{FF2B5EF4-FFF2-40B4-BE49-F238E27FC236}">
                  <a16:creationId xmlns:a16="http://schemas.microsoft.com/office/drawing/2014/main" id="{B58D4BB0-9671-4771-8297-7843D532F7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r w:rsidR="0089580A">
        <w:br w:type="page"/>
      </w:r>
    </w:p>
    <w:p w14:paraId="0664200A" w14:textId="04F7202F" w:rsidR="0050495C" w:rsidRDefault="0050495C" w:rsidP="007E6CEE">
      <w:pPr>
        <w:sectPr w:rsidR="0050495C" w:rsidSect="007E6CEE">
          <w:headerReference w:type="default" r:id="rId55"/>
          <w:footerReference w:type="default" r:id="rId56"/>
          <w:type w:val="continuous"/>
          <w:pgSz w:w="11907" w:h="16840" w:code="9"/>
          <w:pgMar w:top="2268" w:right="1134" w:bottom="1134" w:left="1134" w:header="284" w:footer="284" w:gutter="0"/>
          <w:cols w:space="283"/>
          <w:docGrid w:linePitch="360"/>
        </w:sectPr>
      </w:pPr>
    </w:p>
    <w:p w14:paraId="4A2DC4DF" w14:textId="77777777" w:rsidR="00973F60" w:rsidRPr="00F35FE3" w:rsidRDefault="00973F60" w:rsidP="00973F60">
      <w:pPr>
        <w:pStyle w:val="Heading1TopofPage"/>
        <w:framePr w:wrap="around"/>
        <w:rPr>
          <w:color w:val="520A76" w:themeColor="text2"/>
        </w:rPr>
      </w:pPr>
      <w:bookmarkStart w:id="81" w:name="_Toc497913144"/>
      <w:bookmarkStart w:id="82" w:name="_Toc494702019"/>
      <w:bookmarkStart w:id="83" w:name="_Toc494817579"/>
      <w:bookmarkStart w:id="84" w:name="_Toc495910361"/>
      <w:r w:rsidRPr="00F35FE3">
        <w:rPr>
          <w:color w:val="520A76" w:themeColor="text2"/>
        </w:rPr>
        <w:t>The Partnership’s priority statements</w:t>
      </w:r>
      <w:bookmarkEnd w:id="81"/>
    </w:p>
    <w:p w14:paraId="58E6836A" w14:textId="3C453D6B" w:rsidR="00802F9E" w:rsidRDefault="00B574F8" w:rsidP="00802F9E">
      <w:pPr>
        <w:pStyle w:val="BodyText"/>
        <w:sectPr w:rsidR="00802F9E" w:rsidSect="00B83C40">
          <w:headerReference w:type="default" r:id="rId57"/>
          <w:footerReference w:type="default" r:id="rId58"/>
          <w:headerReference w:type="first" r:id="rId59"/>
          <w:footerReference w:type="first" r:id="rId60"/>
          <w:type w:val="continuous"/>
          <w:pgSz w:w="11907" w:h="16840" w:code="9"/>
          <w:pgMar w:top="2268" w:right="1134" w:bottom="1134" w:left="1134" w:header="284" w:footer="284" w:gutter="0"/>
          <w:cols w:space="283"/>
          <w:titlePg/>
          <w:docGrid w:linePitch="360"/>
        </w:sectPr>
      </w:pPr>
      <w:r>
        <w:rPr>
          <w:noProof/>
        </w:rPr>
        <mc:AlternateContent>
          <mc:Choice Requires="wps">
            <w:drawing>
              <wp:anchor distT="0" distB="0" distL="114300" distR="114300" simplePos="0" relativeHeight="251670528" behindDoc="0" locked="0" layoutInCell="1" allowOverlap="1" wp14:anchorId="4751F30F" wp14:editId="0651EB8F">
                <wp:simplePos x="0" y="0"/>
                <wp:positionH relativeFrom="column">
                  <wp:posOffset>-462915</wp:posOffset>
                </wp:positionH>
                <wp:positionV relativeFrom="paragraph">
                  <wp:posOffset>6408420</wp:posOffset>
                </wp:positionV>
                <wp:extent cx="2733675" cy="57150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733675" cy="571500"/>
                        </a:xfrm>
                        <a:prstGeom prst="rect">
                          <a:avLst/>
                        </a:prstGeom>
                        <a:noFill/>
                        <a:ln w="6350">
                          <a:noFill/>
                        </a:ln>
                      </wps:spPr>
                      <wps:txbx>
                        <w:txbxContent>
                          <w:p w14:paraId="3A60970A" w14:textId="0FB5FA1D" w:rsidR="00A10554" w:rsidRPr="00B574F8" w:rsidRDefault="00A10554">
                            <w:pPr>
                              <w:rPr>
                                <w:b/>
                                <w:color w:val="FFFFFF" w:themeColor="background1"/>
                              </w:rPr>
                            </w:pPr>
                            <w:r w:rsidRPr="00B574F8">
                              <w:rPr>
                                <w:b/>
                                <w:color w:val="FFFFFF" w:themeColor="background1"/>
                              </w:rPr>
                              <w:t>Alex Cockram, Chair of the Western Metropolitan Partnership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51F30F" id="Text Box 26" o:spid="_x0000_s1038" type="#_x0000_t202" style="position:absolute;margin-left:-36.45pt;margin-top:504.6pt;width:215.25pt;height:4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" filled="f" stroked="f" strokeweight=".5pt">
                <v:textbox>
                  <w:txbxContent>
                    <w:p w14:paraId="3A60970A" w14:textId="0FB5FA1D" w:rsidR="00A10554" w:rsidRPr="00B574F8" w:rsidRDefault="00A10554">
                      <w:pPr>
                        <w:rPr>
                          <w:b/>
                          <w:color w:val="FFFFFF" w:themeColor="background1"/>
                        </w:rPr>
                      </w:pPr>
                      <w:r w:rsidRPr="00B574F8">
                        <w:rPr>
                          <w:b/>
                          <w:color w:val="FFFFFF" w:themeColor="background1"/>
                        </w:rPr>
                        <w:t>Alex Cockram, Chair of the Western Metropolitan Partnership</w:t>
                      </w:r>
                    </w:p>
                  </w:txbxContent>
                </v:textbox>
              </v:shape>
            </w:pict>
          </mc:Fallback>
        </mc:AlternateContent>
      </w:r>
      <w:r w:rsidR="0091246C">
        <w:rPr>
          <w:noProof/>
        </w:rPr>
        <mc:AlternateContent>
          <mc:Choice Requires="wps">
            <w:drawing>
              <wp:anchor distT="0" distB="0" distL="114300" distR="114300" simplePos="0" relativeHeight="251653120" behindDoc="0" locked="0" layoutInCell="1" allowOverlap="1" wp14:anchorId="34D2BE8D" wp14:editId="15C89464">
                <wp:simplePos x="0" y="0"/>
                <wp:positionH relativeFrom="column">
                  <wp:posOffset>0</wp:posOffset>
                </wp:positionH>
                <wp:positionV relativeFrom="paragraph">
                  <wp:posOffset>-189230</wp:posOffset>
                </wp:positionV>
                <wp:extent cx="5960853" cy="5778030"/>
                <wp:effectExtent l="0" t="0" r="1905" b="0"/>
                <wp:wrapNone/>
                <wp:docPr id="55" name="Text Box 55"/>
                <wp:cNvGraphicFramePr/>
                <a:graphic xmlns:a="http://schemas.openxmlformats.org/drawingml/2006/main">
                  <a:graphicData uri="http://schemas.microsoft.com/office/word/2010/wordprocessingShape">
                    <wps:wsp>
                      <wps:cNvSpPr txBox="1"/>
                      <wps:spPr>
                        <a:xfrm>
                          <a:off x="0" y="0"/>
                          <a:ext cx="5960853" cy="5778030"/>
                        </a:xfrm>
                        <a:prstGeom prst="rect">
                          <a:avLst/>
                        </a:prstGeom>
                        <a:solidFill>
                          <a:schemeClr val="accent4">
                            <a:lumMod val="40000"/>
                            <a:lumOff val="60000"/>
                          </a:schemeClr>
                        </a:solidFill>
                        <a:ln w="6350">
                          <a:noFill/>
                        </a:ln>
                      </wps:spPr>
                      <wps:txbx>
                        <w:txbxContent>
                          <w:p w14:paraId="48131F5F" w14:textId="77777777" w:rsidR="00A10554" w:rsidRDefault="00A10554" w:rsidP="007066A1">
                            <w:pPr>
                              <w:pStyle w:val="HighlightBoxText"/>
                              <w:ind w:left="0"/>
                              <w:rPr>
                                <w:b/>
                                <w:color w:val="auto"/>
                                <w:szCs w:val="24"/>
                              </w:rPr>
                            </w:pPr>
                          </w:p>
                          <w:p w14:paraId="53ED78EB" w14:textId="41D94AB0" w:rsidR="00A10554" w:rsidRPr="007066A1" w:rsidRDefault="00A10554" w:rsidP="008A3931">
                            <w:pPr>
                              <w:pStyle w:val="HighlightBoxText"/>
                              <w:spacing w:line="360" w:lineRule="auto"/>
                              <w:ind w:left="0"/>
                              <w:rPr>
                                <w:color w:val="auto"/>
                                <w:szCs w:val="24"/>
                              </w:rPr>
                            </w:pPr>
                            <w:r w:rsidRPr="007066A1">
                              <w:rPr>
                                <w:b/>
                                <w:color w:val="auto"/>
                                <w:szCs w:val="24"/>
                              </w:rPr>
                              <w:t xml:space="preserve">Statement #1 Commercial opportunities and jobs: </w:t>
                            </w:r>
                            <w:r w:rsidRPr="007066A1">
                              <w:rPr>
                                <w:color w:val="auto"/>
                                <w:szCs w:val="24"/>
                              </w:rPr>
                              <w:t>A diverse offering of local jobs close to where people live, and accessible by a well-connected transport system.</w:t>
                            </w:r>
                          </w:p>
                          <w:p w14:paraId="1C8476A3" w14:textId="292AEE57" w:rsidR="00A10554" w:rsidRPr="007066A1" w:rsidRDefault="00A10554" w:rsidP="008A3931">
                            <w:pPr>
                              <w:pStyle w:val="CBodyLight"/>
                              <w:spacing w:line="360" w:lineRule="auto"/>
                              <w:rPr>
                                <w:sz w:val="24"/>
                                <w:szCs w:val="24"/>
                              </w:rPr>
                            </w:pPr>
                            <w:r>
                              <w:rPr>
                                <w:b/>
                                <w:color w:val="auto"/>
                                <w:sz w:val="24"/>
                                <w:szCs w:val="24"/>
                              </w:rPr>
                              <w:t>Statement #2 Digital i</w:t>
                            </w:r>
                            <w:r w:rsidRPr="007066A1">
                              <w:rPr>
                                <w:b/>
                                <w:color w:val="auto"/>
                                <w:sz w:val="24"/>
                                <w:szCs w:val="24"/>
                              </w:rPr>
                              <w:t>nnovation:</w:t>
                            </w:r>
                            <w:r w:rsidRPr="007066A1">
                              <w:rPr>
                                <w:color w:val="auto"/>
                                <w:sz w:val="24"/>
                                <w:szCs w:val="24"/>
                              </w:rPr>
                              <w:t xml:space="preserve"> </w:t>
                            </w:r>
                            <w:r w:rsidRPr="007066A1">
                              <w:rPr>
                                <w:sz w:val="24"/>
                                <w:szCs w:val="24"/>
                              </w:rPr>
                              <w:t xml:space="preserve">Dedicate resources to identifying emerging social trends and technologies, then up skill western residents to work in these industries. </w:t>
                            </w:r>
                          </w:p>
                          <w:p w14:paraId="6D6EC079" w14:textId="71ACAB7D" w:rsidR="00A10554" w:rsidRPr="007066A1" w:rsidRDefault="00A10554" w:rsidP="008A3931">
                            <w:pPr>
                              <w:pStyle w:val="CBodyLight"/>
                              <w:spacing w:line="360" w:lineRule="auto"/>
                              <w:rPr>
                                <w:sz w:val="24"/>
                                <w:szCs w:val="24"/>
                              </w:rPr>
                            </w:pPr>
                            <w:r w:rsidRPr="007066A1">
                              <w:rPr>
                                <w:b/>
                                <w:sz w:val="24"/>
                                <w:szCs w:val="24"/>
                              </w:rPr>
                              <w:t>Statement #3 Lifelong learning:</w:t>
                            </w:r>
                            <w:r w:rsidRPr="007066A1">
                              <w:rPr>
                                <w:sz w:val="24"/>
                                <w:szCs w:val="24"/>
                              </w:rPr>
                              <w:t xml:space="preserve"> A seamless approach to lifelong learning from early childhood to retirement years, supporting people to overcome barriers such as affordability or social circumstances. </w:t>
                            </w:r>
                          </w:p>
                          <w:p w14:paraId="04E09CA2" w14:textId="0B33F9A2" w:rsidR="00A10554" w:rsidRPr="007066A1" w:rsidRDefault="00A10554" w:rsidP="008A3931">
                            <w:pPr>
                              <w:pStyle w:val="CBodyLight"/>
                              <w:spacing w:line="360" w:lineRule="auto"/>
                              <w:rPr>
                                <w:sz w:val="24"/>
                                <w:szCs w:val="24"/>
                              </w:rPr>
                            </w:pPr>
                            <w:r>
                              <w:rPr>
                                <w:b/>
                                <w:sz w:val="24"/>
                                <w:szCs w:val="24"/>
                              </w:rPr>
                              <w:t>Statement #4 Public t</w:t>
                            </w:r>
                            <w:r w:rsidRPr="007066A1">
                              <w:rPr>
                                <w:b/>
                                <w:sz w:val="24"/>
                                <w:szCs w:val="24"/>
                              </w:rPr>
                              <w:t>ransport and road congestion:</w:t>
                            </w:r>
                            <w:r w:rsidRPr="007066A1">
                              <w:rPr>
                                <w:sz w:val="24"/>
                                <w:szCs w:val="24"/>
                              </w:rPr>
                              <w:t xml:space="preserve"> A strengthened and expanded western public transport network, to improve liveability and reduce road congestion. </w:t>
                            </w:r>
                          </w:p>
                          <w:p w14:paraId="3D1635CC" w14:textId="77777777" w:rsidR="00A10554" w:rsidRPr="007066A1" w:rsidRDefault="00A10554" w:rsidP="008A3931">
                            <w:pPr>
                              <w:pStyle w:val="CBodyLight"/>
                              <w:spacing w:line="360" w:lineRule="auto"/>
                              <w:rPr>
                                <w:sz w:val="24"/>
                                <w:szCs w:val="24"/>
                              </w:rPr>
                            </w:pPr>
                            <w:r w:rsidRPr="007066A1">
                              <w:rPr>
                                <w:b/>
                                <w:sz w:val="24"/>
                                <w:szCs w:val="24"/>
                              </w:rPr>
                              <w:t>Statement #5 Logistics, freight and manufacturing:</w:t>
                            </w:r>
                            <w:r w:rsidRPr="007066A1">
                              <w:rPr>
                                <w:sz w:val="24"/>
                                <w:szCs w:val="24"/>
                              </w:rPr>
                              <w:t xml:space="preserve"> </w:t>
                            </w:r>
                            <w:bookmarkStart w:id="85" w:name="_Hlk495414902"/>
                            <w:bookmarkStart w:id="86" w:name="_Hlk495395314"/>
                            <w:r w:rsidRPr="007066A1">
                              <w:rPr>
                                <w:sz w:val="24"/>
                                <w:szCs w:val="24"/>
                              </w:rPr>
                              <w:t>The West becomes Melbourne’s hub for freight, logistics and advanced manufacturing, whilst promoting liveability</w:t>
                            </w:r>
                            <w:bookmarkEnd w:id="85"/>
                            <w:r w:rsidRPr="007066A1">
                              <w:rPr>
                                <w:sz w:val="24"/>
                                <w:szCs w:val="24"/>
                              </w:rPr>
                              <w:t xml:space="preserve">. </w:t>
                            </w:r>
                          </w:p>
                          <w:bookmarkEnd w:id="86"/>
                          <w:p w14:paraId="623FCD96" w14:textId="77777777" w:rsidR="00A10554" w:rsidRPr="007066A1" w:rsidRDefault="00A10554" w:rsidP="008A3931">
                            <w:pPr>
                              <w:pStyle w:val="CBodyLight"/>
                              <w:spacing w:line="360" w:lineRule="auto"/>
                              <w:rPr>
                                <w:b/>
                                <w:sz w:val="24"/>
                                <w:szCs w:val="24"/>
                              </w:rPr>
                            </w:pPr>
                            <w:r w:rsidRPr="007066A1">
                              <w:rPr>
                                <w:b/>
                                <w:sz w:val="24"/>
                                <w:szCs w:val="24"/>
                              </w:rPr>
                              <w:t>Statement #6 Health and wellbeing:</w:t>
                            </w:r>
                            <w:r w:rsidRPr="007066A1">
                              <w:rPr>
                                <w:sz w:val="24"/>
                                <w:szCs w:val="24"/>
                              </w:rPr>
                              <w:t xml:space="preserve"> Improved health and w</w:t>
                            </w:r>
                            <w:bookmarkStart w:id="87" w:name="_GoBack"/>
                            <w:bookmarkEnd w:id="87"/>
                            <w:r w:rsidRPr="007066A1">
                              <w:rPr>
                                <w:sz w:val="24"/>
                                <w:szCs w:val="24"/>
                              </w:rPr>
                              <w:t>ellbeing within western communities through increased prevention, access to services, facilities, and a more socially inclusive community.</w:t>
                            </w:r>
                            <w:r w:rsidRPr="007066A1">
                              <w:rPr>
                                <w:b/>
                                <w:sz w:val="24"/>
                                <w:szCs w:val="24"/>
                              </w:rPr>
                              <w:t xml:space="preserve"> </w:t>
                            </w:r>
                          </w:p>
                          <w:p w14:paraId="0E70C9F2" w14:textId="77777777" w:rsidR="00A10554" w:rsidRPr="007066A1" w:rsidRDefault="00A10554" w:rsidP="008A3931">
                            <w:pPr>
                              <w:pStyle w:val="CBodyLight"/>
                              <w:spacing w:line="360" w:lineRule="auto"/>
                              <w:rPr>
                                <w:sz w:val="24"/>
                                <w:szCs w:val="24"/>
                              </w:rPr>
                            </w:pPr>
                            <w:r w:rsidRPr="007066A1">
                              <w:rPr>
                                <w:b/>
                                <w:sz w:val="24"/>
                                <w:szCs w:val="24"/>
                              </w:rPr>
                              <w:t>Statement #7 A thriving, liveable environment:</w:t>
                            </w:r>
                            <w:r w:rsidRPr="007066A1">
                              <w:rPr>
                                <w:sz w:val="24"/>
                                <w:szCs w:val="24"/>
                              </w:rPr>
                              <w:t xml:space="preserve"> The western region becomes a lifestyle destination of choice boasting extensive urban vegetation within attractive, affordable and well-planned communities.</w:t>
                            </w:r>
                          </w:p>
                          <w:p w14:paraId="083BDF56" w14:textId="07593B64" w:rsidR="00A10554" w:rsidRPr="00B25FF4" w:rsidRDefault="00A10554" w:rsidP="007066A1">
                            <w:pPr>
                              <w:pStyle w:val="CBodyLight"/>
                            </w:pPr>
                          </w:p>
                          <w:p w14:paraId="7D9AB17F" w14:textId="4EFB77B0" w:rsidR="00A10554" w:rsidRPr="00B25FF4" w:rsidRDefault="00A10554" w:rsidP="007066A1">
                            <w:pPr>
                              <w:pStyle w:val="CBodyLight"/>
                            </w:pPr>
                          </w:p>
                          <w:p w14:paraId="4BA340D1" w14:textId="56EA7844" w:rsidR="00A10554" w:rsidRPr="007066A1" w:rsidRDefault="00A10554" w:rsidP="007066A1">
                            <w:pPr>
                              <w:pStyle w:val="HighlightBoxText"/>
                              <w:ind w:left="0"/>
                              <w:rPr>
                                <w:color w:val="auto"/>
                              </w:rPr>
                            </w:pPr>
                          </w:p>
                          <w:p w14:paraId="5844AF0E" w14:textId="77777777" w:rsidR="00A10554" w:rsidRDefault="00A10554" w:rsidP="00973F60"/>
                          <w:p w14:paraId="5DFC8433" w14:textId="77777777" w:rsidR="00A10554" w:rsidRDefault="00A105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D2BE8D" id="Text Box 55" o:spid="_x0000_s1039" type="#_x0000_t202" style="position:absolute;margin-left:0;margin-top:-14.9pt;width:469.35pt;height:454.9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" fillcolor="#caee9c [1303]" stroked="f" strokeweight=".5pt">
                <v:textbox>
                  <w:txbxContent>
                    <w:p w14:paraId="48131F5F" w14:textId="77777777" w:rsidR="00A10554" w:rsidRDefault="00A10554" w:rsidP="007066A1">
                      <w:pPr>
                        <w:pStyle w:val="HighlightBoxText"/>
                        <w:ind w:left="0"/>
                        <w:rPr>
                          <w:b/>
                          <w:color w:val="auto"/>
                          <w:szCs w:val="24"/>
                        </w:rPr>
                      </w:pPr>
                    </w:p>
                    <w:p w14:paraId="53ED78EB" w14:textId="41D94AB0" w:rsidR="00A10554" w:rsidRPr="007066A1" w:rsidRDefault="00A10554" w:rsidP="008A3931">
                      <w:pPr>
                        <w:pStyle w:val="HighlightBoxText"/>
                        <w:spacing w:line="360" w:lineRule="auto"/>
                        <w:ind w:left="0"/>
                        <w:rPr>
                          <w:color w:val="auto"/>
                          <w:szCs w:val="24"/>
                        </w:rPr>
                      </w:pPr>
                      <w:r w:rsidRPr="007066A1">
                        <w:rPr>
                          <w:b/>
                          <w:color w:val="auto"/>
                          <w:szCs w:val="24"/>
                        </w:rPr>
                        <w:t xml:space="preserve">Statement #1 Commercial opportunities and jobs: </w:t>
                      </w:r>
                      <w:r w:rsidRPr="007066A1">
                        <w:rPr>
                          <w:color w:val="auto"/>
                          <w:szCs w:val="24"/>
                        </w:rPr>
                        <w:t>A diverse offering of local jobs close to where people live, and accessible by a well-connected transport system.</w:t>
                      </w:r>
                    </w:p>
                    <w:p w14:paraId="1C8476A3" w14:textId="292AEE57" w:rsidR="00A10554" w:rsidRPr="007066A1" w:rsidRDefault="00A10554" w:rsidP="008A3931">
                      <w:pPr>
                        <w:pStyle w:val="CBodyLight"/>
                        <w:spacing w:line="360" w:lineRule="auto"/>
                        <w:rPr>
                          <w:sz w:val="24"/>
                          <w:szCs w:val="24"/>
                        </w:rPr>
                      </w:pPr>
                      <w:r>
                        <w:rPr>
                          <w:b/>
                          <w:color w:val="auto"/>
                          <w:sz w:val="24"/>
                          <w:szCs w:val="24"/>
                        </w:rPr>
                        <w:t>Statement #2 Digital i</w:t>
                      </w:r>
                      <w:r w:rsidRPr="007066A1">
                        <w:rPr>
                          <w:b/>
                          <w:color w:val="auto"/>
                          <w:sz w:val="24"/>
                          <w:szCs w:val="24"/>
                        </w:rPr>
                        <w:t>nnovation:</w:t>
                      </w:r>
                      <w:r w:rsidRPr="007066A1">
                        <w:rPr>
                          <w:color w:val="auto"/>
                          <w:sz w:val="24"/>
                          <w:szCs w:val="24"/>
                        </w:rPr>
                        <w:t xml:space="preserve"> </w:t>
                      </w:r>
                      <w:r w:rsidRPr="007066A1">
                        <w:rPr>
                          <w:sz w:val="24"/>
                          <w:szCs w:val="24"/>
                        </w:rPr>
                        <w:t xml:space="preserve">Dedicate resources to identifying emerging social trends and technologies, then up skill western residents to work in these industries. </w:t>
                      </w:r>
                    </w:p>
                    <w:p w14:paraId="6D6EC079" w14:textId="71ACAB7D" w:rsidR="00A10554" w:rsidRPr="007066A1" w:rsidRDefault="00A10554" w:rsidP="008A3931">
                      <w:pPr>
                        <w:pStyle w:val="CBodyLight"/>
                        <w:spacing w:line="360" w:lineRule="auto"/>
                        <w:rPr>
                          <w:sz w:val="24"/>
                          <w:szCs w:val="24"/>
                        </w:rPr>
                      </w:pPr>
                      <w:r w:rsidRPr="007066A1">
                        <w:rPr>
                          <w:b/>
                          <w:sz w:val="24"/>
                          <w:szCs w:val="24"/>
                        </w:rPr>
                        <w:t>Statement #3 Lifelong learning:</w:t>
                      </w:r>
                      <w:r w:rsidRPr="007066A1">
                        <w:rPr>
                          <w:sz w:val="24"/>
                          <w:szCs w:val="24"/>
                        </w:rPr>
                        <w:t xml:space="preserve"> A seamless approach to lifelong learning from early childhood to retirement years, supporting people to overcome barriers such as affordability or social circumstances. </w:t>
                      </w:r>
                    </w:p>
                    <w:p w14:paraId="04E09CA2" w14:textId="0B33F9A2" w:rsidR="00A10554" w:rsidRPr="007066A1" w:rsidRDefault="00A10554" w:rsidP="008A3931">
                      <w:pPr>
                        <w:pStyle w:val="CBodyLight"/>
                        <w:spacing w:line="360" w:lineRule="auto"/>
                        <w:rPr>
                          <w:sz w:val="24"/>
                          <w:szCs w:val="24"/>
                        </w:rPr>
                      </w:pPr>
                      <w:r>
                        <w:rPr>
                          <w:b/>
                          <w:sz w:val="24"/>
                          <w:szCs w:val="24"/>
                        </w:rPr>
                        <w:t>Statement #4 Public t</w:t>
                      </w:r>
                      <w:r w:rsidRPr="007066A1">
                        <w:rPr>
                          <w:b/>
                          <w:sz w:val="24"/>
                          <w:szCs w:val="24"/>
                        </w:rPr>
                        <w:t>ransport and road congestion:</w:t>
                      </w:r>
                      <w:r w:rsidRPr="007066A1">
                        <w:rPr>
                          <w:sz w:val="24"/>
                          <w:szCs w:val="24"/>
                        </w:rPr>
                        <w:t xml:space="preserve"> A strengthened and expanded western public transport network, to improve liveability and reduce road congestion. </w:t>
                      </w:r>
                    </w:p>
                    <w:p w14:paraId="3D1635CC" w14:textId="77777777" w:rsidR="00A10554" w:rsidRPr="007066A1" w:rsidRDefault="00A10554" w:rsidP="008A3931">
                      <w:pPr>
                        <w:pStyle w:val="CBodyLight"/>
                        <w:spacing w:line="360" w:lineRule="auto"/>
                        <w:rPr>
                          <w:sz w:val="24"/>
                          <w:szCs w:val="24"/>
                        </w:rPr>
                      </w:pPr>
                      <w:r w:rsidRPr="007066A1">
                        <w:rPr>
                          <w:b/>
                          <w:sz w:val="24"/>
                          <w:szCs w:val="24"/>
                        </w:rPr>
                        <w:t>Statement #5 Logistics, freight and manufacturing:</w:t>
                      </w:r>
                      <w:r w:rsidRPr="007066A1">
                        <w:rPr>
                          <w:sz w:val="24"/>
                          <w:szCs w:val="24"/>
                        </w:rPr>
                        <w:t xml:space="preserve"> </w:t>
                      </w:r>
                      <w:bookmarkStart w:id="88" w:name="_Hlk495414902"/>
                      <w:bookmarkStart w:id="89" w:name="_Hlk495395314"/>
                      <w:r w:rsidRPr="007066A1">
                        <w:rPr>
                          <w:sz w:val="24"/>
                          <w:szCs w:val="24"/>
                        </w:rPr>
                        <w:t>The West becomes Melbourne’s hub for freight, logistics and advanced manufacturing, whilst promoting liveability</w:t>
                      </w:r>
                      <w:bookmarkEnd w:id="88"/>
                      <w:r w:rsidRPr="007066A1">
                        <w:rPr>
                          <w:sz w:val="24"/>
                          <w:szCs w:val="24"/>
                        </w:rPr>
                        <w:t xml:space="preserve">. </w:t>
                      </w:r>
                    </w:p>
                    <w:bookmarkEnd w:id="89"/>
                    <w:p w14:paraId="623FCD96" w14:textId="77777777" w:rsidR="00A10554" w:rsidRPr="007066A1" w:rsidRDefault="00A10554" w:rsidP="008A3931">
                      <w:pPr>
                        <w:pStyle w:val="CBodyLight"/>
                        <w:spacing w:line="360" w:lineRule="auto"/>
                        <w:rPr>
                          <w:b/>
                          <w:sz w:val="24"/>
                          <w:szCs w:val="24"/>
                        </w:rPr>
                      </w:pPr>
                      <w:r w:rsidRPr="007066A1">
                        <w:rPr>
                          <w:b/>
                          <w:sz w:val="24"/>
                          <w:szCs w:val="24"/>
                        </w:rPr>
                        <w:t>Statement #6 Health and wellbeing:</w:t>
                      </w:r>
                      <w:r w:rsidRPr="007066A1">
                        <w:rPr>
                          <w:sz w:val="24"/>
                          <w:szCs w:val="24"/>
                        </w:rPr>
                        <w:t xml:space="preserve"> Improved health and w</w:t>
                      </w:r>
                      <w:bookmarkStart w:id="90" w:name="_GoBack"/>
                      <w:bookmarkEnd w:id="90"/>
                      <w:r w:rsidRPr="007066A1">
                        <w:rPr>
                          <w:sz w:val="24"/>
                          <w:szCs w:val="24"/>
                        </w:rPr>
                        <w:t>ellbeing within western communities through increased prevention, access to services, facilities, and a more socially inclusive community.</w:t>
                      </w:r>
                      <w:r w:rsidRPr="007066A1">
                        <w:rPr>
                          <w:b/>
                          <w:sz w:val="24"/>
                          <w:szCs w:val="24"/>
                        </w:rPr>
                        <w:t xml:space="preserve"> </w:t>
                      </w:r>
                    </w:p>
                    <w:p w14:paraId="0E70C9F2" w14:textId="77777777" w:rsidR="00A10554" w:rsidRPr="007066A1" w:rsidRDefault="00A10554" w:rsidP="008A3931">
                      <w:pPr>
                        <w:pStyle w:val="CBodyLight"/>
                        <w:spacing w:line="360" w:lineRule="auto"/>
                        <w:rPr>
                          <w:sz w:val="24"/>
                          <w:szCs w:val="24"/>
                        </w:rPr>
                      </w:pPr>
                      <w:r w:rsidRPr="007066A1">
                        <w:rPr>
                          <w:b/>
                          <w:sz w:val="24"/>
                          <w:szCs w:val="24"/>
                        </w:rPr>
                        <w:t>Statement #7 A thriving, liveable environment:</w:t>
                      </w:r>
                      <w:r w:rsidRPr="007066A1">
                        <w:rPr>
                          <w:sz w:val="24"/>
                          <w:szCs w:val="24"/>
                        </w:rPr>
                        <w:t xml:space="preserve"> The western region becomes a lifestyle destination of choice boasting extensive urban vegetation within attractive, affordable and well-planned communities.</w:t>
                      </w:r>
                    </w:p>
                    <w:p w14:paraId="083BDF56" w14:textId="07593B64" w:rsidR="00A10554" w:rsidRPr="00B25FF4" w:rsidRDefault="00A10554" w:rsidP="007066A1">
                      <w:pPr>
                        <w:pStyle w:val="CBodyLight"/>
                      </w:pPr>
                    </w:p>
                    <w:p w14:paraId="7D9AB17F" w14:textId="4EFB77B0" w:rsidR="00A10554" w:rsidRPr="00B25FF4" w:rsidRDefault="00A10554" w:rsidP="007066A1">
                      <w:pPr>
                        <w:pStyle w:val="CBodyLight"/>
                      </w:pPr>
                    </w:p>
                    <w:p w14:paraId="4BA340D1" w14:textId="56EA7844" w:rsidR="00A10554" w:rsidRPr="007066A1" w:rsidRDefault="00A10554" w:rsidP="007066A1">
                      <w:pPr>
                        <w:pStyle w:val="HighlightBoxText"/>
                        <w:ind w:left="0"/>
                        <w:rPr>
                          <w:color w:val="auto"/>
                        </w:rPr>
                      </w:pPr>
                    </w:p>
                    <w:p w14:paraId="5844AF0E" w14:textId="77777777" w:rsidR="00A10554" w:rsidRDefault="00A10554" w:rsidP="00973F60"/>
                    <w:p w14:paraId="5DFC8433" w14:textId="77777777" w:rsidR="00A10554" w:rsidRDefault="00A10554"/>
                  </w:txbxContent>
                </v:textbox>
              </v:shape>
            </w:pict>
          </mc:Fallback>
        </mc:AlternateContent>
      </w:r>
      <w:r w:rsidR="0091246C">
        <w:rPr>
          <w:noProof/>
        </w:rPr>
        <mc:AlternateContent>
          <mc:Choice Requires="wps">
            <w:drawing>
              <wp:anchor distT="0" distB="0" distL="114300" distR="114300" simplePos="0" relativeHeight="251646976" behindDoc="1" locked="0" layoutInCell="1" allowOverlap="1" wp14:anchorId="4F0B46AA" wp14:editId="3ACE56B7">
                <wp:simplePos x="0" y="0"/>
                <wp:positionH relativeFrom="column">
                  <wp:posOffset>-720090</wp:posOffset>
                </wp:positionH>
                <wp:positionV relativeFrom="paragraph">
                  <wp:posOffset>-1468755</wp:posOffset>
                </wp:positionV>
                <wp:extent cx="7601585" cy="7691120"/>
                <wp:effectExtent l="0" t="0" r="0" b="5080"/>
                <wp:wrapNone/>
                <wp:docPr id="54" name="Rectangle 54"/>
                <wp:cNvGraphicFramePr/>
                <a:graphic xmlns:a="http://schemas.openxmlformats.org/drawingml/2006/main">
                  <a:graphicData uri="http://schemas.microsoft.com/office/word/2010/wordprocessingShape">
                    <wps:wsp>
                      <wps:cNvSpPr/>
                      <wps:spPr>
                        <a:xfrm>
                          <a:off x="0" y="0"/>
                          <a:ext cx="7601585" cy="769112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468C8B" id="Rectangle 54" o:spid="_x0000_s1026" style="position:absolute;margin-left:-56.7pt;margin-top:-115.65pt;width:598.55pt;height:605.6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" fillcolor="#caee9c [1303]" stroked="f" strokeweight="2pt"/>
            </w:pict>
          </mc:Fallback>
        </mc:AlternateContent>
      </w:r>
    </w:p>
    <w:p w14:paraId="1E4C62A2" w14:textId="77777777" w:rsidR="0055696A" w:rsidRPr="00F35FE3" w:rsidRDefault="001A1390" w:rsidP="00802F9E">
      <w:pPr>
        <w:pStyle w:val="Heading1TopofPage"/>
        <w:framePr w:wrap="around"/>
        <w:rPr>
          <w:color w:val="520A76" w:themeColor="text2"/>
        </w:rPr>
      </w:pPr>
      <w:bookmarkStart w:id="91" w:name="_Toc497913145"/>
      <w:r w:rsidRPr="00F35FE3">
        <w:rPr>
          <w:color w:val="520A76" w:themeColor="text2"/>
        </w:rPr>
        <w:t xml:space="preserve">Activity 1 </w:t>
      </w:r>
      <w:r w:rsidR="00D9319E" w:rsidRPr="00F35FE3">
        <w:rPr>
          <w:color w:val="520A76" w:themeColor="text2"/>
        </w:rPr>
        <w:t>–</w:t>
      </w:r>
      <w:r w:rsidRPr="00F35FE3">
        <w:rPr>
          <w:color w:val="520A76" w:themeColor="text2"/>
        </w:rPr>
        <w:t xml:space="preserve"> </w:t>
      </w:r>
      <w:r w:rsidR="00D9319E" w:rsidRPr="00F35FE3">
        <w:rPr>
          <w:color w:val="520A76" w:themeColor="text2"/>
        </w:rPr>
        <w:t>R</w:t>
      </w:r>
      <w:r w:rsidRPr="00F35FE3">
        <w:rPr>
          <w:color w:val="520A76" w:themeColor="text2"/>
        </w:rPr>
        <w:t xml:space="preserve">eviewing </w:t>
      </w:r>
      <w:r w:rsidR="0055696A" w:rsidRPr="00F35FE3">
        <w:rPr>
          <w:color w:val="520A76" w:themeColor="text2"/>
        </w:rPr>
        <w:t>the priorities</w:t>
      </w:r>
      <w:r w:rsidRPr="00F35FE3">
        <w:rPr>
          <w:color w:val="520A76" w:themeColor="text2"/>
        </w:rPr>
        <w:t xml:space="preserve"> for the region</w:t>
      </w:r>
      <w:bookmarkEnd w:id="91"/>
    </w:p>
    <w:bookmarkEnd w:id="82"/>
    <w:bookmarkEnd w:id="83"/>
    <w:bookmarkEnd w:id="84"/>
    <w:p w14:paraId="65955956" w14:textId="77777777" w:rsidR="00C36ED5" w:rsidRDefault="00C36ED5" w:rsidP="0050495C">
      <w:pPr>
        <w:pStyle w:val="BodyText"/>
        <w:sectPr w:rsidR="00C36ED5" w:rsidSect="005D36CA">
          <w:footerReference w:type="first" r:id="rId61"/>
          <w:type w:val="continuous"/>
          <w:pgSz w:w="11907" w:h="16840" w:code="9"/>
          <w:pgMar w:top="2268" w:right="1134" w:bottom="1134" w:left="1134" w:header="284" w:footer="284" w:gutter="0"/>
          <w:cols w:num="2" w:space="283"/>
          <w:titlePg/>
          <w:docGrid w:linePitch="360"/>
        </w:sectPr>
      </w:pPr>
    </w:p>
    <w:p w14:paraId="7370B49E" w14:textId="703E9C29" w:rsidR="00CB7C97" w:rsidRDefault="0050495C" w:rsidP="0050495C">
      <w:pPr>
        <w:pStyle w:val="BodyText"/>
      </w:pPr>
      <w:r w:rsidRPr="00A47D9F">
        <w:t xml:space="preserve">Overall participants agreed that </w:t>
      </w:r>
      <w:r w:rsidR="003F4E44">
        <w:t xml:space="preserve">all </w:t>
      </w:r>
      <w:r w:rsidR="007C0DDF">
        <w:t xml:space="preserve">seven </w:t>
      </w:r>
      <w:r w:rsidR="00656B61">
        <w:t>of the</w:t>
      </w:r>
      <w:r w:rsidRPr="00A47D9F">
        <w:t xml:space="preserve"> priority statements were key priorities for the </w:t>
      </w:r>
      <w:r w:rsidR="007C0DDF">
        <w:t>west</w:t>
      </w:r>
      <w:r w:rsidRPr="00A47D9F">
        <w:t>.</w:t>
      </w:r>
      <w:r>
        <w:t xml:space="preserve"> </w:t>
      </w:r>
      <w:r w:rsidR="007C0DDF">
        <w:t>However, t</w:t>
      </w:r>
      <w:r w:rsidR="00656B61">
        <w:t>he</w:t>
      </w:r>
      <w:r w:rsidR="00656B61" w:rsidRPr="005302AC">
        <w:t xml:space="preserve"> </w:t>
      </w:r>
      <w:r w:rsidR="00CB7C97" w:rsidRPr="005302AC">
        <w:t>priority ‘</w:t>
      </w:r>
      <w:r w:rsidR="007C0DDF" w:rsidRPr="00276E9C">
        <w:rPr>
          <w:i/>
        </w:rPr>
        <w:t>The West becomes Melbourne’s hub for freight, logistics and advanced manufacturing, whilst promoting liveability’</w:t>
      </w:r>
      <w:r w:rsidR="007C0DDF" w:rsidRPr="00276E9C">
        <w:t xml:space="preserve"> </w:t>
      </w:r>
      <w:r w:rsidR="00656B61" w:rsidRPr="00A713A2">
        <w:t xml:space="preserve">gauged </w:t>
      </w:r>
      <w:r w:rsidR="007C0DDF">
        <w:t xml:space="preserve">more </w:t>
      </w:r>
      <w:r w:rsidR="00656B61" w:rsidRPr="00A713A2">
        <w:t>neutral feedback from participant</w:t>
      </w:r>
      <w:r w:rsidR="00524086">
        <w:t>s</w:t>
      </w:r>
      <w:r w:rsidR="007C0DDF">
        <w:t>.</w:t>
      </w:r>
      <w:r w:rsidR="00656B61">
        <w:rPr>
          <w:i/>
        </w:rPr>
        <w:t xml:space="preserve"> </w:t>
      </w:r>
    </w:p>
    <w:p w14:paraId="45CE1473" w14:textId="77777777" w:rsidR="0050495C" w:rsidRDefault="002A4243" w:rsidP="0050495C">
      <w:pPr>
        <w:pStyle w:val="BodyText"/>
      </w:pPr>
      <w:r>
        <w:t>Table hosts noted the following key messages from the discussion:</w:t>
      </w:r>
    </w:p>
    <w:p w14:paraId="4A3CB491" w14:textId="362EFD06" w:rsidR="007C0DDF" w:rsidRDefault="007C0DDF" w:rsidP="007C0DDF">
      <w:pPr>
        <w:pStyle w:val="ListBullet"/>
      </w:pPr>
      <w:r>
        <w:t>Jobs are crucial, both access to jobs and diversifying the job market. Participants want to see more transport options to move people around the West not just into the city. They also want to see more</w:t>
      </w:r>
      <w:r w:rsidR="00C36ED5">
        <w:t xml:space="preserve"> service based jobs in the West</w:t>
      </w:r>
      <w:r>
        <w:t xml:space="preserve"> </w:t>
      </w:r>
    </w:p>
    <w:p w14:paraId="15E80A0D" w14:textId="03A90492" w:rsidR="007C0DDF" w:rsidRDefault="007C0DDF" w:rsidP="007C0DDF">
      <w:pPr>
        <w:pStyle w:val="ListBullet"/>
      </w:pPr>
      <w:r>
        <w:t xml:space="preserve">There is a need for more re-skilling programs for workers </w:t>
      </w:r>
      <w:r w:rsidR="00C36ED5">
        <w:t>to move into service based jobs</w:t>
      </w:r>
      <w:r>
        <w:t xml:space="preserve"> </w:t>
      </w:r>
    </w:p>
    <w:p w14:paraId="01D6535E" w14:textId="024BB31B" w:rsidR="007C0DDF" w:rsidRDefault="007C0DDF" w:rsidP="007C0DDF">
      <w:pPr>
        <w:pStyle w:val="ListBullet"/>
      </w:pPr>
      <w:r>
        <w:t>It is important to support small busi</w:t>
      </w:r>
      <w:r w:rsidR="00C36ED5">
        <w:t>ness and innovation in the West</w:t>
      </w:r>
      <w:r>
        <w:t xml:space="preserve"> </w:t>
      </w:r>
    </w:p>
    <w:p w14:paraId="1648EAEF" w14:textId="382A6B42" w:rsidR="007C0DDF" w:rsidRDefault="007C0DDF" w:rsidP="007C0DDF">
      <w:pPr>
        <w:pStyle w:val="ListBullet"/>
      </w:pPr>
      <w:r>
        <w:t>Decreasing congestion is a priority for the West, and this will improve</w:t>
      </w:r>
      <w:r w:rsidR="00C36ED5">
        <w:t xml:space="preserve"> health outcomes for the region</w:t>
      </w:r>
      <w:r>
        <w:t xml:space="preserve"> </w:t>
      </w:r>
    </w:p>
    <w:p w14:paraId="5BE997BC" w14:textId="682D810E" w:rsidR="00C36ED5" w:rsidRDefault="00C36ED5" w:rsidP="00C36ED5">
      <w:pPr>
        <w:pStyle w:val="ListBullet"/>
        <w:numPr>
          <w:ilvl w:val="0"/>
          <w:numId w:val="0"/>
        </w:numPr>
      </w:pPr>
    </w:p>
    <w:p w14:paraId="066985A2" w14:textId="3B5DF2A5" w:rsidR="007C0DDF" w:rsidRDefault="007C0DDF" w:rsidP="007C0DDF">
      <w:pPr>
        <w:pStyle w:val="ListBullet"/>
      </w:pPr>
      <w:r>
        <w:t xml:space="preserve">Support for youth, CALD and the ageing population is very important, particularly </w:t>
      </w:r>
      <w:r w:rsidR="00C36ED5">
        <w:t>for health and social inclusion</w:t>
      </w:r>
      <w:r>
        <w:t xml:space="preserve"> </w:t>
      </w:r>
    </w:p>
    <w:p w14:paraId="193841D0" w14:textId="60E240FF" w:rsidR="007C0DDF" w:rsidRDefault="007C0DDF" w:rsidP="007C0DDF">
      <w:pPr>
        <w:pStyle w:val="ListBullet"/>
      </w:pPr>
      <w:r>
        <w:t xml:space="preserve">As the West rapidly grows it is important to protect and enhance the natural environment, and address the environmental damage </w:t>
      </w:r>
      <w:r w:rsidR="00C36ED5">
        <w:t>from the West’s industrial past</w:t>
      </w:r>
      <w:r>
        <w:t xml:space="preserve"> </w:t>
      </w:r>
    </w:p>
    <w:p w14:paraId="13369616" w14:textId="446A0E97" w:rsidR="00C36ED5" w:rsidRDefault="007C0DDF" w:rsidP="00C36ED5">
      <w:pPr>
        <w:pStyle w:val="ListBullet"/>
      </w:pPr>
      <w:r>
        <w:t>Population growth in the West needs to be matched by infrastructure provision, and infrastructure currently being built needs to be considering and able to acc</w:t>
      </w:r>
      <w:r w:rsidR="00C36ED5">
        <w:t>ommodate the future population.</w:t>
      </w:r>
    </w:p>
    <w:p w14:paraId="4B97ECF0" w14:textId="4D6E155E" w:rsidR="00CB7C97" w:rsidRPr="00A159A6" w:rsidRDefault="00656B61" w:rsidP="00C36ED5">
      <w:pPr>
        <w:pStyle w:val="ListBullet"/>
        <w:numPr>
          <w:ilvl w:val="0"/>
          <w:numId w:val="0"/>
        </w:numPr>
      </w:pPr>
      <w:r>
        <w:t>Pa</w:t>
      </w:r>
      <w:r w:rsidR="00606CB0">
        <w:t>r</w:t>
      </w:r>
      <w:r>
        <w:t xml:space="preserve">ticipants felt </w:t>
      </w:r>
      <w:r w:rsidR="007C0DDF">
        <w:t xml:space="preserve">the missing </w:t>
      </w:r>
      <w:r w:rsidR="007C0DDF" w:rsidRPr="007C0DDF">
        <w:t>priorities were safety and crime prevention, and responding to climate change. One table felt that priority five ‘</w:t>
      </w:r>
      <w:r w:rsidR="007C0DDF" w:rsidRPr="00C36ED5">
        <w:rPr>
          <w:i/>
        </w:rPr>
        <w:t>the West becomes Melbourne’s hub for freight, logistics and advanced manufacturing, whilst promoting liveability</w:t>
      </w:r>
      <w:r w:rsidR="007C0DDF" w:rsidRPr="00546799">
        <w:t>’</w:t>
      </w:r>
      <w:r w:rsidR="007C0DDF" w:rsidRPr="000F2440">
        <w:t>, was too focussed on one industry.</w:t>
      </w:r>
    </w:p>
    <w:p w14:paraId="52095A94" w14:textId="3627238F" w:rsidR="0050495C" w:rsidRDefault="00CB7C97" w:rsidP="007C0DDF">
      <w:pPr>
        <w:pStyle w:val="BodyText"/>
      </w:pPr>
      <w:r w:rsidRPr="005302AC">
        <w:t>Table 1 illustrates that participant</w:t>
      </w:r>
      <w:r w:rsidR="00216B68">
        <w:t>s</w:t>
      </w:r>
      <w:r w:rsidRPr="005302AC">
        <w:t xml:space="preserve"> agreed</w:t>
      </w:r>
      <w:r w:rsidR="00216B68">
        <w:t xml:space="preserve"> the key priority for the region was</w:t>
      </w:r>
      <w:r w:rsidR="007C0DDF">
        <w:t xml:space="preserve"> ‘</w:t>
      </w:r>
      <w:r w:rsidR="007C0DDF" w:rsidRPr="007C0DDF">
        <w:rPr>
          <w:bCs/>
          <w:i/>
        </w:rPr>
        <w:t>A strengthened and expanded western public transport network, to improve liveability and reduce road congestion</w:t>
      </w:r>
      <w:r w:rsidR="007C0DDF">
        <w:rPr>
          <w:bCs/>
          <w:i/>
        </w:rPr>
        <w:t>’</w:t>
      </w:r>
      <w:r w:rsidR="007C0DDF" w:rsidRPr="00B25FF4">
        <w:rPr>
          <w:bCs/>
        </w:rPr>
        <w:t>.</w:t>
      </w:r>
    </w:p>
    <w:p w14:paraId="4BE4B136" w14:textId="77777777" w:rsidR="00FA157B" w:rsidRDefault="00FA157B" w:rsidP="0050495C">
      <w:pPr>
        <w:pStyle w:val="CaptionImageorFigure"/>
        <w:sectPr w:rsidR="00FA157B" w:rsidSect="00C36ED5">
          <w:type w:val="continuous"/>
          <w:pgSz w:w="11907" w:h="16840" w:code="9"/>
          <w:pgMar w:top="2268" w:right="1134" w:bottom="1134" w:left="1134" w:header="284" w:footer="284" w:gutter="0"/>
          <w:cols w:num="2" w:space="283"/>
          <w:titlePg/>
          <w:docGrid w:linePitch="360"/>
        </w:sectPr>
      </w:pPr>
    </w:p>
    <w:p w14:paraId="1F6F4F78" w14:textId="77777777" w:rsidR="00170B68" w:rsidRDefault="00170B68" w:rsidP="0050495C">
      <w:pPr>
        <w:pStyle w:val="CaptionImageorFigure"/>
      </w:pPr>
    </w:p>
    <w:p w14:paraId="0C4862D2" w14:textId="77777777" w:rsidR="00FA157B" w:rsidRDefault="00FA157B" w:rsidP="00170B68">
      <w:pPr>
        <w:pStyle w:val="CaptionImageorFigure"/>
        <w:rPr>
          <w:sz w:val="18"/>
        </w:rPr>
        <w:sectPr w:rsidR="00FA157B" w:rsidSect="00C36ED5">
          <w:type w:val="continuous"/>
          <w:pgSz w:w="11907" w:h="16840" w:code="9"/>
          <w:pgMar w:top="2268" w:right="1134" w:bottom="1134" w:left="1134" w:header="284" w:footer="284" w:gutter="0"/>
          <w:cols w:num="2" w:space="283"/>
          <w:titlePg/>
          <w:docGrid w:linePitch="360"/>
        </w:sectPr>
      </w:pPr>
    </w:p>
    <w:tbl>
      <w:tblPr>
        <w:tblStyle w:val="TableGrid"/>
        <w:tblpPr w:leftFromText="180" w:rightFromText="180" w:vertAnchor="page" w:horzAnchor="margin" w:tblpY="9856"/>
        <w:tblW w:w="10455" w:type="pct"/>
        <w:tblBorders>
          <w:top w:val="single" w:sz="4" w:space="0" w:color="78BE20" w:themeColor="accent4"/>
          <w:bottom w:val="single" w:sz="4" w:space="0" w:color="78BE20" w:themeColor="accent4"/>
          <w:insideH w:val="single" w:sz="4" w:space="0" w:color="78BE20" w:themeColor="accent4"/>
        </w:tblBorders>
        <w:tblLook w:val="00A0" w:firstRow="1" w:lastRow="0" w:firstColumn="1" w:lastColumn="0" w:noHBand="0" w:noVBand="0"/>
      </w:tblPr>
      <w:tblGrid>
        <w:gridCol w:w="1986"/>
        <w:gridCol w:w="6094"/>
        <w:gridCol w:w="1694"/>
        <w:gridCol w:w="8"/>
      </w:tblGrid>
      <w:tr w:rsidR="00C36ED5" w:rsidRPr="00050253" w14:paraId="6254B566" w14:textId="77777777" w:rsidTr="00C36ED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015" w:type="pct"/>
            <w:shd w:val="clear" w:color="auto" w:fill="78BE20" w:themeFill="accent4"/>
          </w:tcPr>
          <w:p w14:paraId="3F9767EF" w14:textId="77777777" w:rsidR="00C36ED5" w:rsidRPr="00050253" w:rsidRDefault="00C36ED5" w:rsidP="00C36ED5">
            <w:pPr>
              <w:pStyle w:val="TableHeadingLeft"/>
            </w:pPr>
            <w:r>
              <w:t>Topic</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78BE20" w:themeFill="accent4"/>
          </w:tcPr>
          <w:p w14:paraId="2E7B1C7C" w14:textId="77777777" w:rsidR="00C36ED5" w:rsidRPr="00050253" w:rsidRDefault="00C36ED5" w:rsidP="00C36ED5">
            <w:pPr>
              <w:pStyle w:val="TableHeadingLeft"/>
            </w:pPr>
            <w:r>
              <w:t>Priority statement</w:t>
            </w:r>
          </w:p>
        </w:tc>
        <w:tc>
          <w:tcPr>
            <w:tcW w:w="870" w:type="pct"/>
            <w:gridSpan w:val="2"/>
            <w:shd w:val="clear" w:color="auto" w:fill="78BE20" w:themeFill="accent4"/>
          </w:tcPr>
          <w:p w14:paraId="440080A9" w14:textId="77777777" w:rsidR="00C36ED5" w:rsidRPr="00050253" w:rsidRDefault="00C36ED5" w:rsidP="00C36ED5">
            <w:pPr>
              <w:pStyle w:val="TableHeadingLeft"/>
              <w:cnfStyle w:val="100000000000" w:firstRow="1" w:lastRow="0" w:firstColumn="0" w:lastColumn="0" w:oddVBand="0" w:evenVBand="0" w:oddHBand="0" w:evenHBand="0" w:firstRowFirstColumn="0" w:firstRowLastColumn="0" w:lastRowFirstColumn="0" w:lastRowLastColumn="0"/>
            </w:pPr>
            <w:r>
              <w:t>Average score</w:t>
            </w:r>
          </w:p>
        </w:tc>
      </w:tr>
      <w:tr w:rsidR="00C36ED5" w:rsidRPr="00050253" w14:paraId="312493FB" w14:textId="77777777" w:rsidTr="00C36ED5">
        <w:trPr>
          <w:gridAfter w:val="1"/>
          <w:wAfter w:w="4" w:type="pct"/>
        </w:trPr>
        <w:tc>
          <w:tcPr>
            <w:tcW w:w="1015" w:type="pct"/>
            <w:vAlign w:val="center"/>
          </w:tcPr>
          <w:p w14:paraId="66BFFA5F" w14:textId="77777777" w:rsidR="00C36ED5" w:rsidRPr="00A159A6" w:rsidRDefault="00C36ED5" w:rsidP="00C36ED5">
            <w:pPr>
              <w:rPr>
                <w:rFonts w:cstheme="minorHAnsi"/>
                <w:b/>
                <w:color w:val="000000"/>
              </w:rPr>
            </w:pPr>
            <w:r>
              <w:rPr>
                <w:b/>
              </w:rPr>
              <w:t>Infrastructure and Transport</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E4F6CD" w:themeFill="accent4" w:themeFillTint="33"/>
            <w:vAlign w:val="center"/>
          </w:tcPr>
          <w:p w14:paraId="6DF4F310" w14:textId="77777777" w:rsidR="00C36ED5" w:rsidRPr="00221B86" w:rsidRDefault="00C36ED5" w:rsidP="00C36ED5">
            <w:pPr>
              <w:pStyle w:val="BodyText"/>
            </w:pPr>
            <w:bookmarkStart w:id="92" w:name="_Hlk497224932"/>
            <w:r w:rsidRPr="00B25FF4">
              <w:rPr>
                <w:bCs/>
              </w:rPr>
              <w:t>A strengthened and expanded western public transport network, to improve liveability and reduce road congestion.</w:t>
            </w:r>
            <w:bookmarkEnd w:id="92"/>
          </w:p>
        </w:tc>
        <w:tc>
          <w:tcPr>
            <w:tcW w:w="866" w:type="pct"/>
            <w:vAlign w:val="center"/>
          </w:tcPr>
          <w:p w14:paraId="691DA3DF" w14:textId="77777777" w:rsidR="00C36ED5" w:rsidRPr="005302AC" w:rsidRDefault="00C36ED5" w:rsidP="00C36ED5">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4.68</w:t>
            </w:r>
          </w:p>
        </w:tc>
      </w:tr>
      <w:tr w:rsidR="00C36ED5" w:rsidRPr="00050253" w14:paraId="1B81067E" w14:textId="77777777" w:rsidTr="00C36ED5">
        <w:trPr>
          <w:gridAfter w:val="1"/>
          <w:wAfter w:w="4" w:type="pct"/>
        </w:trPr>
        <w:tc>
          <w:tcPr>
            <w:tcW w:w="1015" w:type="pct"/>
            <w:vAlign w:val="center"/>
          </w:tcPr>
          <w:p w14:paraId="634DC239" w14:textId="77777777" w:rsidR="00C36ED5" w:rsidRPr="00A159A6" w:rsidRDefault="00C36ED5" w:rsidP="00C36ED5">
            <w:pPr>
              <w:rPr>
                <w:rFonts w:cstheme="minorHAnsi"/>
                <w:b/>
                <w:color w:val="000000"/>
              </w:rPr>
            </w:pPr>
            <w:r w:rsidRPr="002A698C">
              <w:rPr>
                <w:b/>
              </w:rPr>
              <w:t>Health; Social Welfare</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E4F6CD" w:themeFill="accent4" w:themeFillTint="33"/>
            <w:vAlign w:val="center"/>
          </w:tcPr>
          <w:p w14:paraId="3920EDD5" w14:textId="77777777" w:rsidR="00C36ED5" w:rsidRPr="007C0DDF" w:rsidRDefault="00C36ED5" w:rsidP="00C36ED5">
            <w:pPr>
              <w:rPr>
                <w:bCs/>
              </w:rPr>
            </w:pPr>
            <w:r w:rsidRPr="00B25FF4">
              <w:rPr>
                <w:bCs/>
              </w:rPr>
              <w:t>Improved health and wellbeing within western communities through increased prevention, access to services, facilities, and a more socially inclusive community.</w:t>
            </w:r>
          </w:p>
        </w:tc>
        <w:tc>
          <w:tcPr>
            <w:tcW w:w="866" w:type="pct"/>
            <w:vAlign w:val="center"/>
          </w:tcPr>
          <w:p w14:paraId="3F50D826" w14:textId="77777777" w:rsidR="00C36ED5" w:rsidRPr="005302AC" w:rsidRDefault="00C36ED5" w:rsidP="00C36ED5">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4.62</w:t>
            </w:r>
          </w:p>
        </w:tc>
      </w:tr>
      <w:tr w:rsidR="00C36ED5" w:rsidRPr="00050253" w14:paraId="381FA394" w14:textId="77777777" w:rsidTr="00C36ED5">
        <w:trPr>
          <w:gridAfter w:val="1"/>
          <w:wAfter w:w="4" w:type="pct"/>
        </w:trPr>
        <w:tc>
          <w:tcPr>
            <w:tcW w:w="1015" w:type="pct"/>
            <w:vAlign w:val="center"/>
          </w:tcPr>
          <w:p w14:paraId="3FE2DDB3" w14:textId="77777777" w:rsidR="00C36ED5" w:rsidRPr="00A159A6" w:rsidRDefault="00C36ED5" w:rsidP="00C36ED5">
            <w:pPr>
              <w:rPr>
                <w:rFonts w:cstheme="minorHAnsi"/>
                <w:b/>
                <w:color w:val="000000"/>
              </w:rPr>
            </w:pPr>
            <w:r w:rsidRPr="002A698C">
              <w:rPr>
                <w:rFonts w:cstheme="minorHAnsi"/>
                <w:b/>
                <w:color w:val="000000"/>
              </w:rPr>
              <w:t>Economy, Industry and Jobs</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E4F6CD" w:themeFill="accent4" w:themeFillTint="33"/>
            <w:vAlign w:val="center"/>
          </w:tcPr>
          <w:p w14:paraId="7D5FF244" w14:textId="77777777" w:rsidR="00C36ED5" w:rsidRPr="00221B86" w:rsidRDefault="00C36ED5" w:rsidP="00C36ED5">
            <w:pPr>
              <w:pStyle w:val="BodyText"/>
              <w:rPr>
                <w:highlight w:val="yellow"/>
              </w:rPr>
            </w:pPr>
            <w:r w:rsidRPr="00B25FF4">
              <w:rPr>
                <w:bCs/>
              </w:rPr>
              <w:t>A diverse offering of local jobs close to where people live, and accessible by a well-connected transport system.</w:t>
            </w:r>
          </w:p>
        </w:tc>
        <w:tc>
          <w:tcPr>
            <w:tcW w:w="866" w:type="pct"/>
            <w:vAlign w:val="center"/>
          </w:tcPr>
          <w:p w14:paraId="64DE1D87" w14:textId="77777777" w:rsidR="00C36ED5" w:rsidRPr="005302AC" w:rsidRDefault="00C36ED5" w:rsidP="00C36ED5">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highlight w:val="yellow"/>
              </w:rPr>
            </w:pPr>
            <w:r w:rsidRPr="007C0DDF">
              <w:rPr>
                <w:rFonts w:cstheme="minorHAnsi"/>
                <w:b/>
                <w:color w:val="000000"/>
              </w:rPr>
              <w:t>4.42</w:t>
            </w:r>
          </w:p>
        </w:tc>
      </w:tr>
      <w:tr w:rsidR="00C36ED5" w:rsidRPr="00050253" w14:paraId="7FAA123F" w14:textId="77777777" w:rsidTr="00C36ED5">
        <w:trPr>
          <w:gridAfter w:val="1"/>
          <w:wAfter w:w="4" w:type="pct"/>
        </w:trPr>
        <w:tc>
          <w:tcPr>
            <w:tcW w:w="1015" w:type="pct"/>
            <w:vAlign w:val="center"/>
          </w:tcPr>
          <w:p w14:paraId="30D32EF2" w14:textId="77777777" w:rsidR="00C36ED5" w:rsidRPr="00A159A6" w:rsidRDefault="00C36ED5" w:rsidP="00C36ED5">
            <w:pPr>
              <w:rPr>
                <w:rFonts w:cstheme="minorHAnsi"/>
                <w:b/>
                <w:color w:val="000000"/>
              </w:rPr>
            </w:pPr>
            <w:r>
              <w:rPr>
                <w:rFonts w:cstheme="minorHAnsi"/>
                <w:b/>
                <w:color w:val="000000"/>
              </w:rPr>
              <w:t>Housing; Environment</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E4F6CD" w:themeFill="accent4" w:themeFillTint="33"/>
            <w:vAlign w:val="center"/>
          </w:tcPr>
          <w:p w14:paraId="30BCCD03" w14:textId="77777777" w:rsidR="00C36ED5" w:rsidRPr="007C0DDF" w:rsidRDefault="00C36ED5" w:rsidP="00C36ED5">
            <w:pPr>
              <w:rPr>
                <w:bCs/>
              </w:rPr>
            </w:pPr>
            <w:r w:rsidRPr="00B25FF4">
              <w:rPr>
                <w:bCs/>
              </w:rPr>
              <w:t>The western region becomes a lifestyle destination of choice boasting extensive urban vegetation within attractive, affordable and well-planned communities.</w:t>
            </w:r>
          </w:p>
        </w:tc>
        <w:tc>
          <w:tcPr>
            <w:tcW w:w="866" w:type="pct"/>
            <w:vAlign w:val="center"/>
          </w:tcPr>
          <w:p w14:paraId="5611B06C" w14:textId="77777777" w:rsidR="00C36ED5" w:rsidRPr="005302AC" w:rsidRDefault="00C36ED5" w:rsidP="00C36ED5">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4.15</w:t>
            </w:r>
          </w:p>
        </w:tc>
      </w:tr>
      <w:tr w:rsidR="00C36ED5" w:rsidRPr="00050253" w14:paraId="40D6CC20" w14:textId="77777777" w:rsidTr="00C36ED5">
        <w:trPr>
          <w:gridAfter w:val="1"/>
          <w:wAfter w:w="4" w:type="pct"/>
        </w:trPr>
        <w:tc>
          <w:tcPr>
            <w:tcW w:w="1015" w:type="pct"/>
            <w:vAlign w:val="center"/>
          </w:tcPr>
          <w:p w14:paraId="3A8AF41F" w14:textId="77777777" w:rsidR="00C36ED5" w:rsidRPr="00A159A6" w:rsidRDefault="00C36ED5" w:rsidP="00C36ED5">
            <w:pPr>
              <w:rPr>
                <w:rFonts w:cstheme="minorHAnsi"/>
                <w:b/>
                <w:color w:val="000000"/>
              </w:rPr>
            </w:pPr>
            <w:r>
              <w:rPr>
                <w:rFonts w:cstheme="minorHAnsi"/>
                <w:b/>
                <w:color w:val="000000"/>
              </w:rPr>
              <w:t>Education and Training;</w:t>
            </w:r>
            <w:r w:rsidRPr="00A63B9B">
              <w:rPr>
                <w:rFonts w:cstheme="minorHAnsi"/>
                <w:b/>
                <w:color w:val="000000"/>
              </w:rPr>
              <w:t xml:space="preserve"> Social Welfare</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E4F6CD" w:themeFill="accent4" w:themeFillTint="33"/>
            <w:vAlign w:val="center"/>
          </w:tcPr>
          <w:p w14:paraId="7FC41F33" w14:textId="77777777" w:rsidR="00C36ED5" w:rsidRPr="00221B86" w:rsidRDefault="00C36ED5" w:rsidP="00C36ED5">
            <w:pPr>
              <w:pStyle w:val="BodyText"/>
            </w:pPr>
            <w:r w:rsidRPr="00B25FF4">
              <w:rPr>
                <w:bCs/>
              </w:rPr>
              <w:t>A seamless approach to lifelong learning from early childhood to retirement years, supporting people to overcome barriers such as affordability or social circumstances.</w:t>
            </w:r>
          </w:p>
        </w:tc>
        <w:tc>
          <w:tcPr>
            <w:tcW w:w="866" w:type="pct"/>
            <w:vAlign w:val="center"/>
          </w:tcPr>
          <w:p w14:paraId="21EDF4D8" w14:textId="77777777" w:rsidR="00C36ED5" w:rsidRPr="005302AC" w:rsidRDefault="00C36ED5" w:rsidP="00C36ED5">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4.10</w:t>
            </w:r>
          </w:p>
        </w:tc>
      </w:tr>
      <w:tr w:rsidR="00C36ED5" w:rsidRPr="00050253" w14:paraId="040C3C7F" w14:textId="77777777" w:rsidTr="00C36ED5">
        <w:trPr>
          <w:gridAfter w:val="1"/>
          <w:wAfter w:w="4" w:type="pct"/>
        </w:trPr>
        <w:tc>
          <w:tcPr>
            <w:tcW w:w="1015" w:type="pct"/>
          </w:tcPr>
          <w:p w14:paraId="0B61B04F" w14:textId="77777777" w:rsidR="00C36ED5" w:rsidRPr="00A159A6" w:rsidRDefault="00C36ED5" w:rsidP="00C36ED5">
            <w:pPr>
              <w:rPr>
                <w:rFonts w:cstheme="minorHAnsi"/>
                <w:b/>
                <w:color w:val="000000"/>
              </w:rPr>
            </w:pPr>
            <w:r>
              <w:rPr>
                <w:rFonts w:cstheme="minorHAnsi"/>
                <w:b/>
                <w:color w:val="000000"/>
              </w:rPr>
              <w:t>Education and Training;</w:t>
            </w:r>
            <w:r w:rsidRPr="00A63B9B">
              <w:rPr>
                <w:rFonts w:cstheme="minorHAnsi"/>
                <w:b/>
                <w:color w:val="000000"/>
              </w:rPr>
              <w:t xml:space="preserve"> Economy, Industry and Jobs</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E4F6CD" w:themeFill="accent4" w:themeFillTint="33"/>
            <w:vAlign w:val="center"/>
          </w:tcPr>
          <w:p w14:paraId="3DB58185" w14:textId="77777777" w:rsidR="00C36ED5" w:rsidRPr="007C0DDF" w:rsidRDefault="00C36ED5" w:rsidP="00C36ED5">
            <w:pPr>
              <w:rPr>
                <w:bCs/>
              </w:rPr>
            </w:pPr>
            <w:r w:rsidRPr="00B25FF4">
              <w:rPr>
                <w:bCs/>
              </w:rPr>
              <w:t>Dedicate resources to identifying emerging social trends and technologies, then up skill western residen</w:t>
            </w:r>
            <w:r>
              <w:rPr>
                <w:bCs/>
              </w:rPr>
              <w:t>ts to work in these industries.</w:t>
            </w:r>
          </w:p>
        </w:tc>
        <w:tc>
          <w:tcPr>
            <w:tcW w:w="866" w:type="pct"/>
            <w:vAlign w:val="center"/>
          </w:tcPr>
          <w:p w14:paraId="77369558" w14:textId="77777777" w:rsidR="00C36ED5" w:rsidRPr="005302AC" w:rsidRDefault="00C36ED5" w:rsidP="00C36ED5">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3.75</w:t>
            </w:r>
          </w:p>
        </w:tc>
      </w:tr>
      <w:tr w:rsidR="00C36ED5" w:rsidRPr="00050253" w14:paraId="1C6F65FB" w14:textId="77777777" w:rsidTr="00C36ED5">
        <w:trPr>
          <w:gridAfter w:val="1"/>
          <w:wAfter w:w="4" w:type="pct"/>
        </w:trPr>
        <w:tc>
          <w:tcPr>
            <w:tcW w:w="1015" w:type="pct"/>
            <w:vAlign w:val="center"/>
          </w:tcPr>
          <w:p w14:paraId="64797A6C" w14:textId="77777777" w:rsidR="00C36ED5" w:rsidRPr="00A159A6" w:rsidRDefault="00C36ED5" w:rsidP="00C36ED5">
            <w:pPr>
              <w:rPr>
                <w:rFonts w:cstheme="minorHAnsi"/>
                <w:b/>
                <w:color w:val="000000"/>
              </w:rPr>
            </w:pPr>
            <w:r w:rsidRPr="002A698C">
              <w:rPr>
                <w:rFonts w:cstheme="minorHAnsi"/>
                <w:b/>
                <w:color w:val="000000"/>
              </w:rPr>
              <w:t>Economy, Industry and Jobs</w:t>
            </w:r>
          </w:p>
        </w:tc>
        <w:tc>
          <w:tcPr>
            <w:cnfStyle w:val="000010000000" w:firstRow="0" w:lastRow="0" w:firstColumn="0" w:lastColumn="0" w:oddVBand="1" w:evenVBand="0" w:oddHBand="0" w:evenHBand="0" w:firstRowFirstColumn="0" w:firstRowLastColumn="0" w:lastRowFirstColumn="0" w:lastRowLastColumn="0"/>
            <w:tcW w:w="3115" w:type="pct"/>
            <w:shd w:val="clear" w:color="auto" w:fill="E4F6CD" w:themeFill="accent4" w:themeFillTint="33"/>
            <w:vAlign w:val="center"/>
          </w:tcPr>
          <w:p w14:paraId="235A7A78" w14:textId="77777777" w:rsidR="00C36ED5" w:rsidRPr="00221B86" w:rsidRDefault="00C36ED5" w:rsidP="00C36ED5">
            <w:pPr>
              <w:pStyle w:val="BodyText"/>
              <w:rPr>
                <w:b/>
              </w:rPr>
            </w:pPr>
            <w:r w:rsidRPr="00B25FF4">
              <w:rPr>
                <w:bCs/>
              </w:rPr>
              <w:t>The West becomes Melbourne’s hub for freight, logistics and advanced manufacturing, whilst promoting liveability.</w:t>
            </w:r>
          </w:p>
        </w:tc>
        <w:tc>
          <w:tcPr>
            <w:tcW w:w="866" w:type="pct"/>
            <w:vAlign w:val="center"/>
          </w:tcPr>
          <w:p w14:paraId="61192363" w14:textId="77777777" w:rsidR="00C36ED5" w:rsidRPr="005302AC" w:rsidRDefault="00C36ED5" w:rsidP="00C36ED5">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3.37</w:t>
            </w:r>
          </w:p>
        </w:tc>
      </w:tr>
    </w:tbl>
    <w:p w14:paraId="5003DCEB" w14:textId="41AEE212" w:rsidR="00CB7C97" w:rsidRDefault="00C36ED5" w:rsidP="00170B68">
      <w:pPr>
        <w:pStyle w:val="CaptionImageorFigure"/>
        <w:rPr>
          <w:sz w:val="18"/>
        </w:rPr>
        <w:sectPr w:rsidR="00CB7C97" w:rsidSect="00C36ED5">
          <w:type w:val="continuous"/>
          <w:pgSz w:w="11907" w:h="16840" w:code="9"/>
          <w:pgMar w:top="2268" w:right="1134" w:bottom="1134" w:left="1134" w:header="284" w:footer="284" w:gutter="0"/>
          <w:cols w:num="2" w:space="283"/>
          <w:titlePg/>
          <w:docGrid w:linePitch="360"/>
        </w:sectPr>
      </w:pPr>
      <w:r>
        <w:rPr>
          <w:noProof/>
          <w:sz w:val="18"/>
        </w:rPr>
        <mc:AlternateContent>
          <mc:Choice Requires="wps">
            <w:drawing>
              <wp:anchor distT="0" distB="0" distL="114300" distR="114300" simplePos="0" relativeHeight="251674624" behindDoc="0" locked="0" layoutInCell="1" allowOverlap="1" wp14:anchorId="6D23B669" wp14:editId="4F3F4271">
                <wp:simplePos x="0" y="0"/>
                <wp:positionH relativeFrom="column">
                  <wp:posOffset>60960</wp:posOffset>
                </wp:positionH>
                <wp:positionV relativeFrom="paragraph">
                  <wp:posOffset>185421</wp:posOffset>
                </wp:positionV>
                <wp:extent cx="6057900" cy="4953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6057900" cy="495300"/>
                        </a:xfrm>
                        <a:prstGeom prst="rect">
                          <a:avLst/>
                        </a:prstGeom>
                        <a:solidFill>
                          <a:schemeClr val="lt1"/>
                        </a:solidFill>
                        <a:ln w="6350">
                          <a:noFill/>
                        </a:ln>
                      </wps:spPr>
                      <wps:txbx>
                        <w:txbxContent>
                          <w:p w14:paraId="588E1394" w14:textId="4B8C21C2" w:rsidR="00A10554" w:rsidRDefault="00A10554" w:rsidP="00C36ED5">
                            <w:pPr>
                              <w:pStyle w:val="CaptionImageorFigure"/>
                              <w:rPr>
                                <w:sz w:val="18"/>
                              </w:rPr>
                            </w:pPr>
                            <w:r w:rsidRPr="00DA794F">
                              <w:rPr>
                                <w:sz w:val="18"/>
                              </w:rPr>
                              <w:t xml:space="preserve">Table </w:t>
                            </w:r>
                            <w:r w:rsidRPr="00DA794F">
                              <w:rPr>
                                <w:sz w:val="18"/>
                              </w:rPr>
                              <w:fldChar w:fldCharType="begin"/>
                            </w:r>
                            <w:r w:rsidRPr="00DA794F">
                              <w:rPr>
                                <w:sz w:val="18"/>
                              </w:rPr>
                              <w:instrText xml:space="preserve"> SEQ Table \* ARABIC </w:instrText>
                            </w:r>
                            <w:r w:rsidRPr="00DA794F">
                              <w:rPr>
                                <w:sz w:val="18"/>
                              </w:rPr>
                              <w:fldChar w:fldCharType="separate"/>
                            </w:r>
                            <w:r w:rsidR="00817C8F">
                              <w:rPr>
                                <w:noProof/>
                                <w:sz w:val="18"/>
                              </w:rPr>
                              <w:t>1</w:t>
                            </w:r>
                            <w:r w:rsidRPr="00DA794F">
                              <w:rPr>
                                <w:noProof/>
                                <w:sz w:val="18"/>
                              </w:rPr>
                              <w:fldChar w:fldCharType="end"/>
                            </w:r>
                            <w:r w:rsidRPr="00DA794F">
                              <w:rPr>
                                <w:sz w:val="18"/>
                              </w:rPr>
                              <w:t xml:space="preserve">: Polling results </w:t>
                            </w:r>
                            <w:r>
                              <w:rPr>
                                <w:sz w:val="18"/>
                              </w:rPr>
                              <w:t>responding to the statement</w:t>
                            </w:r>
                            <w:r w:rsidRPr="00DA794F">
                              <w:rPr>
                                <w:sz w:val="18"/>
                              </w:rPr>
                              <w:t xml:space="preserve"> </w:t>
                            </w:r>
                            <w:r>
                              <w:rPr>
                                <w:sz w:val="18"/>
                              </w:rPr>
                              <w:t>- t</w:t>
                            </w:r>
                            <w:r w:rsidRPr="00DA794F">
                              <w:rPr>
                                <w:sz w:val="18"/>
                              </w:rPr>
                              <w:t>his is a key priority for the region</w:t>
                            </w:r>
                            <w:r>
                              <w:rPr>
                                <w:sz w:val="18"/>
                              </w:rPr>
                              <w:t>.</w:t>
                            </w:r>
                          </w:p>
                          <w:p w14:paraId="5D91F220" w14:textId="77777777" w:rsidR="00A10554" w:rsidRDefault="00A10554" w:rsidP="00C36ED5">
                            <w:pPr>
                              <w:pStyle w:val="CaptionImageorFigure"/>
                              <w:rPr>
                                <w:sz w:val="18"/>
                              </w:rPr>
                            </w:pPr>
                            <w:r>
                              <w:rPr>
                                <w:sz w:val="18"/>
                              </w:rPr>
                              <w:t xml:space="preserve">Legend: </w:t>
                            </w:r>
                            <w:r w:rsidRPr="00DA794F">
                              <w:rPr>
                                <w:sz w:val="18"/>
                              </w:rPr>
                              <w:t xml:space="preserve"> 1= Strongly Disagree, 3=Neutral, 5= Strongly Agree.</w:t>
                            </w:r>
                          </w:p>
                          <w:p w14:paraId="2DD71CAC" w14:textId="77777777" w:rsidR="00A10554" w:rsidRDefault="00A105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23B669" id="Text Box 28" o:spid="_x0000_s1040" type="#_x0000_t202" style="position:absolute;margin-left:4.8pt;margin-top:14.6pt;width:477pt;height:39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" fillcolor="white [3201]" stroked="f" strokeweight=".5pt">
                <v:textbox>
                  <w:txbxContent>
                    <w:p w14:paraId="588E1394" w14:textId="4B8C21C2" w:rsidR="00A10554" w:rsidRDefault="00A10554" w:rsidP="00C36ED5">
                      <w:pPr>
                        <w:pStyle w:val="CaptionImageorFigure"/>
                        <w:rPr>
                          <w:sz w:val="18"/>
                        </w:rPr>
                      </w:pPr>
                      <w:r w:rsidRPr="00DA794F">
                        <w:rPr>
                          <w:sz w:val="18"/>
                        </w:rPr>
                        <w:t xml:space="preserve">Table </w:t>
                      </w:r>
                      <w:r w:rsidRPr="00DA794F">
                        <w:rPr>
                          <w:sz w:val="18"/>
                        </w:rPr>
                        <w:fldChar w:fldCharType="begin"/>
                      </w:r>
                      <w:r w:rsidRPr="00DA794F">
                        <w:rPr>
                          <w:sz w:val="18"/>
                        </w:rPr>
                        <w:instrText xml:space="preserve"> SEQ Table \* ARABIC </w:instrText>
                      </w:r>
                      <w:r w:rsidRPr="00DA794F">
                        <w:rPr>
                          <w:sz w:val="18"/>
                        </w:rPr>
                        <w:fldChar w:fldCharType="separate"/>
                      </w:r>
                      <w:r w:rsidR="00817C8F">
                        <w:rPr>
                          <w:noProof/>
                          <w:sz w:val="18"/>
                        </w:rPr>
                        <w:t>1</w:t>
                      </w:r>
                      <w:r w:rsidRPr="00DA794F">
                        <w:rPr>
                          <w:noProof/>
                          <w:sz w:val="18"/>
                        </w:rPr>
                        <w:fldChar w:fldCharType="end"/>
                      </w:r>
                      <w:r w:rsidRPr="00DA794F">
                        <w:rPr>
                          <w:sz w:val="18"/>
                        </w:rPr>
                        <w:t xml:space="preserve">: Polling results </w:t>
                      </w:r>
                      <w:r>
                        <w:rPr>
                          <w:sz w:val="18"/>
                        </w:rPr>
                        <w:t>responding to the statement</w:t>
                      </w:r>
                      <w:r w:rsidRPr="00DA794F">
                        <w:rPr>
                          <w:sz w:val="18"/>
                        </w:rPr>
                        <w:t xml:space="preserve"> </w:t>
                      </w:r>
                      <w:r>
                        <w:rPr>
                          <w:sz w:val="18"/>
                        </w:rPr>
                        <w:t>- t</w:t>
                      </w:r>
                      <w:r w:rsidRPr="00DA794F">
                        <w:rPr>
                          <w:sz w:val="18"/>
                        </w:rPr>
                        <w:t>his is a key priority for the region</w:t>
                      </w:r>
                      <w:r>
                        <w:rPr>
                          <w:sz w:val="18"/>
                        </w:rPr>
                        <w:t>.</w:t>
                      </w:r>
                    </w:p>
                    <w:p w14:paraId="5D91F220" w14:textId="77777777" w:rsidR="00A10554" w:rsidRDefault="00A10554" w:rsidP="00C36ED5">
                      <w:pPr>
                        <w:pStyle w:val="CaptionImageorFigure"/>
                        <w:rPr>
                          <w:sz w:val="18"/>
                        </w:rPr>
                      </w:pPr>
                      <w:r>
                        <w:rPr>
                          <w:sz w:val="18"/>
                        </w:rPr>
                        <w:t xml:space="preserve">Legend: </w:t>
                      </w:r>
                      <w:r w:rsidRPr="00DA794F">
                        <w:rPr>
                          <w:sz w:val="18"/>
                        </w:rPr>
                        <w:t xml:space="preserve"> 1= Strongly Disagree, 3=Neutral, 5= Strongly Agree.</w:t>
                      </w:r>
                    </w:p>
                    <w:p w14:paraId="2DD71CAC" w14:textId="77777777" w:rsidR="00A10554" w:rsidRDefault="00A10554"/>
                  </w:txbxContent>
                </v:textbox>
              </v:shape>
            </w:pict>
          </mc:Fallback>
        </mc:AlternateContent>
      </w:r>
    </w:p>
    <w:p w14:paraId="637F0FB0" w14:textId="77777777" w:rsidR="00CB7C97" w:rsidRDefault="00CB7C97" w:rsidP="00170B68">
      <w:pPr>
        <w:pStyle w:val="CaptionImageorFigure"/>
        <w:sectPr w:rsidR="00CB7C97" w:rsidSect="00C36ED5">
          <w:footerReference w:type="first" r:id="rId62"/>
          <w:type w:val="continuous"/>
          <w:pgSz w:w="11907" w:h="16840" w:code="9"/>
          <w:pgMar w:top="2268" w:right="1134" w:bottom="1134" w:left="1134" w:header="284" w:footer="284" w:gutter="0"/>
          <w:cols w:space="283"/>
          <w:titlePg/>
          <w:docGrid w:linePitch="360"/>
        </w:sectPr>
      </w:pPr>
    </w:p>
    <w:p w14:paraId="1C89C6B4" w14:textId="77777777" w:rsidR="005D19AC" w:rsidRDefault="005D19AC" w:rsidP="0050495C">
      <w:pPr>
        <w:pStyle w:val="CaptionImageorFigure"/>
        <w:sectPr w:rsidR="005D19AC" w:rsidSect="0050495C">
          <w:headerReference w:type="default" r:id="rId63"/>
          <w:footerReference w:type="default" r:id="rId64"/>
          <w:type w:val="continuous"/>
          <w:pgSz w:w="11907" w:h="16840" w:code="9"/>
          <w:pgMar w:top="2268" w:right="1134" w:bottom="1134" w:left="1134" w:header="284" w:footer="284" w:gutter="0"/>
          <w:cols w:space="283"/>
          <w:docGrid w:linePitch="360"/>
        </w:sectPr>
      </w:pPr>
    </w:p>
    <w:p w14:paraId="6C98B337" w14:textId="77777777" w:rsidR="005D19AC" w:rsidRPr="00F35FE3" w:rsidRDefault="009F3C57" w:rsidP="0029763F">
      <w:pPr>
        <w:pStyle w:val="Heading1TopofPage"/>
        <w:framePr w:wrap="around"/>
        <w:rPr>
          <w:color w:val="520A76" w:themeColor="text2"/>
        </w:rPr>
      </w:pPr>
      <w:bookmarkStart w:id="93" w:name="_Toc497913146"/>
      <w:r w:rsidRPr="00F35FE3">
        <w:rPr>
          <w:color w:val="520A76" w:themeColor="text2"/>
        </w:rPr>
        <w:t xml:space="preserve">Activity 2 </w:t>
      </w:r>
      <w:r w:rsidR="00D9319E" w:rsidRPr="00F35FE3">
        <w:rPr>
          <w:color w:val="520A76" w:themeColor="text2"/>
        </w:rPr>
        <w:t>–</w:t>
      </w:r>
      <w:r w:rsidRPr="00F35FE3">
        <w:rPr>
          <w:color w:val="520A76" w:themeColor="text2"/>
        </w:rPr>
        <w:t xml:space="preserve"> </w:t>
      </w:r>
      <w:r w:rsidR="005D19AC" w:rsidRPr="00F35FE3">
        <w:rPr>
          <w:color w:val="520A76" w:themeColor="text2"/>
        </w:rPr>
        <w:t>How do we achieve the priorities?</w:t>
      </w:r>
      <w:bookmarkEnd w:id="93"/>
    </w:p>
    <w:p w14:paraId="465094E1" w14:textId="77777777" w:rsidR="00422B3E" w:rsidRDefault="00422B3E" w:rsidP="005E432B">
      <w:pPr>
        <w:pStyle w:val="BodyText"/>
      </w:pPr>
    </w:p>
    <w:p w14:paraId="250279B9" w14:textId="5D7756FA" w:rsidR="005E432B" w:rsidRPr="005E432B" w:rsidRDefault="00FA157B" w:rsidP="005E432B">
      <w:pPr>
        <w:pStyle w:val="BodyText"/>
      </w:pPr>
      <w:r>
        <w:t>A</w:t>
      </w:r>
      <w:r w:rsidR="005E432B" w:rsidRPr="005E432B">
        <w:t xml:space="preserve">ctions statements pitched by participants on the night </w:t>
      </w:r>
      <w:r>
        <w:t>are</w:t>
      </w:r>
      <w:r w:rsidRPr="005E432B">
        <w:t xml:space="preserve"> </w:t>
      </w:r>
      <w:r w:rsidR="005E432B" w:rsidRPr="005E432B">
        <w:t>summar</w:t>
      </w:r>
      <w:r w:rsidR="00524086">
        <w:t>ised and organised by topic in T</w:t>
      </w:r>
      <w:r w:rsidR="005E432B" w:rsidRPr="005E432B">
        <w:t xml:space="preserve">able 2. </w:t>
      </w:r>
      <w:r>
        <w:t>T</w:t>
      </w:r>
      <w:r w:rsidR="005E432B" w:rsidRPr="005E432B">
        <w:t>he most support</w:t>
      </w:r>
      <w:r>
        <w:t xml:space="preserve">ed ideas are bolded. These ideas were </w:t>
      </w:r>
      <w:r w:rsidR="005E432B" w:rsidRPr="005E432B">
        <w:t xml:space="preserve">submitted for evaluation. The other ideas have been summarised into a few key statements. All ideas pitched on the night are included in Table 4 in the Appendix.  </w:t>
      </w:r>
    </w:p>
    <w:p w14:paraId="6B0463B4" w14:textId="77777777" w:rsidR="005E432B" w:rsidRDefault="005E432B" w:rsidP="005E432B">
      <w:pPr>
        <w:pStyle w:val="CaptionImageorFigure"/>
      </w:pPr>
      <w:r w:rsidRPr="00D1100F">
        <w:t xml:space="preserve">Table </w:t>
      </w:r>
      <w:r>
        <w:t>2</w:t>
      </w:r>
      <w:r w:rsidRPr="00D1100F">
        <w:t>:</w:t>
      </w:r>
      <w:r>
        <w:t xml:space="preserve"> Action statements by topic</w:t>
      </w:r>
    </w:p>
    <w:tbl>
      <w:tblPr>
        <w:tblStyle w:val="PlainTable21"/>
        <w:tblW w:w="0" w:type="auto"/>
        <w:tblLook w:val="04A0" w:firstRow="1" w:lastRow="0" w:firstColumn="1" w:lastColumn="0" w:noHBand="0" w:noVBand="1"/>
      </w:tblPr>
      <w:tblGrid>
        <w:gridCol w:w="9606"/>
      </w:tblGrid>
      <w:tr w:rsidR="00CB7C97" w:rsidRPr="00B160A0" w14:paraId="06619D67" w14:textId="77777777" w:rsidTr="00C36E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78BE20" w:themeFill="accent4"/>
          </w:tcPr>
          <w:p w14:paraId="2271E4C2" w14:textId="3C4EA13B" w:rsidR="00CB7C97" w:rsidRPr="005302AC" w:rsidRDefault="0082088E" w:rsidP="00CB7C97">
            <w:pPr>
              <w:pStyle w:val="TableHeadingLeft"/>
              <w:rPr>
                <w:rFonts w:ascii="Arial" w:hAnsi="Arial" w:cs="Arial"/>
                <w:b/>
                <w:color w:val="auto"/>
                <w:sz w:val="20"/>
              </w:rPr>
            </w:pPr>
            <w:r>
              <w:rPr>
                <w:rFonts w:ascii="Arial" w:hAnsi="Arial" w:cs="Arial"/>
                <w:b/>
                <w:color w:val="auto"/>
                <w:sz w:val="20"/>
              </w:rPr>
              <w:t>Education and Training (discussed at five</w:t>
            </w:r>
            <w:r w:rsidR="00CB7C97" w:rsidRPr="005302AC">
              <w:rPr>
                <w:rFonts w:ascii="Arial" w:hAnsi="Arial" w:cs="Arial"/>
                <w:b/>
                <w:color w:val="auto"/>
                <w:sz w:val="20"/>
              </w:rPr>
              <w:t xml:space="preserve"> tables)</w:t>
            </w:r>
          </w:p>
        </w:tc>
      </w:tr>
      <w:tr w:rsidR="0082088E" w14:paraId="192A1EB0" w14:textId="77777777" w:rsidTr="00D313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0F5FABEC" w14:textId="28DF75BC" w:rsidR="0082088E" w:rsidRPr="00F05C2B" w:rsidRDefault="0082088E" w:rsidP="00D313D8">
            <w:pPr>
              <w:pStyle w:val="CListBullet01"/>
              <w:tabs>
                <w:tab w:val="clear" w:pos="500"/>
              </w:tabs>
              <w:spacing w:line="240" w:lineRule="auto"/>
              <w:ind w:left="426" w:hanging="284"/>
            </w:pPr>
            <w:r w:rsidRPr="00F05C2B">
              <w:t xml:space="preserve">Focus on the first 1000 days of a child’s life to </w:t>
            </w:r>
            <w:r w:rsidR="00822FC8">
              <w:t xml:space="preserve">help them </w:t>
            </w:r>
            <w:r w:rsidRPr="00F05C2B">
              <w:t>learn and develop.</w:t>
            </w:r>
          </w:p>
          <w:p w14:paraId="64532618" w14:textId="24EC6E50" w:rsidR="0082088E" w:rsidRPr="00F05C2B" w:rsidRDefault="0082088E" w:rsidP="00D313D8">
            <w:pPr>
              <w:pStyle w:val="CListBullet01"/>
              <w:tabs>
                <w:tab w:val="clear" w:pos="500"/>
              </w:tabs>
              <w:spacing w:line="240" w:lineRule="auto"/>
              <w:ind w:left="426" w:hanging="284"/>
            </w:pPr>
            <w:r w:rsidRPr="00F05C2B">
              <w:t>A precinct based approach</w:t>
            </w:r>
            <w:r w:rsidR="00822FC8">
              <w:t>,</w:t>
            </w:r>
            <w:r w:rsidRPr="00F05C2B">
              <w:t xml:space="preserve"> like Footscray education precinct</w:t>
            </w:r>
            <w:r w:rsidR="00822FC8">
              <w:t>,</w:t>
            </w:r>
            <w:r w:rsidRPr="00F05C2B">
              <w:t xml:space="preserve"> for learning and health services that meet the needs of a diverse community.</w:t>
            </w:r>
          </w:p>
          <w:p w14:paraId="64E94ABF" w14:textId="1CA7481E" w:rsidR="0082088E" w:rsidRPr="00F05C2B" w:rsidRDefault="00822FC8" w:rsidP="00D313D8">
            <w:pPr>
              <w:pStyle w:val="CListBullet01"/>
              <w:tabs>
                <w:tab w:val="clear" w:pos="500"/>
              </w:tabs>
              <w:spacing w:line="240" w:lineRule="auto"/>
              <w:ind w:left="426" w:hanging="284"/>
            </w:pPr>
            <w:r>
              <w:t>D</w:t>
            </w:r>
            <w:r w:rsidR="0082088E" w:rsidRPr="00F05C2B">
              <w:t>evelop funded programs to unlock the untapped and not fully</w:t>
            </w:r>
            <w:r>
              <w:t>-</w:t>
            </w:r>
            <w:r w:rsidR="0082088E" w:rsidRPr="00F05C2B">
              <w:t xml:space="preserve">recognised entrepreneurial spirit and diversity benefits of </w:t>
            </w:r>
            <w:r w:rsidR="0082088E">
              <w:t xml:space="preserve">the </w:t>
            </w:r>
            <w:r w:rsidR="0082088E" w:rsidRPr="00F05C2B">
              <w:t>west.</w:t>
            </w:r>
          </w:p>
          <w:p w14:paraId="64E56E08" w14:textId="77777777" w:rsidR="0082088E" w:rsidRPr="00F05C2B" w:rsidRDefault="0082088E" w:rsidP="00D313D8">
            <w:pPr>
              <w:pStyle w:val="CListBullet01"/>
              <w:tabs>
                <w:tab w:val="clear" w:pos="500"/>
              </w:tabs>
              <w:spacing w:line="240" w:lineRule="auto"/>
              <w:ind w:left="426" w:hanging="284"/>
            </w:pPr>
            <w:r w:rsidRPr="00F05C2B">
              <w:t>Extend tram lines from docklands to Footscray and extend carriages on trains to accommodate more passengers.</w:t>
            </w:r>
          </w:p>
          <w:p w14:paraId="50BB1148" w14:textId="77777777" w:rsidR="0082088E" w:rsidRPr="00F05C2B" w:rsidRDefault="0082088E" w:rsidP="00D313D8">
            <w:pPr>
              <w:pStyle w:val="CListBullet01"/>
              <w:tabs>
                <w:tab w:val="clear" w:pos="500"/>
              </w:tabs>
              <w:spacing w:line="240" w:lineRule="auto"/>
              <w:ind w:left="426" w:hanging="284"/>
            </w:pPr>
            <w:r w:rsidRPr="00F05C2B">
              <w:t>Build connection with employers through student summer employment programs.</w:t>
            </w:r>
          </w:p>
          <w:p w14:paraId="3392D1F8" w14:textId="77777777" w:rsidR="0082088E" w:rsidRPr="00D313D8" w:rsidRDefault="0082088E" w:rsidP="00D313D8">
            <w:pPr>
              <w:pStyle w:val="CListBullet01"/>
              <w:tabs>
                <w:tab w:val="clear" w:pos="500"/>
              </w:tabs>
              <w:spacing w:line="240" w:lineRule="auto"/>
              <w:ind w:left="426" w:hanging="284"/>
              <w:rPr>
                <w:b w:val="0"/>
              </w:rPr>
            </w:pPr>
            <w:r w:rsidRPr="00D313D8">
              <w:rPr>
                <w:b w:val="0"/>
              </w:rPr>
              <w:t>Strengthen pathways for students not completing VCE from VCAL courses to work or other courses, and introduce user choice into secondary school so students can move into TAFE.</w:t>
            </w:r>
          </w:p>
          <w:p w14:paraId="228DF6A1" w14:textId="77777777" w:rsidR="0082088E" w:rsidRPr="00D313D8" w:rsidRDefault="0082088E" w:rsidP="00D313D8">
            <w:pPr>
              <w:pStyle w:val="CListBullet01"/>
              <w:tabs>
                <w:tab w:val="clear" w:pos="500"/>
              </w:tabs>
              <w:spacing w:line="240" w:lineRule="auto"/>
              <w:ind w:left="426" w:hanging="284"/>
              <w:rPr>
                <w:b w:val="0"/>
              </w:rPr>
            </w:pPr>
            <w:r w:rsidRPr="00D313D8">
              <w:rPr>
                <w:b w:val="0"/>
              </w:rPr>
              <w:t>Create an incubator that connects people and creates opportunities for innovative business development and local jobs.</w:t>
            </w:r>
          </w:p>
          <w:p w14:paraId="3B3B48AB" w14:textId="77777777" w:rsidR="0082088E" w:rsidRPr="00D313D8" w:rsidRDefault="0082088E" w:rsidP="00D313D8">
            <w:pPr>
              <w:pStyle w:val="CListBullet01"/>
              <w:tabs>
                <w:tab w:val="clear" w:pos="500"/>
              </w:tabs>
              <w:spacing w:line="240" w:lineRule="auto"/>
              <w:ind w:left="426" w:hanging="284"/>
              <w:rPr>
                <w:b w:val="0"/>
              </w:rPr>
            </w:pPr>
            <w:r w:rsidRPr="00D313D8">
              <w:rPr>
                <w:b w:val="0"/>
              </w:rPr>
              <w:t>Increase access to schools and services with free or low fee buses during school hours.</w:t>
            </w:r>
          </w:p>
          <w:p w14:paraId="6C5F9B37" w14:textId="77777777" w:rsidR="0082088E" w:rsidRPr="00D313D8" w:rsidRDefault="0082088E" w:rsidP="00D313D8">
            <w:pPr>
              <w:pStyle w:val="CListBullet01"/>
              <w:tabs>
                <w:tab w:val="clear" w:pos="500"/>
              </w:tabs>
              <w:spacing w:line="240" w:lineRule="auto"/>
              <w:ind w:left="426" w:hanging="284"/>
              <w:rPr>
                <w:b w:val="0"/>
              </w:rPr>
            </w:pPr>
            <w:r w:rsidRPr="00D313D8">
              <w:rPr>
                <w:b w:val="0"/>
              </w:rPr>
              <w:t>Develop an accessible and engaging suite of online courses that captures the high standards of trades, professions and services offered in the West.</w:t>
            </w:r>
          </w:p>
          <w:p w14:paraId="3DD7C194" w14:textId="7FCF8F96" w:rsidR="0082088E" w:rsidRPr="00B160A0" w:rsidRDefault="0082088E" w:rsidP="00D313D8">
            <w:pPr>
              <w:pStyle w:val="CListBullet01"/>
              <w:tabs>
                <w:tab w:val="clear" w:pos="500"/>
              </w:tabs>
              <w:spacing w:line="240" w:lineRule="auto"/>
              <w:ind w:left="426" w:hanging="284"/>
              <w:rPr>
                <w:b w:val="0"/>
              </w:rPr>
            </w:pPr>
            <w:r w:rsidRPr="00D313D8">
              <w:rPr>
                <w:b w:val="0"/>
              </w:rPr>
              <w:t>Promote lifelong learning for example, through flexible learning options, increase funding for ESL programs and have a teaching masters in lifelong learning.</w:t>
            </w:r>
          </w:p>
        </w:tc>
      </w:tr>
      <w:tr w:rsidR="0082088E" w:rsidRPr="00B160A0" w14:paraId="6F9F34CD" w14:textId="77777777" w:rsidTr="00C36ED5">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78BE20" w:themeFill="accent4"/>
          </w:tcPr>
          <w:p w14:paraId="7266DFA8" w14:textId="5756CC07" w:rsidR="0082088E" w:rsidRPr="005302AC" w:rsidRDefault="0082088E" w:rsidP="00C36ED5">
            <w:pPr>
              <w:pStyle w:val="TableHeadingLeft"/>
              <w:rPr>
                <w:rFonts w:ascii="Arial" w:hAnsi="Arial" w:cs="Arial"/>
                <w:b/>
                <w:color w:val="auto"/>
                <w:sz w:val="20"/>
              </w:rPr>
            </w:pPr>
            <w:r>
              <w:rPr>
                <w:rFonts w:ascii="Arial" w:hAnsi="Arial" w:cs="Arial"/>
                <w:b/>
                <w:color w:val="auto"/>
                <w:sz w:val="20"/>
              </w:rPr>
              <w:t>Economy, Industry and Jobs (discussed at five</w:t>
            </w:r>
            <w:r w:rsidRPr="005302AC">
              <w:rPr>
                <w:rFonts w:ascii="Arial" w:hAnsi="Arial" w:cs="Arial"/>
                <w:b/>
                <w:color w:val="auto"/>
                <w:sz w:val="20"/>
              </w:rPr>
              <w:t xml:space="preserve"> tables)</w:t>
            </w:r>
          </w:p>
        </w:tc>
      </w:tr>
      <w:tr w:rsidR="0082088E" w14:paraId="5F810A61" w14:textId="77777777" w:rsidTr="00C36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bottom w:val="nil"/>
            </w:tcBorders>
          </w:tcPr>
          <w:p w14:paraId="44B02166" w14:textId="77777777" w:rsidR="0082088E" w:rsidRPr="00F23114" w:rsidRDefault="0082088E" w:rsidP="00D313D8">
            <w:pPr>
              <w:pStyle w:val="CListBullet01"/>
              <w:tabs>
                <w:tab w:val="clear" w:pos="500"/>
              </w:tabs>
              <w:spacing w:line="240" w:lineRule="auto"/>
              <w:ind w:left="426" w:hanging="284"/>
            </w:pPr>
            <w:r w:rsidRPr="00F23114">
              <w:t xml:space="preserve">Build </w:t>
            </w:r>
            <w:r>
              <w:t xml:space="preserve">an </w:t>
            </w:r>
            <w:r w:rsidRPr="00F23114">
              <w:t>airport r</w:t>
            </w:r>
            <w:r>
              <w:t>ail link through Footscray and S</w:t>
            </w:r>
            <w:r w:rsidRPr="00F23114">
              <w:t>unshine linking in regional rail and improving access to</w:t>
            </w:r>
            <w:r>
              <w:t xml:space="preserve"> the</w:t>
            </w:r>
            <w:r w:rsidRPr="00F23114">
              <w:t xml:space="preserve"> airport for local worker</w:t>
            </w:r>
            <w:r>
              <w:t>s</w:t>
            </w:r>
            <w:r w:rsidRPr="00F23114">
              <w:t>.</w:t>
            </w:r>
          </w:p>
          <w:p w14:paraId="33FE2105" w14:textId="77777777" w:rsidR="0082088E" w:rsidRPr="00F23114" w:rsidRDefault="0082088E" w:rsidP="00D313D8">
            <w:pPr>
              <w:pStyle w:val="CListBullet01"/>
              <w:tabs>
                <w:tab w:val="clear" w:pos="500"/>
              </w:tabs>
              <w:spacing w:line="240" w:lineRule="auto"/>
              <w:ind w:left="426" w:hanging="284"/>
            </w:pPr>
            <w:r w:rsidRPr="00F23114">
              <w:t xml:space="preserve">Develop a renewable industry development plan for the West and </w:t>
            </w:r>
            <w:r>
              <w:t xml:space="preserve">an </w:t>
            </w:r>
            <w:r w:rsidRPr="00F23114">
              <w:t>education training package to create a sustainable renewables workforce.</w:t>
            </w:r>
          </w:p>
          <w:p w14:paraId="374583ED" w14:textId="77777777" w:rsidR="0082088E" w:rsidRPr="00F23114" w:rsidRDefault="0082088E" w:rsidP="00D313D8">
            <w:pPr>
              <w:pStyle w:val="CListBullet01"/>
              <w:tabs>
                <w:tab w:val="clear" w:pos="500"/>
              </w:tabs>
              <w:spacing w:line="240" w:lineRule="auto"/>
              <w:ind w:left="426" w:hanging="284"/>
            </w:pPr>
            <w:r w:rsidRPr="00F23114">
              <w:t>Provide targeted educational pathways and subsidised opportunities in the digital economy for vulnerable people.</w:t>
            </w:r>
          </w:p>
          <w:p w14:paraId="00E2DD0A" w14:textId="77777777" w:rsidR="0082088E" w:rsidRPr="00F23114" w:rsidRDefault="0082088E" w:rsidP="00D313D8">
            <w:pPr>
              <w:pStyle w:val="CListBullet01"/>
              <w:tabs>
                <w:tab w:val="clear" w:pos="500"/>
              </w:tabs>
              <w:spacing w:line="240" w:lineRule="auto"/>
              <w:ind w:left="426" w:hanging="284"/>
            </w:pPr>
            <w:r w:rsidRPr="00F23114">
              <w:t>Create mixed enterprise hubs in local areas which are interconnected.</w:t>
            </w:r>
          </w:p>
          <w:p w14:paraId="1A46761E" w14:textId="77777777" w:rsidR="0082088E" w:rsidRPr="00F23114" w:rsidRDefault="0082088E" w:rsidP="00D313D8">
            <w:pPr>
              <w:pStyle w:val="CListBullet01"/>
              <w:tabs>
                <w:tab w:val="clear" w:pos="500"/>
              </w:tabs>
              <w:spacing w:line="240" w:lineRule="auto"/>
              <w:ind w:left="426" w:hanging="284"/>
            </w:pPr>
            <w:r w:rsidRPr="00F23114">
              <w:t>Investigate opportunities to bring the supply chain for the health industry into the region.</w:t>
            </w:r>
          </w:p>
          <w:p w14:paraId="1C2E1A32" w14:textId="77777777" w:rsidR="0082088E" w:rsidRPr="00D313D8" w:rsidRDefault="0082088E" w:rsidP="00D313D8">
            <w:pPr>
              <w:pStyle w:val="CListBullet01"/>
              <w:tabs>
                <w:tab w:val="clear" w:pos="500"/>
              </w:tabs>
              <w:spacing w:line="240" w:lineRule="auto"/>
              <w:ind w:left="426" w:hanging="284"/>
              <w:rPr>
                <w:b w:val="0"/>
              </w:rPr>
            </w:pPr>
            <w:r w:rsidRPr="00D313D8">
              <w:rPr>
                <w:b w:val="0"/>
              </w:rPr>
              <w:t xml:space="preserve">Identify new and emerging and underrepresented growth industries and develop strategies to skill up region and attract more of these investments to diversify the economy and create more jobs.  </w:t>
            </w:r>
          </w:p>
          <w:p w14:paraId="2FAF9F1C" w14:textId="77777777" w:rsidR="0082088E" w:rsidRPr="00D313D8" w:rsidRDefault="0082088E" w:rsidP="00D313D8">
            <w:pPr>
              <w:pStyle w:val="CListBullet01"/>
              <w:tabs>
                <w:tab w:val="clear" w:pos="500"/>
              </w:tabs>
              <w:spacing w:line="240" w:lineRule="auto"/>
              <w:ind w:left="426" w:hanging="284"/>
              <w:rPr>
                <w:b w:val="0"/>
              </w:rPr>
            </w:pPr>
            <w:r w:rsidRPr="00D313D8">
              <w:rPr>
                <w:b w:val="0"/>
              </w:rPr>
              <w:t>Develop a youth friendly employer strategy for the West that engages employers to connect with young people and create jobs and workplaces that enable them to perform, contribute and position businesses in the west for the future.</w:t>
            </w:r>
          </w:p>
          <w:p w14:paraId="7F77B412" w14:textId="77777777" w:rsidR="0082088E" w:rsidRPr="00D313D8" w:rsidRDefault="0082088E" w:rsidP="00D313D8">
            <w:pPr>
              <w:pStyle w:val="CListBullet01"/>
              <w:tabs>
                <w:tab w:val="clear" w:pos="500"/>
              </w:tabs>
              <w:spacing w:line="240" w:lineRule="auto"/>
              <w:ind w:left="426" w:hanging="284"/>
              <w:rPr>
                <w:b w:val="0"/>
              </w:rPr>
            </w:pPr>
            <w:r w:rsidRPr="00D313D8">
              <w:rPr>
                <w:b w:val="0"/>
              </w:rPr>
              <w:t>A vibrant industry association of the West which promotes cooperation to grow the economy.</w:t>
            </w:r>
          </w:p>
          <w:p w14:paraId="2E441641" w14:textId="77777777" w:rsidR="0082088E" w:rsidRPr="00D313D8" w:rsidRDefault="0082088E" w:rsidP="00D313D8">
            <w:pPr>
              <w:pStyle w:val="CListBullet01"/>
              <w:tabs>
                <w:tab w:val="clear" w:pos="500"/>
              </w:tabs>
              <w:spacing w:line="240" w:lineRule="auto"/>
              <w:ind w:left="426" w:hanging="284"/>
              <w:rPr>
                <w:b w:val="0"/>
              </w:rPr>
            </w:pPr>
            <w:r w:rsidRPr="00D313D8">
              <w:rPr>
                <w:b w:val="0"/>
              </w:rPr>
              <w:t>Investigate new model of childcare for example childcare facilities at workplaces, health and education spaces.</w:t>
            </w:r>
          </w:p>
          <w:p w14:paraId="051699A7" w14:textId="77777777" w:rsidR="0082088E" w:rsidRPr="00D313D8" w:rsidRDefault="0082088E" w:rsidP="00D313D8">
            <w:pPr>
              <w:pStyle w:val="CListBullet01"/>
              <w:tabs>
                <w:tab w:val="clear" w:pos="500"/>
              </w:tabs>
              <w:spacing w:line="240" w:lineRule="auto"/>
              <w:ind w:left="426" w:hanging="284"/>
              <w:rPr>
                <w:b w:val="0"/>
              </w:rPr>
            </w:pPr>
            <w:r w:rsidRPr="00D313D8">
              <w:rPr>
                <w:b w:val="0"/>
              </w:rPr>
              <w:t>Support existing industries for example:</w:t>
            </w:r>
          </w:p>
          <w:p w14:paraId="4F114D92" w14:textId="7A9A5621" w:rsidR="0082088E" w:rsidRPr="00B574F8" w:rsidRDefault="0082088E" w:rsidP="00B574F8">
            <w:pPr>
              <w:pStyle w:val="CListBullet02"/>
              <w:tabs>
                <w:tab w:val="num" w:pos="1361"/>
              </w:tabs>
              <w:spacing w:line="240" w:lineRule="auto"/>
              <w:ind w:left="426" w:firstLine="567"/>
              <w:rPr>
                <w:b w:val="0"/>
              </w:rPr>
            </w:pPr>
            <w:r w:rsidRPr="00B574F8">
              <w:rPr>
                <w:b w:val="0"/>
              </w:rPr>
              <w:t>provide government support to offset electricity pricing and other prohibitive costs for manufacturing</w:t>
            </w:r>
          </w:p>
          <w:p w14:paraId="4B8C46B2" w14:textId="6CC0E80C" w:rsidR="0082088E" w:rsidRPr="00D313D8" w:rsidRDefault="0082088E" w:rsidP="00B574F8">
            <w:pPr>
              <w:pStyle w:val="CListBullet02"/>
              <w:tabs>
                <w:tab w:val="num" w:pos="1361"/>
              </w:tabs>
              <w:spacing w:line="240" w:lineRule="auto"/>
              <w:ind w:left="426" w:firstLine="567"/>
            </w:pPr>
            <w:r w:rsidRPr="00B574F8">
              <w:rPr>
                <w:b w:val="0"/>
              </w:rPr>
              <w:t>reduce red tape and residential encroachment on spaces for small business and entrepreneurs.</w:t>
            </w:r>
          </w:p>
        </w:tc>
      </w:tr>
      <w:tr w:rsidR="0082088E" w:rsidRPr="00B160A0" w14:paraId="40278B3C" w14:textId="77777777" w:rsidTr="00C36ED5">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78BE20" w:themeFill="accent4"/>
          </w:tcPr>
          <w:p w14:paraId="747824C5" w14:textId="6099CA26" w:rsidR="0082088E" w:rsidRPr="00104EEB" w:rsidRDefault="0082088E" w:rsidP="0082088E">
            <w:pPr>
              <w:pStyle w:val="TableHeadingLeft"/>
              <w:rPr>
                <w:rFonts w:ascii="Arial" w:hAnsi="Arial" w:cs="Arial"/>
                <w:b/>
                <w:color w:val="auto"/>
                <w:sz w:val="20"/>
              </w:rPr>
            </w:pPr>
            <w:r>
              <w:rPr>
                <w:rFonts w:ascii="Arial" w:hAnsi="Arial" w:cs="Arial"/>
                <w:b/>
                <w:color w:val="auto"/>
                <w:sz w:val="20"/>
              </w:rPr>
              <w:t>Infrastructure and Transport (discussed at four</w:t>
            </w:r>
            <w:r w:rsidRPr="00104EEB">
              <w:rPr>
                <w:rFonts w:ascii="Arial" w:hAnsi="Arial" w:cs="Arial"/>
                <w:b/>
                <w:color w:val="auto"/>
                <w:sz w:val="20"/>
              </w:rPr>
              <w:t xml:space="preserve"> tables)</w:t>
            </w:r>
          </w:p>
        </w:tc>
      </w:tr>
      <w:tr w:rsidR="0082088E" w14:paraId="0D715810" w14:textId="77777777" w:rsidTr="00C36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4EDC2FE0" w14:textId="3161C6DF" w:rsidR="0082088E" w:rsidRPr="00D313D8" w:rsidRDefault="0082088E" w:rsidP="00D313D8">
            <w:pPr>
              <w:pStyle w:val="CListBullet01"/>
              <w:tabs>
                <w:tab w:val="clear" w:pos="500"/>
              </w:tabs>
              <w:spacing w:line="240" w:lineRule="auto"/>
              <w:ind w:left="426" w:hanging="284"/>
            </w:pPr>
            <w:r w:rsidRPr="00D313D8">
              <w:t>Make buses irresistible. More intra-regional services which are frequent</w:t>
            </w:r>
            <w:r w:rsidR="00822FC8">
              <w:t>,</w:t>
            </w:r>
            <w:r w:rsidRPr="00D313D8">
              <w:t xml:space="preserve"> safe planned and advertised</w:t>
            </w:r>
            <w:r w:rsidR="00822FC8">
              <w:t>, to</w:t>
            </w:r>
            <w:r w:rsidRPr="00D313D8">
              <w:t xml:space="preserve"> connect people.</w:t>
            </w:r>
          </w:p>
          <w:p w14:paraId="70258A93" w14:textId="77777777" w:rsidR="0082088E" w:rsidRPr="00D313D8" w:rsidRDefault="0082088E" w:rsidP="00D313D8">
            <w:pPr>
              <w:pStyle w:val="CListBullet01"/>
              <w:tabs>
                <w:tab w:val="clear" w:pos="500"/>
              </w:tabs>
              <w:spacing w:line="240" w:lineRule="auto"/>
              <w:ind w:left="426" w:hanging="284"/>
            </w:pPr>
            <w:r w:rsidRPr="00D313D8">
              <w:t>Bus services across the west linking into metro 1 and metro 2.</w:t>
            </w:r>
          </w:p>
          <w:p w14:paraId="6B422050" w14:textId="77777777" w:rsidR="0082088E" w:rsidRPr="00D313D8" w:rsidRDefault="0082088E" w:rsidP="00D313D8">
            <w:pPr>
              <w:pStyle w:val="CListBullet01"/>
              <w:tabs>
                <w:tab w:val="clear" w:pos="500"/>
              </w:tabs>
              <w:spacing w:line="240" w:lineRule="auto"/>
              <w:ind w:left="426" w:hanging="284"/>
            </w:pPr>
            <w:r w:rsidRPr="00D313D8">
              <w:t>Modern locally built public transport investment (not roads) which is affordable and uses multilingual signage, renewable energy, disability friendly and is multi-modal ready.</w:t>
            </w:r>
          </w:p>
          <w:p w14:paraId="62DE8117" w14:textId="77777777" w:rsidR="0082088E" w:rsidRPr="00D313D8" w:rsidRDefault="0082088E" w:rsidP="00D313D8">
            <w:pPr>
              <w:pStyle w:val="CListBullet01"/>
              <w:tabs>
                <w:tab w:val="clear" w:pos="500"/>
              </w:tabs>
              <w:spacing w:line="240" w:lineRule="auto"/>
              <w:ind w:left="426" w:hanging="284"/>
            </w:pPr>
            <w:r w:rsidRPr="00D313D8">
              <w:t>Improved after-hours access to training opportunities to help people to reskill or to skill up for high tech jobs.</w:t>
            </w:r>
          </w:p>
          <w:p w14:paraId="0D0B3C14" w14:textId="77777777" w:rsidR="0082088E" w:rsidRPr="00D313D8" w:rsidRDefault="0082088E" w:rsidP="00D313D8">
            <w:pPr>
              <w:pStyle w:val="CListBullet01"/>
              <w:tabs>
                <w:tab w:val="clear" w:pos="500"/>
              </w:tabs>
              <w:spacing w:line="240" w:lineRule="auto"/>
              <w:ind w:left="426" w:hanging="284"/>
              <w:rPr>
                <w:b w:val="0"/>
              </w:rPr>
            </w:pPr>
            <w:r w:rsidRPr="00D313D8">
              <w:rPr>
                <w:b w:val="0"/>
              </w:rPr>
              <w:t>Establish a food manufacturing industry precinct in the West.</w:t>
            </w:r>
          </w:p>
          <w:p w14:paraId="030C9440" w14:textId="77777777" w:rsidR="0082088E" w:rsidRPr="00D313D8" w:rsidRDefault="0082088E" w:rsidP="00D313D8">
            <w:pPr>
              <w:pStyle w:val="CListBullet01"/>
              <w:tabs>
                <w:tab w:val="clear" w:pos="500"/>
              </w:tabs>
              <w:spacing w:line="240" w:lineRule="auto"/>
              <w:ind w:left="426" w:hanging="284"/>
              <w:rPr>
                <w:b w:val="0"/>
              </w:rPr>
            </w:pPr>
            <w:r w:rsidRPr="00D313D8">
              <w:rPr>
                <w:b w:val="0"/>
              </w:rPr>
              <w:t>A city deal or long term regional investment strategy, uniting federal, state and local government.</w:t>
            </w:r>
          </w:p>
          <w:p w14:paraId="61D04198" w14:textId="14A00B95" w:rsidR="0082088E" w:rsidRPr="00B160A0" w:rsidRDefault="0082088E" w:rsidP="00D313D8">
            <w:pPr>
              <w:pStyle w:val="CListBullet01"/>
              <w:tabs>
                <w:tab w:val="clear" w:pos="500"/>
              </w:tabs>
              <w:spacing w:line="240" w:lineRule="auto"/>
              <w:ind w:left="426" w:hanging="284"/>
              <w:rPr>
                <w:rFonts w:asciiTheme="minorHAnsi" w:hAnsiTheme="minorHAnsi" w:cstheme="minorHAnsi"/>
              </w:rPr>
            </w:pPr>
            <w:r w:rsidRPr="00D313D8">
              <w:rPr>
                <w:b w:val="0"/>
              </w:rPr>
              <w:t>Better connecting jobs, services and people with public transport in the Western Suburbs and the airport with buses (fill in the web between the radial arterials and train lines).</w:t>
            </w:r>
          </w:p>
        </w:tc>
      </w:tr>
      <w:tr w:rsidR="0082088E" w:rsidRPr="008072C3" w14:paraId="132049F5" w14:textId="77777777" w:rsidTr="00C36ED5">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78BE20" w:themeFill="accent4"/>
          </w:tcPr>
          <w:p w14:paraId="0539BD50" w14:textId="1CC53BDC" w:rsidR="0082088E" w:rsidRPr="00104EEB" w:rsidRDefault="0082088E" w:rsidP="0082088E">
            <w:pPr>
              <w:pStyle w:val="TableHeadingLeft"/>
              <w:rPr>
                <w:rFonts w:ascii="Arial" w:hAnsi="Arial" w:cs="Arial"/>
                <w:b/>
                <w:color w:val="auto"/>
                <w:sz w:val="20"/>
              </w:rPr>
            </w:pPr>
            <w:r>
              <w:rPr>
                <w:rFonts w:ascii="Arial" w:hAnsi="Arial" w:cs="Arial"/>
                <w:b/>
                <w:color w:val="auto"/>
                <w:sz w:val="20"/>
              </w:rPr>
              <w:t xml:space="preserve">Social Welfare (discussed at three </w:t>
            </w:r>
            <w:r w:rsidRPr="00104EEB">
              <w:rPr>
                <w:rFonts w:ascii="Arial" w:hAnsi="Arial" w:cs="Arial"/>
                <w:b/>
                <w:color w:val="auto"/>
                <w:sz w:val="20"/>
              </w:rPr>
              <w:t>tables)</w:t>
            </w:r>
          </w:p>
        </w:tc>
      </w:tr>
      <w:tr w:rsidR="0082088E" w14:paraId="66C5D539" w14:textId="77777777" w:rsidTr="00C36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1194B935" w14:textId="3E1549FF" w:rsidR="0082088E" w:rsidRPr="00F23114" w:rsidRDefault="0082088E" w:rsidP="00D313D8">
            <w:pPr>
              <w:pStyle w:val="CListBullet01"/>
              <w:tabs>
                <w:tab w:val="clear" w:pos="500"/>
              </w:tabs>
              <w:spacing w:line="240" w:lineRule="auto"/>
              <w:ind w:left="426" w:hanging="284"/>
            </w:pPr>
            <w:r w:rsidRPr="00F23114">
              <w:t>Develop and implement a social and educational precincts strategy for culture, education and sport.</w:t>
            </w:r>
          </w:p>
          <w:p w14:paraId="1191F3E2" w14:textId="77777777" w:rsidR="0082088E" w:rsidRPr="00F23114" w:rsidRDefault="0082088E" w:rsidP="00D313D8">
            <w:pPr>
              <w:pStyle w:val="CListBullet01"/>
              <w:tabs>
                <w:tab w:val="clear" w:pos="500"/>
              </w:tabs>
              <w:spacing w:line="240" w:lineRule="auto"/>
              <w:ind w:left="426" w:hanging="284"/>
            </w:pPr>
            <w:r w:rsidRPr="00F23114">
              <w:t>To understand and to know each other we should invest in cultural education programs for disadvantaged communities.</w:t>
            </w:r>
          </w:p>
          <w:p w14:paraId="2745DF79" w14:textId="77777777" w:rsidR="0082088E" w:rsidRPr="00F23114" w:rsidRDefault="0082088E" w:rsidP="00D313D8">
            <w:pPr>
              <w:pStyle w:val="CListBullet01"/>
              <w:tabs>
                <w:tab w:val="clear" w:pos="500"/>
              </w:tabs>
              <w:spacing w:line="240" w:lineRule="auto"/>
              <w:ind w:left="426" w:hanging="284"/>
            </w:pPr>
            <w:r w:rsidRPr="00F23114">
              <w:t>Link four systems. Long term welfare recipients. Entrepreneurs. Incubators training mentors. Community structures and groups.</w:t>
            </w:r>
          </w:p>
          <w:p w14:paraId="3E9AEB8A" w14:textId="77777777" w:rsidR="0082088E" w:rsidRPr="00D313D8" w:rsidRDefault="0082088E" w:rsidP="00D313D8">
            <w:pPr>
              <w:pStyle w:val="CListBullet01"/>
              <w:tabs>
                <w:tab w:val="clear" w:pos="500"/>
              </w:tabs>
              <w:spacing w:line="240" w:lineRule="auto"/>
              <w:ind w:left="426" w:hanging="284"/>
              <w:rPr>
                <w:b w:val="0"/>
              </w:rPr>
            </w:pPr>
            <w:r w:rsidRPr="00D313D8">
              <w:rPr>
                <w:b w:val="0"/>
              </w:rPr>
              <w:t>Create community central hubs around schools. These should include maternal health, adult education, sporting clubs and local council, social services etc. shared resources and facilities build strong communities.</w:t>
            </w:r>
          </w:p>
          <w:p w14:paraId="584AEB04" w14:textId="77777777" w:rsidR="0082088E" w:rsidRPr="00D313D8" w:rsidRDefault="0082088E" w:rsidP="00D313D8">
            <w:pPr>
              <w:pStyle w:val="CListBullet01"/>
              <w:tabs>
                <w:tab w:val="clear" w:pos="500"/>
              </w:tabs>
              <w:spacing w:line="240" w:lineRule="auto"/>
              <w:ind w:left="426" w:hanging="284"/>
              <w:rPr>
                <w:b w:val="0"/>
              </w:rPr>
            </w:pPr>
            <w:r w:rsidRPr="00D313D8">
              <w:rPr>
                <w:b w:val="0"/>
              </w:rPr>
              <w:t>Create a healthy and inclusive community. Promotion of community pride, strength, resilience and connections as demonstrated through the rich cultural life that is unique to the West - diversity, uniqueness, history.</w:t>
            </w:r>
          </w:p>
          <w:p w14:paraId="4D26E925" w14:textId="77777777" w:rsidR="0082088E" w:rsidRPr="00D313D8" w:rsidRDefault="0082088E" w:rsidP="00D313D8">
            <w:pPr>
              <w:pStyle w:val="CListBullet01"/>
              <w:tabs>
                <w:tab w:val="clear" w:pos="500"/>
              </w:tabs>
              <w:spacing w:line="240" w:lineRule="auto"/>
              <w:ind w:left="426" w:hanging="284"/>
              <w:rPr>
                <w:b w:val="0"/>
              </w:rPr>
            </w:pPr>
            <w:r w:rsidRPr="00D313D8">
              <w:rPr>
                <w:b w:val="0"/>
              </w:rPr>
              <w:t>Develop a prospectus for a 'social impact bond' focused on preventative strategies to reduce lifestyle disease.</w:t>
            </w:r>
          </w:p>
          <w:p w14:paraId="68CB1179" w14:textId="77777777" w:rsidR="0082088E" w:rsidRPr="00D313D8" w:rsidRDefault="0082088E" w:rsidP="00D313D8">
            <w:pPr>
              <w:pStyle w:val="CListBullet01"/>
              <w:tabs>
                <w:tab w:val="clear" w:pos="500"/>
              </w:tabs>
              <w:spacing w:line="240" w:lineRule="auto"/>
              <w:ind w:left="426" w:hanging="284"/>
              <w:rPr>
                <w:b w:val="0"/>
              </w:rPr>
            </w:pPr>
            <w:r w:rsidRPr="00D313D8">
              <w:rPr>
                <w:b w:val="0"/>
              </w:rPr>
              <w:t>Implement guidelines and support to make new and changing areas accessible, make the west the most disability friendly region.</w:t>
            </w:r>
          </w:p>
          <w:p w14:paraId="4554F19C" w14:textId="516A3169" w:rsidR="0082088E" w:rsidRPr="002C5B17" w:rsidRDefault="0082088E" w:rsidP="00D313D8">
            <w:pPr>
              <w:pStyle w:val="CListBullet01"/>
              <w:tabs>
                <w:tab w:val="clear" w:pos="500"/>
              </w:tabs>
              <w:spacing w:line="240" w:lineRule="auto"/>
              <w:ind w:left="426" w:hanging="284"/>
              <w:rPr>
                <w:b w:val="0"/>
              </w:rPr>
            </w:pPr>
            <w:r w:rsidRPr="00D313D8">
              <w:rPr>
                <w:b w:val="0"/>
              </w:rPr>
              <w:t>Develop a parenting centre of excellence in the west that focuses on prevention and infancy mental health and prioritises the first 1000 days.</w:t>
            </w:r>
          </w:p>
        </w:tc>
      </w:tr>
      <w:tr w:rsidR="0082088E" w:rsidRPr="008072C3" w14:paraId="601DB129" w14:textId="77777777" w:rsidTr="00C36ED5">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78BE20" w:themeFill="accent4"/>
          </w:tcPr>
          <w:p w14:paraId="51EBDA2C" w14:textId="39AF681D" w:rsidR="0082088E" w:rsidRPr="00104EEB" w:rsidRDefault="0082088E" w:rsidP="0082088E">
            <w:pPr>
              <w:pStyle w:val="TableHeadingLeft"/>
              <w:rPr>
                <w:rFonts w:ascii="Arial" w:hAnsi="Arial" w:cs="Arial"/>
                <w:b/>
                <w:color w:val="auto"/>
                <w:sz w:val="20"/>
              </w:rPr>
            </w:pPr>
            <w:r>
              <w:rPr>
                <w:rFonts w:ascii="Arial" w:hAnsi="Arial" w:cs="Arial"/>
                <w:b/>
                <w:color w:val="auto"/>
                <w:sz w:val="20"/>
              </w:rPr>
              <w:t>Housing</w:t>
            </w:r>
            <w:r w:rsidRPr="00104EEB">
              <w:rPr>
                <w:rFonts w:ascii="Arial" w:hAnsi="Arial" w:cs="Arial"/>
                <w:b/>
                <w:color w:val="auto"/>
                <w:sz w:val="20"/>
              </w:rPr>
              <w:t xml:space="preserve"> (discussed at two tables)</w:t>
            </w:r>
          </w:p>
        </w:tc>
      </w:tr>
      <w:tr w:rsidR="0082088E" w14:paraId="4DF3CE65" w14:textId="77777777" w:rsidTr="00C36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4AFCE48D" w14:textId="19457F04" w:rsidR="0082088E" w:rsidRPr="00D313D8" w:rsidRDefault="0082088E" w:rsidP="00D313D8">
            <w:pPr>
              <w:pStyle w:val="CListBullet01"/>
              <w:tabs>
                <w:tab w:val="clear" w:pos="500"/>
              </w:tabs>
              <w:spacing w:line="240" w:lineRule="auto"/>
              <w:ind w:left="426" w:hanging="284"/>
            </w:pPr>
            <w:r w:rsidRPr="00F23114">
              <w:t>Introduce model</w:t>
            </w:r>
            <w:r>
              <w:t>,</w:t>
            </w:r>
            <w:r w:rsidRPr="00F23114">
              <w:t xml:space="preserve"> high functioning</w:t>
            </w:r>
            <w:r>
              <w:t>,</w:t>
            </w:r>
            <w:r w:rsidRPr="00F23114">
              <w:t xml:space="preserve"> medium density communities in innovative</w:t>
            </w:r>
            <w:r>
              <w:t>,</w:t>
            </w:r>
            <w:r w:rsidRPr="00F23114">
              <w:t xml:space="preserve"> urban</w:t>
            </w:r>
            <w:r>
              <w:t>,</w:t>
            </w:r>
            <w:r w:rsidRPr="00F23114">
              <w:t xml:space="preserve"> agricultural neighbourhoods connected by green cycling </w:t>
            </w:r>
            <w:r>
              <w:t xml:space="preserve">and </w:t>
            </w:r>
            <w:r w:rsidRPr="00F23114">
              <w:t>mixed modal transport networks.</w:t>
            </w:r>
          </w:p>
          <w:p w14:paraId="62D8D935" w14:textId="77777777" w:rsidR="0082088E" w:rsidRPr="00F23114" w:rsidRDefault="0082088E" w:rsidP="00D313D8">
            <w:pPr>
              <w:pStyle w:val="CListBullet01"/>
              <w:tabs>
                <w:tab w:val="clear" w:pos="500"/>
              </w:tabs>
              <w:spacing w:line="240" w:lineRule="auto"/>
              <w:ind w:left="426" w:hanging="284"/>
            </w:pPr>
            <w:r w:rsidRPr="00F23114">
              <w:t>Housing should be a human right which is affordable</w:t>
            </w:r>
            <w:r>
              <w:t>,</w:t>
            </w:r>
            <w:r w:rsidRPr="00F23114">
              <w:t xml:space="preserve"> accessible</w:t>
            </w:r>
            <w:r>
              <w:t>,</w:t>
            </w:r>
            <w:r w:rsidRPr="00F23114">
              <w:t xml:space="preserve"> environmentally friendly, with timely infrastructure.</w:t>
            </w:r>
          </w:p>
          <w:p w14:paraId="3411BAFE" w14:textId="77777777" w:rsidR="0082088E" w:rsidRPr="00D313D8" w:rsidRDefault="0082088E" w:rsidP="00D313D8">
            <w:pPr>
              <w:pStyle w:val="CListBullet01"/>
              <w:tabs>
                <w:tab w:val="clear" w:pos="500"/>
              </w:tabs>
              <w:spacing w:line="240" w:lineRule="auto"/>
              <w:ind w:left="426" w:hanging="284"/>
              <w:rPr>
                <w:b w:val="0"/>
              </w:rPr>
            </w:pPr>
            <w:r w:rsidRPr="00D313D8">
              <w:rPr>
                <w:b w:val="0"/>
              </w:rPr>
              <w:t>Provide resources to convert public and private housing to be environmentally friendly - reducing cost, environmental impact and making them more thermally comfortable. Also provide education and support for ethnic people to live ‘green’.</w:t>
            </w:r>
          </w:p>
          <w:p w14:paraId="273F7BF7" w14:textId="77777777" w:rsidR="0082088E" w:rsidRPr="00D313D8" w:rsidRDefault="0082088E" w:rsidP="00D313D8">
            <w:pPr>
              <w:pStyle w:val="CListBullet01"/>
              <w:tabs>
                <w:tab w:val="clear" w:pos="500"/>
              </w:tabs>
              <w:spacing w:line="240" w:lineRule="auto"/>
              <w:ind w:left="426" w:hanging="284"/>
              <w:rPr>
                <w:b w:val="0"/>
              </w:rPr>
            </w:pPr>
            <w:r w:rsidRPr="00D313D8">
              <w:rPr>
                <w:b w:val="0"/>
              </w:rPr>
              <w:t>Implement a vision of mixed-use diversity - subsidise land for mixed uses (employment, community centres and social enterprises).</w:t>
            </w:r>
          </w:p>
          <w:p w14:paraId="49837677" w14:textId="77777777" w:rsidR="0082088E" w:rsidRPr="00D313D8" w:rsidRDefault="0082088E" w:rsidP="00D313D8">
            <w:pPr>
              <w:pStyle w:val="CListBullet01"/>
              <w:tabs>
                <w:tab w:val="clear" w:pos="500"/>
              </w:tabs>
              <w:spacing w:line="240" w:lineRule="auto"/>
              <w:ind w:left="426" w:hanging="284"/>
              <w:rPr>
                <w:b w:val="0"/>
              </w:rPr>
            </w:pPr>
            <w:r w:rsidRPr="00D313D8">
              <w:rPr>
                <w:b w:val="0"/>
              </w:rPr>
              <w:t>Look at international models like co-housing to build connected communities and invest in alternate ownership models so more people have access to safe and secure housing that meets their needs.</w:t>
            </w:r>
          </w:p>
          <w:p w14:paraId="536494DC" w14:textId="77777777" w:rsidR="0082088E" w:rsidRPr="00D313D8" w:rsidRDefault="0082088E" w:rsidP="00D313D8">
            <w:pPr>
              <w:pStyle w:val="CListBullet01"/>
              <w:tabs>
                <w:tab w:val="clear" w:pos="500"/>
              </w:tabs>
              <w:spacing w:line="240" w:lineRule="auto"/>
              <w:ind w:left="426" w:hanging="284"/>
              <w:rPr>
                <w:b w:val="0"/>
              </w:rPr>
            </w:pPr>
            <w:r w:rsidRPr="00D313D8">
              <w:rPr>
                <w:b w:val="0"/>
              </w:rPr>
              <w:t>A 50-year plan for the West, providing for affordable, good quality homes without sprawl.</w:t>
            </w:r>
          </w:p>
          <w:p w14:paraId="54AFAFC3" w14:textId="77777777" w:rsidR="0082088E" w:rsidRPr="00D313D8" w:rsidRDefault="0082088E" w:rsidP="00D313D8">
            <w:pPr>
              <w:pStyle w:val="CListBullet01"/>
              <w:tabs>
                <w:tab w:val="clear" w:pos="500"/>
              </w:tabs>
              <w:spacing w:line="240" w:lineRule="auto"/>
              <w:ind w:left="426" w:hanging="284"/>
              <w:rPr>
                <w:b w:val="0"/>
              </w:rPr>
            </w:pPr>
            <w:r w:rsidRPr="00D313D8">
              <w:rPr>
                <w:b w:val="0"/>
              </w:rPr>
              <w:t>Have integrated, engaged, community garden centres in the West, promoting environment, healthy eating and produce growing - similar to CERES.</w:t>
            </w:r>
          </w:p>
          <w:p w14:paraId="7C2C638B" w14:textId="72F69EA2" w:rsidR="0082088E" w:rsidRPr="00B11C25" w:rsidRDefault="0082088E" w:rsidP="00D313D8">
            <w:pPr>
              <w:pStyle w:val="CListBullet01"/>
              <w:tabs>
                <w:tab w:val="clear" w:pos="500"/>
              </w:tabs>
              <w:spacing w:line="240" w:lineRule="auto"/>
              <w:ind w:left="426" w:hanging="284"/>
              <w:rPr>
                <w:b w:val="0"/>
              </w:rPr>
            </w:pPr>
            <w:r w:rsidRPr="00D313D8">
              <w:rPr>
                <w:b w:val="0"/>
              </w:rPr>
              <w:t>Merge existing Parkland and new housing estates making sure there is good road and public transport access. For example, new housing along Werribee River Parkland with more river crossings.</w:t>
            </w:r>
          </w:p>
        </w:tc>
      </w:tr>
      <w:tr w:rsidR="0082088E" w:rsidRPr="008072C3" w14:paraId="70E5E404" w14:textId="77777777" w:rsidTr="00C36ED5">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78BE20" w:themeFill="accent4"/>
          </w:tcPr>
          <w:p w14:paraId="2D5354B8" w14:textId="01F8025A" w:rsidR="0082088E" w:rsidRPr="00104EEB" w:rsidRDefault="0082088E" w:rsidP="0082088E">
            <w:pPr>
              <w:pStyle w:val="TableHeadingLeft"/>
              <w:rPr>
                <w:rFonts w:ascii="Arial" w:hAnsi="Arial" w:cs="Arial"/>
                <w:b/>
                <w:color w:val="auto"/>
                <w:sz w:val="20"/>
              </w:rPr>
            </w:pPr>
            <w:r>
              <w:rPr>
                <w:rFonts w:ascii="Arial" w:hAnsi="Arial" w:cs="Arial"/>
                <w:b/>
                <w:color w:val="auto"/>
                <w:sz w:val="20"/>
              </w:rPr>
              <w:t xml:space="preserve">Environment </w:t>
            </w:r>
            <w:r w:rsidRPr="00104EEB">
              <w:rPr>
                <w:rFonts w:ascii="Arial" w:hAnsi="Arial" w:cs="Arial"/>
                <w:b/>
                <w:color w:val="auto"/>
                <w:sz w:val="20"/>
              </w:rPr>
              <w:t>(discussed at two tables)</w:t>
            </w:r>
          </w:p>
        </w:tc>
      </w:tr>
      <w:tr w:rsidR="0082088E" w14:paraId="4AAEB69A" w14:textId="77777777" w:rsidTr="00C36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49A05E9A" w14:textId="59048795" w:rsidR="0082088E" w:rsidRPr="00D313D8" w:rsidRDefault="0082088E" w:rsidP="00D313D8">
            <w:pPr>
              <w:pStyle w:val="CListBullet01"/>
              <w:tabs>
                <w:tab w:val="clear" w:pos="500"/>
              </w:tabs>
              <w:spacing w:line="240" w:lineRule="auto"/>
              <w:ind w:left="426" w:hanging="284"/>
            </w:pPr>
            <w:r w:rsidRPr="00F23114">
              <w:t>A centre of excellence for waste addressing three key themes being: natural environment, renewable waste to energy and micro grids.</w:t>
            </w:r>
          </w:p>
          <w:p w14:paraId="285A0C71" w14:textId="77777777" w:rsidR="0082088E" w:rsidRPr="00F23114" w:rsidRDefault="0082088E" w:rsidP="00D313D8">
            <w:pPr>
              <w:pStyle w:val="CListBullet01"/>
              <w:tabs>
                <w:tab w:val="clear" w:pos="500"/>
              </w:tabs>
              <w:spacing w:line="240" w:lineRule="auto"/>
              <w:ind w:left="426" w:hanging="284"/>
            </w:pPr>
            <w:r w:rsidRPr="00F23114">
              <w:t>Development levy into sinking fund to establish and run large scale green spaces for multiple community uses and climate resilience.</w:t>
            </w:r>
          </w:p>
          <w:p w14:paraId="219C245E" w14:textId="77777777" w:rsidR="0082088E" w:rsidRPr="00D313D8" w:rsidRDefault="0082088E" w:rsidP="00D313D8">
            <w:pPr>
              <w:pStyle w:val="CListBullet01"/>
              <w:tabs>
                <w:tab w:val="clear" w:pos="500"/>
              </w:tabs>
              <w:spacing w:line="240" w:lineRule="auto"/>
              <w:ind w:left="426" w:hanging="284"/>
              <w:rPr>
                <w:b w:val="0"/>
              </w:rPr>
            </w:pPr>
            <w:r w:rsidRPr="00D313D8">
              <w:rPr>
                <w:b w:val="0"/>
              </w:rPr>
              <w:t>Require high standards for environmental performance of homes, industry, suburban planning. Large emphasis on greening and dedicated cycle connections to build resilience and reduce emissions.</w:t>
            </w:r>
          </w:p>
          <w:p w14:paraId="7E2BF167" w14:textId="77777777" w:rsidR="0082088E" w:rsidRPr="00D313D8" w:rsidRDefault="0082088E" w:rsidP="00D313D8">
            <w:pPr>
              <w:pStyle w:val="CListBullet01"/>
              <w:tabs>
                <w:tab w:val="clear" w:pos="500"/>
              </w:tabs>
              <w:spacing w:line="240" w:lineRule="auto"/>
              <w:ind w:left="426" w:hanging="284"/>
              <w:rPr>
                <w:b w:val="0"/>
              </w:rPr>
            </w:pPr>
            <w:r w:rsidRPr="00D313D8">
              <w:rPr>
                <w:b w:val="0"/>
              </w:rPr>
              <w:t>Develop more outdoor spaces that promote active participation in healthy physical activity and encourage social interaction. Leverage private investment to create iconic green spaces.</w:t>
            </w:r>
          </w:p>
          <w:p w14:paraId="76D8F2A7" w14:textId="77777777" w:rsidR="0082088E" w:rsidRPr="00D313D8" w:rsidRDefault="0082088E" w:rsidP="00D313D8">
            <w:pPr>
              <w:pStyle w:val="CListBullet01"/>
              <w:tabs>
                <w:tab w:val="clear" w:pos="500"/>
              </w:tabs>
              <w:spacing w:line="240" w:lineRule="auto"/>
              <w:ind w:left="426" w:hanging="284"/>
              <w:rPr>
                <w:b w:val="0"/>
              </w:rPr>
            </w:pPr>
            <w:r w:rsidRPr="00D313D8">
              <w:rPr>
                <w:b w:val="0"/>
              </w:rPr>
              <w:t xml:space="preserve">Invest in regenerating traditional owner landscape and environment that showcases aboriginal occupation (boost knowledge of Traditional Owners). </w:t>
            </w:r>
          </w:p>
          <w:p w14:paraId="7BE1E2C8" w14:textId="77777777" w:rsidR="0082088E" w:rsidRPr="00D313D8" w:rsidRDefault="0082088E" w:rsidP="00D313D8">
            <w:pPr>
              <w:pStyle w:val="CListBullet01"/>
              <w:tabs>
                <w:tab w:val="clear" w:pos="500"/>
              </w:tabs>
              <w:spacing w:line="240" w:lineRule="auto"/>
              <w:ind w:left="426" w:hanging="284"/>
              <w:rPr>
                <w:b w:val="0"/>
              </w:rPr>
            </w:pPr>
            <w:r w:rsidRPr="00D313D8">
              <w:rPr>
                <w:b w:val="0"/>
              </w:rPr>
              <w:t>Develop sustainable micro-power-grids at local hubs/communities to reduce carbon footprint and offer new jobs and skills in sustainable power.</w:t>
            </w:r>
          </w:p>
          <w:p w14:paraId="7CB87007" w14:textId="23C60513" w:rsidR="0082088E" w:rsidRPr="008072C3" w:rsidRDefault="0082088E" w:rsidP="00D313D8">
            <w:pPr>
              <w:pStyle w:val="CListBullet01"/>
              <w:tabs>
                <w:tab w:val="clear" w:pos="500"/>
              </w:tabs>
              <w:spacing w:line="240" w:lineRule="auto"/>
              <w:ind w:left="426" w:hanging="284"/>
              <w:rPr>
                <w:rFonts w:asciiTheme="minorHAnsi" w:hAnsiTheme="minorHAnsi" w:cstheme="minorHAnsi"/>
                <w:b w:val="0"/>
              </w:rPr>
            </w:pPr>
            <w:r w:rsidRPr="00D313D8">
              <w:rPr>
                <w:b w:val="0"/>
              </w:rPr>
              <w:t>Respond to the growth of development along the Werribee and Maribyrnong rivers by creating green parkland along the rivers for example, look to the Lead West Bio Link Plan.</w:t>
            </w:r>
          </w:p>
        </w:tc>
      </w:tr>
      <w:tr w:rsidR="0082088E" w:rsidRPr="008072C3" w14:paraId="4D13F689" w14:textId="77777777" w:rsidTr="00C36ED5">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78BE20" w:themeFill="accent4"/>
          </w:tcPr>
          <w:p w14:paraId="0F3A5D24" w14:textId="31B705F1" w:rsidR="0082088E" w:rsidRPr="00104EEB" w:rsidRDefault="0082088E" w:rsidP="0082088E">
            <w:pPr>
              <w:pStyle w:val="TableHeadingLeft"/>
              <w:rPr>
                <w:rFonts w:ascii="Arial" w:hAnsi="Arial" w:cs="Arial"/>
                <w:b/>
                <w:color w:val="auto"/>
                <w:sz w:val="20"/>
              </w:rPr>
            </w:pPr>
            <w:r>
              <w:rPr>
                <w:rFonts w:ascii="Arial" w:hAnsi="Arial" w:cs="Arial"/>
                <w:b/>
                <w:color w:val="auto"/>
                <w:sz w:val="20"/>
              </w:rPr>
              <w:t>Health (discussed at two tables)</w:t>
            </w:r>
          </w:p>
        </w:tc>
      </w:tr>
      <w:tr w:rsidR="0082088E" w14:paraId="5EC53B44" w14:textId="77777777" w:rsidTr="00C36E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61A16B86" w14:textId="1AE5E694" w:rsidR="0082088E" w:rsidRPr="00D313D8" w:rsidRDefault="0082088E" w:rsidP="00D313D8">
            <w:pPr>
              <w:pStyle w:val="CListBullet01"/>
              <w:tabs>
                <w:tab w:val="clear" w:pos="500"/>
              </w:tabs>
              <w:spacing w:line="240" w:lineRule="auto"/>
              <w:ind w:left="426" w:hanging="284"/>
            </w:pPr>
            <w:r w:rsidRPr="00F23114">
              <w:t>With the new women’s and children’s hospital in the West develop and implement integrated regional model of community based family care support.</w:t>
            </w:r>
          </w:p>
          <w:p w14:paraId="08A6E4AD" w14:textId="77777777" w:rsidR="0082088E" w:rsidRPr="00D313D8" w:rsidRDefault="0082088E" w:rsidP="00D313D8">
            <w:pPr>
              <w:pStyle w:val="CListBullet01"/>
              <w:tabs>
                <w:tab w:val="clear" w:pos="500"/>
              </w:tabs>
              <w:spacing w:line="240" w:lineRule="auto"/>
              <w:ind w:left="426" w:hanging="284"/>
            </w:pPr>
            <w:r w:rsidRPr="00F23114">
              <w:t>Agree regional health priorities with targets</w:t>
            </w:r>
            <w:r>
              <w:t>,</w:t>
            </w:r>
            <w:r w:rsidRPr="00F23114">
              <w:t xml:space="preserve"> milestones and review. Work collaboratively across agencies and services</w:t>
            </w:r>
            <w:r w:rsidRPr="00D313D8">
              <w:t>.</w:t>
            </w:r>
          </w:p>
          <w:p w14:paraId="059F7F6B" w14:textId="77777777" w:rsidR="0082088E" w:rsidRPr="00D313D8" w:rsidRDefault="0082088E" w:rsidP="00D313D8">
            <w:pPr>
              <w:pStyle w:val="CListBullet01"/>
              <w:tabs>
                <w:tab w:val="clear" w:pos="500"/>
              </w:tabs>
              <w:spacing w:line="240" w:lineRule="auto"/>
              <w:ind w:left="426" w:hanging="284"/>
              <w:rPr>
                <w:b w:val="0"/>
              </w:rPr>
            </w:pPr>
            <w:r w:rsidRPr="00D313D8">
              <w:rPr>
                <w:b w:val="0"/>
              </w:rPr>
              <w:t>Engage middle-aged men in health improvement in a way they can relate to socially like Sons of the West.</w:t>
            </w:r>
          </w:p>
          <w:p w14:paraId="52E7D2AF" w14:textId="77777777" w:rsidR="0082088E" w:rsidRPr="00D313D8" w:rsidRDefault="0082088E" w:rsidP="00D313D8">
            <w:pPr>
              <w:pStyle w:val="CListBullet01"/>
              <w:tabs>
                <w:tab w:val="clear" w:pos="500"/>
              </w:tabs>
              <w:spacing w:line="240" w:lineRule="auto"/>
              <w:ind w:left="426" w:hanging="284"/>
              <w:rPr>
                <w:b w:val="0"/>
              </w:rPr>
            </w:pPr>
            <w:r w:rsidRPr="00D313D8">
              <w:rPr>
                <w:b w:val="0"/>
              </w:rPr>
              <w:t>Increased support and resources to community networks that link different groups, services and cultural groups.</w:t>
            </w:r>
          </w:p>
          <w:p w14:paraId="228A60DD" w14:textId="77777777" w:rsidR="0082088E" w:rsidRPr="00D313D8" w:rsidRDefault="0082088E" w:rsidP="00D313D8">
            <w:pPr>
              <w:pStyle w:val="CListBullet01"/>
              <w:tabs>
                <w:tab w:val="clear" w:pos="500"/>
              </w:tabs>
              <w:spacing w:line="240" w:lineRule="auto"/>
              <w:ind w:left="426" w:hanging="284"/>
              <w:rPr>
                <w:b w:val="0"/>
              </w:rPr>
            </w:pPr>
            <w:r w:rsidRPr="00D313D8">
              <w:rPr>
                <w:b w:val="0"/>
              </w:rPr>
              <w:t>Create a movement of young people (15-24) that are empowered to take control of their health outcomes. This will be achieved through education, mentoring and community engagement.</w:t>
            </w:r>
          </w:p>
          <w:p w14:paraId="15FB24F3" w14:textId="31B2B73B" w:rsidR="0082088E" w:rsidRPr="00F413E9" w:rsidRDefault="0082088E" w:rsidP="00D313D8">
            <w:pPr>
              <w:pStyle w:val="CListBullet01"/>
              <w:tabs>
                <w:tab w:val="clear" w:pos="500"/>
              </w:tabs>
              <w:spacing w:line="240" w:lineRule="auto"/>
              <w:ind w:left="426" w:hanging="284"/>
              <w:rPr>
                <w:b w:val="0"/>
              </w:rPr>
            </w:pPr>
            <w:r w:rsidRPr="00D313D8">
              <w:rPr>
                <w:b w:val="0"/>
              </w:rPr>
              <w:t>Improve interactions between hospitals, health services, community services and local government.</w:t>
            </w:r>
          </w:p>
        </w:tc>
      </w:tr>
    </w:tbl>
    <w:p w14:paraId="4F7F9A5C" w14:textId="77777777" w:rsidR="005D19AC" w:rsidRDefault="005D19AC" w:rsidP="0050495C">
      <w:pPr>
        <w:pStyle w:val="CaptionImageorFigure"/>
      </w:pPr>
    </w:p>
    <w:p w14:paraId="6D51A285" w14:textId="77777777" w:rsidR="00C712BA" w:rsidRDefault="00C712BA" w:rsidP="0050495C">
      <w:pPr>
        <w:pStyle w:val="CaptionImageorFigure"/>
      </w:pPr>
    </w:p>
    <w:p w14:paraId="6FD4C61E" w14:textId="30F99D25" w:rsidR="00F27E3F" w:rsidRDefault="00F27E3F" w:rsidP="007E6CEE">
      <w:pPr>
        <w:sectPr w:rsidR="00F27E3F" w:rsidSect="005D19AC">
          <w:headerReference w:type="default" r:id="rId65"/>
          <w:footerReference w:type="default" r:id="rId66"/>
          <w:pgSz w:w="11907" w:h="16840" w:code="9"/>
          <w:pgMar w:top="2268" w:right="1134" w:bottom="1134" w:left="1134" w:header="284" w:footer="284" w:gutter="0"/>
          <w:cols w:space="283"/>
          <w:docGrid w:linePitch="360"/>
        </w:sectPr>
      </w:pPr>
    </w:p>
    <w:p w14:paraId="50C16C33" w14:textId="77777777" w:rsidR="008072C3" w:rsidRPr="008072C3" w:rsidRDefault="005D19AC" w:rsidP="008072C3">
      <w:pPr>
        <w:pStyle w:val="Heading1TopofPage"/>
        <w:framePr w:wrap="around"/>
        <w:rPr>
          <w:color w:val="363534" w:themeColor="text1"/>
          <w:sz w:val="20"/>
          <w:szCs w:val="20"/>
        </w:rPr>
      </w:pPr>
      <w:r>
        <w:br w:type="page"/>
      </w:r>
      <w:bookmarkStart w:id="94" w:name="_Toc497913147"/>
      <w:r w:rsidR="009F3C57" w:rsidRPr="00F35FE3">
        <w:rPr>
          <w:color w:val="520A76" w:themeColor="text2"/>
        </w:rPr>
        <w:t xml:space="preserve">Activity 3 </w:t>
      </w:r>
      <w:r w:rsidR="00D9319E" w:rsidRPr="00F35FE3">
        <w:rPr>
          <w:color w:val="520A76" w:themeColor="text2"/>
        </w:rPr>
        <w:t>–</w:t>
      </w:r>
      <w:r w:rsidR="009F3C57" w:rsidRPr="00F35FE3">
        <w:rPr>
          <w:color w:val="520A76" w:themeColor="text2"/>
        </w:rPr>
        <w:t xml:space="preserve"> </w:t>
      </w:r>
      <w:r w:rsidR="00F27E3F" w:rsidRPr="00F35FE3">
        <w:rPr>
          <w:color w:val="520A76" w:themeColor="text2"/>
        </w:rPr>
        <w:t>Evaluating action statements</w:t>
      </w:r>
      <w:bookmarkEnd w:id="94"/>
    </w:p>
    <w:p w14:paraId="2760D1BF" w14:textId="57E29D95" w:rsidR="0020607E" w:rsidRDefault="0020607E" w:rsidP="005E432B">
      <w:pPr>
        <w:pStyle w:val="BodyText"/>
      </w:pPr>
      <w:r>
        <w:t>Participants</w:t>
      </w:r>
      <w:r w:rsidR="00524086">
        <w:t>’</w:t>
      </w:r>
      <w:r>
        <w:t xml:space="preserve"> evaluations of the action statements are illustrated in </w:t>
      </w:r>
      <w:r w:rsidR="005E432B">
        <w:t>Table 3</w:t>
      </w:r>
      <w:r w:rsidRPr="00D1100F">
        <w:t>. Participants</w:t>
      </w:r>
      <w:r w:rsidR="00D9319E">
        <w:t xml:space="preserve"> believed the top three </w:t>
      </w:r>
      <w:r>
        <w:t>important actions were:</w:t>
      </w:r>
    </w:p>
    <w:p w14:paraId="63D0D989" w14:textId="498B9A77" w:rsidR="006D0C3F" w:rsidRPr="0097438F" w:rsidRDefault="006D0C3F" w:rsidP="006D0C3F">
      <w:pPr>
        <w:pStyle w:val="ListBullet"/>
      </w:pPr>
      <w:r w:rsidRPr="0097438F">
        <w:t xml:space="preserve">Build </w:t>
      </w:r>
      <w:r w:rsidR="00822FC8">
        <w:t xml:space="preserve">an </w:t>
      </w:r>
      <w:r w:rsidRPr="0097438F">
        <w:t xml:space="preserve">airport rail link through Footscray and sunshine linking in regional rail and improving access to </w:t>
      </w:r>
      <w:r>
        <w:t xml:space="preserve">the </w:t>
      </w:r>
      <w:r w:rsidRPr="0097438F">
        <w:t>airport for local worker</w:t>
      </w:r>
      <w:r w:rsidR="00D313D8">
        <w:t>s</w:t>
      </w:r>
    </w:p>
    <w:p w14:paraId="5E363A0E" w14:textId="5262DF82" w:rsidR="006D0C3F" w:rsidRPr="0097438F" w:rsidRDefault="006D0C3F" w:rsidP="006D0C3F">
      <w:pPr>
        <w:pStyle w:val="ListBullet"/>
      </w:pPr>
      <w:r w:rsidRPr="0097438F">
        <w:t xml:space="preserve">A centre of excellence for waste addressing three key themes being: natural environment, renewable </w:t>
      </w:r>
      <w:r w:rsidR="00D313D8">
        <w:t>waste to energy and micro grids</w:t>
      </w:r>
    </w:p>
    <w:p w14:paraId="2D2031AF" w14:textId="21CBCC2D" w:rsidR="006D0C3F" w:rsidRDefault="006D0C3F" w:rsidP="006D0C3F">
      <w:pPr>
        <w:pStyle w:val="ListBullet"/>
      </w:pPr>
      <w:r w:rsidRPr="0097438F">
        <w:t>Make buses irresistible. More intra-regional services which are frequent</w:t>
      </w:r>
      <w:r>
        <w:t>,</w:t>
      </w:r>
      <w:r w:rsidRPr="0097438F">
        <w:t xml:space="preserve"> safe</w:t>
      </w:r>
      <w:r>
        <w:t xml:space="preserve">, </w:t>
      </w:r>
      <w:r w:rsidRPr="0097438F">
        <w:t>planned and advertised</w:t>
      </w:r>
      <w:r>
        <w:t xml:space="preserve">, and </w:t>
      </w:r>
      <w:r w:rsidRPr="0097438F">
        <w:t xml:space="preserve">which </w:t>
      </w:r>
      <w:r>
        <w:t>connect people.</w:t>
      </w:r>
    </w:p>
    <w:p w14:paraId="6A83C529" w14:textId="77777777" w:rsidR="006D0C3F" w:rsidRDefault="006D0C3F" w:rsidP="006D0C3F">
      <w:pPr>
        <w:pStyle w:val="ListBullet"/>
        <w:numPr>
          <w:ilvl w:val="0"/>
          <w:numId w:val="0"/>
        </w:numPr>
      </w:pPr>
      <w:r w:rsidRPr="006D0C3F">
        <w:t xml:space="preserve">The top priority and actions related to public transport and improved connections throughout the West. In contrast participants were less likely to think the education and training action would have a high impact on communities of the West. </w:t>
      </w:r>
    </w:p>
    <w:p w14:paraId="41E0A1ED" w14:textId="479CEED9" w:rsidR="006D0C3F" w:rsidRPr="006D0C3F" w:rsidRDefault="006D0C3F" w:rsidP="006D0C3F">
      <w:pPr>
        <w:pStyle w:val="ListBullet"/>
        <w:numPr>
          <w:ilvl w:val="0"/>
          <w:numId w:val="0"/>
        </w:numPr>
      </w:pPr>
      <w:r w:rsidRPr="006D0C3F">
        <w:t xml:space="preserve">Overall, participants believed 20 of the 23 action statements would have a medium to high positive impact on communities across the West. Participants were more likely to respond unsure or low impact for the last three actions.  </w:t>
      </w:r>
    </w:p>
    <w:p w14:paraId="22649EE9" w14:textId="77777777" w:rsidR="006D0C3F" w:rsidRDefault="006D0C3F" w:rsidP="006D0C3F">
      <w:pPr>
        <w:pStyle w:val="ListBullet"/>
        <w:numPr>
          <w:ilvl w:val="0"/>
          <w:numId w:val="0"/>
        </w:numPr>
      </w:pPr>
    </w:p>
    <w:p w14:paraId="2D055A77" w14:textId="1092A44F" w:rsidR="00D9319E" w:rsidRDefault="007B61CF" w:rsidP="00D9319E">
      <w:pPr>
        <w:pStyle w:val="BodyText"/>
      </w:pPr>
      <w:r>
        <w:br w:type="column"/>
      </w:r>
      <w:r w:rsidR="00D9319E" w:rsidRPr="004B4776">
        <w:t xml:space="preserve">Participants largely agreed on the importance of action statements </w:t>
      </w:r>
      <w:r w:rsidR="00925898">
        <w:t>for</w:t>
      </w:r>
      <w:r w:rsidR="00925898" w:rsidRPr="004B4776">
        <w:t xml:space="preserve"> </w:t>
      </w:r>
      <w:r w:rsidR="006D0C3F">
        <w:t>the Western</w:t>
      </w:r>
      <w:r w:rsidR="00D9319E" w:rsidRPr="004B4776">
        <w:t xml:space="preserve"> region. </w:t>
      </w:r>
      <w:r w:rsidR="00D9319E">
        <w:t xml:space="preserve">However, </w:t>
      </w:r>
      <w:r w:rsidR="006D0C3F">
        <w:t>three</w:t>
      </w:r>
      <w:r w:rsidR="00D9319E" w:rsidRPr="004B4776">
        <w:t xml:space="preserve"> actions split particip</w:t>
      </w:r>
      <w:r w:rsidR="00D9319E">
        <w:t>ants more than others</w:t>
      </w:r>
      <w:r w:rsidR="00925898">
        <w:t>. They were</w:t>
      </w:r>
      <w:r w:rsidR="00D9319E" w:rsidRPr="004B4776">
        <w:t>:</w:t>
      </w:r>
    </w:p>
    <w:p w14:paraId="2CD07E39" w14:textId="3AC07204" w:rsidR="006D0C3F" w:rsidRDefault="006D0C3F" w:rsidP="006D0C3F">
      <w:pPr>
        <w:pStyle w:val="ListBullet"/>
      </w:pPr>
      <w:r>
        <w:t>Link four</w:t>
      </w:r>
      <w:r w:rsidRPr="00866BE4">
        <w:t xml:space="preserve"> systems</w:t>
      </w:r>
      <w:r w:rsidR="00FB1ED9">
        <w:t xml:space="preserve"> —</w:t>
      </w:r>
      <w:r w:rsidRPr="00866BE4">
        <w:t xml:space="preserve"> Long term welfare recipients</w:t>
      </w:r>
      <w:r w:rsidR="00FB1ED9">
        <w:t>,</w:t>
      </w:r>
      <w:r w:rsidRPr="00866BE4">
        <w:t xml:space="preserve"> Entrepreneurs</w:t>
      </w:r>
      <w:r w:rsidR="00FB1ED9">
        <w:t>,</w:t>
      </w:r>
      <w:r w:rsidRPr="00866BE4">
        <w:t xml:space="preserve"> Incubators training mentors</w:t>
      </w:r>
      <w:r w:rsidR="00FB1ED9">
        <w:t xml:space="preserve"> and</w:t>
      </w:r>
      <w:r w:rsidRPr="00866BE4">
        <w:t xml:space="preserve"> </w:t>
      </w:r>
      <w:r w:rsidR="00D313D8">
        <w:t>Community structures and groups</w:t>
      </w:r>
    </w:p>
    <w:p w14:paraId="558713FE" w14:textId="7EE9CDC8" w:rsidR="006D0C3F" w:rsidRDefault="006D0C3F" w:rsidP="006D0C3F">
      <w:pPr>
        <w:pStyle w:val="ListBullet"/>
      </w:pPr>
      <w:r>
        <w:t>Extend tram lines from D</w:t>
      </w:r>
      <w:r w:rsidRPr="00866BE4">
        <w:t>ocklands to Footscray and extend carriages on trains</w:t>
      </w:r>
      <w:r w:rsidR="00D313D8">
        <w:t xml:space="preserve"> to accommodate more passengers</w:t>
      </w:r>
    </w:p>
    <w:p w14:paraId="64B635DA" w14:textId="4F4F4877" w:rsidR="006D0C3F" w:rsidRPr="004B4776" w:rsidRDefault="00822FC8" w:rsidP="00D9319E">
      <w:pPr>
        <w:pStyle w:val="ListBullet"/>
      </w:pPr>
      <w:r>
        <w:t>D</w:t>
      </w:r>
      <w:r w:rsidR="006D0C3F" w:rsidRPr="00866BE4">
        <w:t>evelop funded programs to unlock the untapped and not fully recognised entrepreneurial sp</w:t>
      </w:r>
      <w:r w:rsidR="006D0C3F">
        <w:t>irit and diversity benefits of the W</w:t>
      </w:r>
      <w:r w:rsidR="006D0C3F" w:rsidRPr="00866BE4">
        <w:t>est</w:t>
      </w:r>
      <w:r w:rsidR="006D0C3F">
        <w:t>.</w:t>
      </w:r>
    </w:p>
    <w:p w14:paraId="0A09F7EE" w14:textId="45DFECF0" w:rsidR="00D9319E" w:rsidRPr="004B4776" w:rsidRDefault="00B74788" w:rsidP="00D9319E">
      <w:pPr>
        <w:pStyle w:val="BodyText"/>
      </w:pPr>
      <w:bookmarkStart w:id="95" w:name="_Hlk495671368"/>
      <w:r>
        <w:t>When reviewing participant</w:t>
      </w:r>
      <w:r w:rsidR="00D9319E" w:rsidRPr="004B4776">
        <w:t xml:space="preserve"> voting patterns</w:t>
      </w:r>
      <w:r>
        <w:t>,</w:t>
      </w:r>
      <w:r w:rsidR="00D9319E" w:rsidRPr="004B4776">
        <w:t xml:space="preserve"> several demographic factors were observed</w:t>
      </w:r>
      <w:r w:rsidR="00D9319E">
        <w:t xml:space="preserve"> including:</w:t>
      </w:r>
    </w:p>
    <w:bookmarkEnd w:id="95"/>
    <w:p w14:paraId="3E86B5C7" w14:textId="6D16BCD9" w:rsidR="006D0C3F" w:rsidRDefault="006D0C3F" w:rsidP="006D0C3F">
      <w:pPr>
        <w:pStyle w:val="ListBullet"/>
      </w:pPr>
      <w:r>
        <w:t>Participants who live in Brimbank, Maribyrnong and Wyndham were more likely to think linking four systems wou</w:t>
      </w:r>
      <w:r w:rsidR="00D313D8">
        <w:t>ld have a medium to high impact</w:t>
      </w:r>
      <w:r>
        <w:t xml:space="preserve"> </w:t>
      </w:r>
    </w:p>
    <w:p w14:paraId="50F8706E" w14:textId="49C62388" w:rsidR="006D0C3F" w:rsidRDefault="006D0C3F" w:rsidP="006D0C3F">
      <w:pPr>
        <w:pStyle w:val="ListBullet"/>
      </w:pPr>
      <w:r>
        <w:t>Female participants, and participants who live in the Western councils thought extending tram lines from Docklands to Footscray woul</w:t>
      </w:r>
      <w:r w:rsidR="00D313D8">
        <w:t>d have a higher positive impact</w:t>
      </w:r>
      <w:r>
        <w:t xml:space="preserve">  </w:t>
      </w:r>
    </w:p>
    <w:p w14:paraId="65FDFD55" w14:textId="77777777" w:rsidR="006D0C3F" w:rsidRPr="00870C5E" w:rsidRDefault="006D0C3F" w:rsidP="006D0C3F">
      <w:pPr>
        <w:pStyle w:val="ListBullet"/>
      </w:pPr>
      <w:r>
        <w:t>Participants who live in Hobson’s Bay were more unsure of the impact from developing funded programs to unlock untapped, entrepreneurial spirit and diversity benefits of the West.</w:t>
      </w:r>
    </w:p>
    <w:p w14:paraId="1F1C1144" w14:textId="514E6860" w:rsidR="00D5099D" w:rsidRDefault="00D5099D" w:rsidP="006D0C3F">
      <w:pPr>
        <w:pStyle w:val="ListBullet"/>
        <w:numPr>
          <w:ilvl w:val="0"/>
          <w:numId w:val="0"/>
        </w:numPr>
      </w:pPr>
    </w:p>
    <w:p w14:paraId="12CF28DC" w14:textId="77777777" w:rsidR="00D5099D" w:rsidRDefault="00D5099D" w:rsidP="00D5099D">
      <w:pPr>
        <w:pStyle w:val="ListBullet"/>
        <w:numPr>
          <w:ilvl w:val="0"/>
          <w:numId w:val="0"/>
        </w:numPr>
        <w:ind w:left="170" w:hanging="170"/>
      </w:pPr>
    </w:p>
    <w:p w14:paraId="305F3A84" w14:textId="77777777" w:rsidR="00D5099D" w:rsidRDefault="00D5099D" w:rsidP="00D5099D">
      <w:pPr>
        <w:pStyle w:val="ListBullet"/>
        <w:numPr>
          <w:ilvl w:val="0"/>
          <w:numId w:val="0"/>
        </w:numPr>
        <w:ind w:left="170" w:hanging="170"/>
      </w:pPr>
    </w:p>
    <w:p w14:paraId="5054B571" w14:textId="77777777" w:rsidR="00D5099D" w:rsidRDefault="00D5099D" w:rsidP="00D5099D">
      <w:pPr>
        <w:pStyle w:val="ListBullet"/>
        <w:numPr>
          <w:ilvl w:val="0"/>
          <w:numId w:val="0"/>
        </w:numPr>
        <w:ind w:left="170" w:hanging="170"/>
      </w:pPr>
    </w:p>
    <w:p w14:paraId="5CC18192" w14:textId="77777777" w:rsidR="0020607E" w:rsidRDefault="0020607E" w:rsidP="008072C3">
      <w:pPr>
        <w:pStyle w:val="BodyText"/>
        <w:sectPr w:rsidR="0020607E" w:rsidSect="0020607E">
          <w:footerReference w:type="default" r:id="rId67"/>
          <w:pgSz w:w="11907" w:h="16840" w:code="9"/>
          <w:pgMar w:top="2268" w:right="1134" w:bottom="1134" w:left="1134" w:header="284" w:footer="284" w:gutter="0"/>
          <w:cols w:num="2" w:space="283"/>
          <w:docGrid w:linePitch="360"/>
        </w:sectPr>
      </w:pPr>
      <w:r>
        <w:tab/>
      </w:r>
    </w:p>
    <w:p w14:paraId="0694AFDC" w14:textId="491D0027" w:rsidR="005D19AC" w:rsidRDefault="005D19AC" w:rsidP="008072C3">
      <w:pPr>
        <w:pStyle w:val="BodyText"/>
      </w:pPr>
      <w:r>
        <w:br w:type="page"/>
      </w:r>
    </w:p>
    <w:p w14:paraId="112B3B07" w14:textId="77777777" w:rsidR="00621F66" w:rsidRDefault="00D9319E" w:rsidP="00A47225">
      <w:pPr>
        <w:pStyle w:val="Caption"/>
        <w:spacing w:after="0" w:line="240" w:lineRule="auto"/>
        <w:rPr>
          <w:sz w:val="18"/>
        </w:rPr>
      </w:pPr>
      <w:r w:rsidRPr="00A0491C">
        <w:rPr>
          <w:rFonts w:cstheme="minorHAnsi"/>
          <w:bCs w:val="0"/>
          <w:noProof/>
          <w:color w:val="000000"/>
          <w:sz w:val="18"/>
        </w:rPr>
        <mc:AlternateContent>
          <mc:Choice Requires="wps">
            <w:drawing>
              <wp:anchor distT="45720" distB="45720" distL="114300" distR="114300" simplePos="0" relativeHeight="251666432" behindDoc="0" locked="0" layoutInCell="1" allowOverlap="1" wp14:anchorId="4301323D" wp14:editId="1D5C1DF3">
                <wp:simplePos x="0" y="0"/>
                <wp:positionH relativeFrom="column">
                  <wp:posOffset>-5607050</wp:posOffset>
                </wp:positionH>
                <wp:positionV relativeFrom="paragraph">
                  <wp:posOffset>-753745</wp:posOffset>
                </wp:positionV>
                <wp:extent cx="6505575"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404620"/>
                        </a:xfrm>
                        <a:prstGeom prst="rect">
                          <a:avLst/>
                        </a:prstGeom>
                        <a:noFill/>
                        <a:ln w="9525">
                          <a:noFill/>
                          <a:miter lim="800000"/>
                          <a:headEnd/>
                          <a:tailEnd/>
                        </a:ln>
                      </wps:spPr>
                      <wps:txbx>
                        <w:txbxContent>
                          <w:p w14:paraId="34792979" w14:textId="77777777" w:rsidR="00A10554" w:rsidRPr="00D9319E" w:rsidRDefault="00A10554" w:rsidP="00D9319E">
                            <w:pPr>
                              <w:pStyle w:val="CaptionImageorFigure"/>
                              <w:rPr>
                                <w:sz w:val="18"/>
                              </w:rPr>
                            </w:pPr>
                            <w:r w:rsidRPr="00D9319E">
                              <w:rPr>
                                <w:sz w:val="18"/>
                              </w:rPr>
                              <w:t xml:space="preserve">Table 3: Polling results for the action statements. </w:t>
                            </w:r>
                          </w:p>
                          <w:p w14:paraId="2738CC91" w14:textId="451407A8" w:rsidR="00A10554" w:rsidRDefault="00A10554" w:rsidP="00D9319E">
                            <w:pPr>
                              <w:pStyle w:val="CaptionImageorFigure"/>
                              <w:rPr>
                                <w:sz w:val="18"/>
                              </w:rPr>
                            </w:pPr>
                            <w:r w:rsidRPr="00D9319E">
                              <w:rPr>
                                <w:sz w:val="18"/>
                              </w:rPr>
                              <w:t>Legend: 1= Not a priority, 3= Medium priority, 5= Essential.</w:t>
                            </w:r>
                          </w:p>
                          <w:p w14:paraId="2C768ECD" w14:textId="77777777" w:rsidR="00A10554" w:rsidRPr="00D9319E" w:rsidRDefault="00A10554" w:rsidP="00D9319E">
                            <w:pPr>
                              <w:pStyle w:val="CaptionImageorFigure"/>
                              <w:rPr>
                                <w:sz w:val="1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301323D" id="_x0000_s1041" type="#_x0000_t202" style="position:absolute;margin-left:-441.5pt;margin-top:-59.35pt;width:512.25pt;height:110.6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" filled="f" stroked="f">
                <v:textbox style="mso-fit-shape-to-text:t">
                  <w:txbxContent>
                    <w:p w14:paraId="34792979" w14:textId="77777777" w:rsidR="00A10554" w:rsidRPr="00D9319E" w:rsidRDefault="00A10554" w:rsidP="00D9319E">
                      <w:pPr>
                        <w:pStyle w:val="CaptionImageorFigure"/>
                        <w:rPr>
                          <w:sz w:val="18"/>
                        </w:rPr>
                      </w:pPr>
                      <w:r w:rsidRPr="00D9319E">
                        <w:rPr>
                          <w:sz w:val="18"/>
                        </w:rPr>
                        <w:t xml:space="preserve">Table 3: Polling results for the action statements. </w:t>
                      </w:r>
                    </w:p>
                    <w:p w14:paraId="2738CC91" w14:textId="451407A8" w:rsidR="00A10554" w:rsidRDefault="00A10554" w:rsidP="00D9319E">
                      <w:pPr>
                        <w:pStyle w:val="CaptionImageorFigure"/>
                        <w:rPr>
                          <w:sz w:val="18"/>
                        </w:rPr>
                      </w:pPr>
                      <w:r w:rsidRPr="00D9319E">
                        <w:rPr>
                          <w:sz w:val="18"/>
                        </w:rPr>
                        <w:t>Legend: 1= Not a priority, 3= Medium priority, 5= Essential.</w:t>
                      </w:r>
                    </w:p>
                    <w:p w14:paraId="2C768ECD" w14:textId="77777777" w:rsidR="00A10554" w:rsidRPr="00D9319E" w:rsidRDefault="00A10554" w:rsidP="00D9319E">
                      <w:pPr>
                        <w:pStyle w:val="CaptionImageorFigure"/>
                        <w:rPr>
                          <w:sz w:val="18"/>
                        </w:rPr>
                      </w:pPr>
                    </w:p>
                  </w:txbxContent>
                </v:textbox>
              </v:shape>
            </w:pict>
          </mc:Fallback>
        </mc:AlternateContent>
      </w:r>
    </w:p>
    <w:tbl>
      <w:tblPr>
        <w:tblStyle w:val="TableGrid"/>
        <w:tblpPr w:leftFromText="180" w:rightFromText="180" w:vertAnchor="page" w:horzAnchor="margin" w:tblpY="1606"/>
        <w:tblW w:w="4485" w:type="pct"/>
        <w:tblBorders>
          <w:top w:val="single" w:sz="4" w:space="0" w:color="78BE20" w:themeColor="accent4"/>
          <w:bottom w:val="single" w:sz="4" w:space="0" w:color="78BE20" w:themeColor="accent4"/>
          <w:insideH w:val="single" w:sz="4" w:space="0" w:color="78BE20" w:themeColor="accent4"/>
        </w:tblBorders>
        <w:tblLook w:val="00A0" w:firstRow="1" w:lastRow="0" w:firstColumn="1" w:lastColumn="0" w:noHBand="0" w:noVBand="0"/>
      </w:tblPr>
      <w:tblGrid>
        <w:gridCol w:w="1970"/>
        <w:gridCol w:w="4693"/>
        <w:gridCol w:w="1983"/>
      </w:tblGrid>
      <w:tr w:rsidR="00D9319E" w:rsidRPr="00050253" w14:paraId="70376E5D" w14:textId="77777777" w:rsidTr="00D9319E">
        <w:trPr>
          <w:cnfStyle w:val="100000000000" w:firstRow="1" w:lastRow="0" w:firstColumn="0" w:lastColumn="0" w:oddVBand="0" w:evenVBand="0" w:oddHBand="0" w:evenHBand="0" w:firstRowFirstColumn="0" w:firstRowLastColumn="0" w:lastRowFirstColumn="0" w:lastRowLastColumn="0"/>
          <w:trHeight w:val="419"/>
        </w:trPr>
        <w:tc>
          <w:tcPr>
            <w:cnfStyle w:val="000000000100" w:firstRow="0" w:lastRow="0" w:firstColumn="0" w:lastColumn="0" w:oddVBand="0" w:evenVBand="0" w:oddHBand="0" w:evenHBand="0" w:firstRowFirstColumn="1" w:firstRowLastColumn="0" w:lastRowFirstColumn="0" w:lastRowLastColumn="0"/>
            <w:tcW w:w="1139" w:type="pct"/>
            <w:shd w:val="clear" w:color="auto" w:fill="78BE20" w:themeFill="accent4"/>
          </w:tcPr>
          <w:p w14:paraId="4284468C" w14:textId="77777777" w:rsidR="00D9319E" w:rsidRPr="00B74788" w:rsidRDefault="00D9319E" w:rsidP="00D9319E">
            <w:pPr>
              <w:pStyle w:val="TableHeadingLeft"/>
              <w:rPr>
                <w:color w:val="auto"/>
              </w:rPr>
            </w:pPr>
            <w:r w:rsidRPr="00B74788">
              <w:rPr>
                <w:color w:val="auto"/>
              </w:rPr>
              <w:t>Topic</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78BE20" w:themeFill="accent4"/>
          </w:tcPr>
          <w:p w14:paraId="67933BE1" w14:textId="77777777" w:rsidR="00D9319E" w:rsidRPr="00B74788" w:rsidRDefault="00D9319E" w:rsidP="00D9319E">
            <w:pPr>
              <w:pStyle w:val="TableHeadingLeft"/>
              <w:rPr>
                <w:color w:val="auto"/>
              </w:rPr>
            </w:pPr>
            <w:r w:rsidRPr="00B74788">
              <w:rPr>
                <w:color w:val="auto"/>
              </w:rPr>
              <w:t>Action statement</w:t>
            </w:r>
          </w:p>
        </w:tc>
        <w:tc>
          <w:tcPr>
            <w:tcW w:w="1147" w:type="pct"/>
            <w:shd w:val="clear" w:color="auto" w:fill="78BE20" w:themeFill="accent4"/>
          </w:tcPr>
          <w:p w14:paraId="166D0A78" w14:textId="77777777" w:rsidR="00D9319E" w:rsidRPr="00B74788" w:rsidRDefault="00D9319E" w:rsidP="00D9319E">
            <w:pPr>
              <w:pStyle w:val="TableHeadingLeft"/>
              <w:cnfStyle w:val="100000000000" w:firstRow="1" w:lastRow="0" w:firstColumn="0" w:lastColumn="0" w:oddVBand="0" w:evenVBand="0" w:oddHBand="0" w:evenHBand="0" w:firstRowFirstColumn="0" w:firstRowLastColumn="0" w:lastRowFirstColumn="0" w:lastRowLastColumn="0"/>
              <w:rPr>
                <w:color w:val="auto"/>
              </w:rPr>
            </w:pPr>
            <w:r w:rsidRPr="00B74788">
              <w:rPr>
                <w:color w:val="auto"/>
              </w:rPr>
              <w:t>Average priority</w:t>
            </w:r>
          </w:p>
        </w:tc>
      </w:tr>
      <w:tr w:rsidR="00D9319E" w:rsidRPr="00050253" w14:paraId="684B178F" w14:textId="77777777" w:rsidTr="006D0C3F">
        <w:trPr>
          <w:trHeight w:val="835"/>
        </w:trPr>
        <w:tc>
          <w:tcPr>
            <w:tcW w:w="1139" w:type="pct"/>
            <w:shd w:val="clear" w:color="auto" w:fill="auto"/>
            <w:vAlign w:val="center"/>
          </w:tcPr>
          <w:p w14:paraId="1991DEA6" w14:textId="230A023D" w:rsidR="00D9319E" w:rsidRPr="00FF1CC3" w:rsidRDefault="006D0C3F" w:rsidP="00D9319E">
            <w:pPr>
              <w:rPr>
                <w:rFonts w:cstheme="minorHAnsi"/>
                <w:b/>
                <w:color w:val="000000"/>
                <w:highlight w:val="yellow"/>
              </w:rPr>
            </w:pPr>
            <w:r w:rsidRPr="006E679C">
              <w:rPr>
                <w:rFonts w:cstheme="minorHAnsi"/>
                <w:color w:val="000000"/>
              </w:rPr>
              <w:t>Economy, Industry and Jobs</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0C173956" w14:textId="55443287" w:rsidR="00D9319E" w:rsidRPr="006D0C3F" w:rsidRDefault="006D0C3F" w:rsidP="006D0C3F">
            <w:pPr>
              <w:rPr>
                <w:rFonts w:cstheme="minorHAnsi"/>
                <w:color w:val="000000"/>
              </w:rPr>
            </w:pPr>
            <w:r w:rsidRPr="00E47FDF">
              <w:rPr>
                <w:rFonts w:cstheme="minorHAnsi"/>
                <w:color w:val="000000"/>
              </w:rPr>
              <w:t xml:space="preserve">Build </w:t>
            </w:r>
            <w:r>
              <w:rPr>
                <w:rFonts w:cstheme="minorHAnsi"/>
                <w:color w:val="000000"/>
              </w:rPr>
              <w:t xml:space="preserve">an </w:t>
            </w:r>
            <w:r w:rsidRPr="00E47FDF">
              <w:rPr>
                <w:rFonts w:cstheme="minorHAnsi"/>
                <w:color w:val="000000"/>
              </w:rPr>
              <w:t xml:space="preserve">airport rail link through Footscray and sunshine linking in regional rail and improving access to </w:t>
            </w:r>
            <w:r>
              <w:rPr>
                <w:rFonts w:cstheme="minorHAnsi"/>
                <w:color w:val="000000"/>
              </w:rPr>
              <w:t xml:space="preserve">the </w:t>
            </w:r>
            <w:r w:rsidRPr="00E47FDF">
              <w:rPr>
                <w:rFonts w:cstheme="minorHAnsi"/>
                <w:color w:val="000000"/>
              </w:rPr>
              <w:t>airport for local worker</w:t>
            </w:r>
            <w:r>
              <w:rPr>
                <w:rFonts w:cstheme="minorHAnsi"/>
                <w:color w:val="000000"/>
              </w:rPr>
              <w:t>s.</w:t>
            </w:r>
          </w:p>
        </w:tc>
        <w:tc>
          <w:tcPr>
            <w:tcW w:w="1147" w:type="pct"/>
            <w:shd w:val="clear" w:color="auto" w:fill="auto"/>
            <w:vAlign w:val="center"/>
          </w:tcPr>
          <w:p w14:paraId="71FF401A" w14:textId="36AB5FD3"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4.33</w:t>
            </w:r>
          </w:p>
        </w:tc>
      </w:tr>
      <w:tr w:rsidR="00D9319E" w:rsidRPr="00050253" w14:paraId="3EC1FC0E" w14:textId="77777777" w:rsidTr="006D0C3F">
        <w:trPr>
          <w:trHeight w:val="848"/>
        </w:trPr>
        <w:tc>
          <w:tcPr>
            <w:tcW w:w="1139" w:type="pct"/>
            <w:shd w:val="clear" w:color="auto" w:fill="auto"/>
            <w:vAlign w:val="center"/>
          </w:tcPr>
          <w:p w14:paraId="23D3BB5E" w14:textId="5429896E" w:rsidR="00D9319E" w:rsidRPr="00FF1CC3" w:rsidRDefault="006D0C3F" w:rsidP="00D9319E">
            <w:pPr>
              <w:rPr>
                <w:rFonts w:cstheme="minorHAnsi"/>
                <w:b/>
                <w:color w:val="000000"/>
                <w:highlight w:val="yellow"/>
              </w:rPr>
            </w:pPr>
            <w:r w:rsidRPr="006E679C">
              <w:rPr>
                <w:rFonts w:cstheme="minorHAnsi"/>
                <w:color w:val="000000"/>
              </w:rPr>
              <w:t>Environment</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0CC7C6A4" w14:textId="7AD531F4" w:rsidR="00D9319E" w:rsidRPr="006D0C3F" w:rsidRDefault="006D0C3F" w:rsidP="006D0C3F">
            <w:pPr>
              <w:rPr>
                <w:rFonts w:cstheme="minorHAnsi"/>
                <w:color w:val="000000"/>
              </w:rPr>
            </w:pPr>
            <w:r w:rsidRPr="00E47FDF">
              <w:rPr>
                <w:rFonts w:cstheme="minorHAnsi"/>
                <w:color w:val="000000"/>
              </w:rPr>
              <w:t>A centre of excellence for waste addressing three key themes being: natural environment, renewable waste to energy and micro grids.</w:t>
            </w:r>
          </w:p>
        </w:tc>
        <w:tc>
          <w:tcPr>
            <w:tcW w:w="1147" w:type="pct"/>
            <w:shd w:val="clear" w:color="auto" w:fill="auto"/>
            <w:vAlign w:val="center"/>
          </w:tcPr>
          <w:p w14:paraId="671C2B9C" w14:textId="065EF79C"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4.30</w:t>
            </w:r>
          </w:p>
        </w:tc>
      </w:tr>
      <w:tr w:rsidR="00D9319E" w:rsidRPr="00050253" w14:paraId="049E6CC2" w14:textId="77777777" w:rsidTr="006D0C3F">
        <w:trPr>
          <w:trHeight w:val="830"/>
        </w:trPr>
        <w:tc>
          <w:tcPr>
            <w:tcW w:w="1139" w:type="pct"/>
            <w:shd w:val="clear" w:color="auto" w:fill="auto"/>
            <w:vAlign w:val="center"/>
          </w:tcPr>
          <w:p w14:paraId="32EF6CA5" w14:textId="22021D92" w:rsidR="00D9319E" w:rsidRPr="00FF1CC3" w:rsidRDefault="006D0C3F" w:rsidP="00D9319E">
            <w:pPr>
              <w:rPr>
                <w:rFonts w:cstheme="minorHAnsi"/>
                <w:b/>
                <w:color w:val="000000"/>
                <w:highlight w:val="yellow"/>
              </w:rPr>
            </w:pPr>
            <w:r w:rsidRPr="006E679C">
              <w:rPr>
                <w:rFonts w:cstheme="minorHAnsi"/>
                <w:color w:val="000000"/>
              </w:rPr>
              <w:t>Infrastructure and Transport</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2627BB54" w14:textId="07D85C2E" w:rsidR="00D9319E" w:rsidRPr="006D0C3F" w:rsidRDefault="006D0C3F" w:rsidP="006D0C3F">
            <w:pPr>
              <w:rPr>
                <w:rFonts w:cstheme="minorHAnsi"/>
                <w:color w:val="000000"/>
              </w:rPr>
            </w:pPr>
            <w:r w:rsidRPr="00E47FDF">
              <w:rPr>
                <w:rFonts w:cstheme="minorHAnsi"/>
                <w:color w:val="000000"/>
              </w:rPr>
              <w:t>Make buses irresistible. More intra-regional services which are frequent</w:t>
            </w:r>
            <w:r>
              <w:rPr>
                <w:rFonts w:cstheme="minorHAnsi"/>
                <w:color w:val="000000"/>
              </w:rPr>
              <w:t>,</w:t>
            </w:r>
            <w:r w:rsidRPr="00E47FDF">
              <w:rPr>
                <w:rFonts w:cstheme="minorHAnsi"/>
                <w:color w:val="000000"/>
              </w:rPr>
              <w:t xml:space="preserve"> safe</w:t>
            </w:r>
            <w:r>
              <w:rPr>
                <w:rFonts w:cstheme="minorHAnsi"/>
                <w:color w:val="000000"/>
              </w:rPr>
              <w:t>,</w:t>
            </w:r>
            <w:r w:rsidRPr="00E47FDF">
              <w:rPr>
                <w:rFonts w:cstheme="minorHAnsi"/>
                <w:color w:val="000000"/>
              </w:rPr>
              <w:t xml:space="preserve"> planned and advertised</w:t>
            </w:r>
            <w:r>
              <w:rPr>
                <w:rFonts w:cstheme="minorHAnsi"/>
                <w:color w:val="000000"/>
              </w:rPr>
              <w:t>, and</w:t>
            </w:r>
            <w:r w:rsidRPr="00E47FDF">
              <w:rPr>
                <w:rFonts w:cstheme="minorHAnsi"/>
                <w:color w:val="000000"/>
              </w:rPr>
              <w:t xml:space="preserve"> which connect people.</w:t>
            </w:r>
          </w:p>
        </w:tc>
        <w:tc>
          <w:tcPr>
            <w:tcW w:w="1147" w:type="pct"/>
            <w:shd w:val="clear" w:color="auto" w:fill="auto"/>
            <w:vAlign w:val="center"/>
          </w:tcPr>
          <w:p w14:paraId="5D4A40A2" w14:textId="50F19D2E"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4.27</w:t>
            </w:r>
          </w:p>
        </w:tc>
      </w:tr>
      <w:tr w:rsidR="00D9319E" w:rsidRPr="00050253" w14:paraId="504FE89C" w14:textId="77777777" w:rsidTr="006D0C3F">
        <w:trPr>
          <w:trHeight w:val="843"/>
        </w:trPr>
        <w:tc>
          <w:tcPr>
            <w:tcW w:w="1139" w:type="pct"/>
            <w:shd w:val="clear" w:color="auto" w:fill="auto"/>
            <w:vAlign w:val="center"/>
          </w:tcPr>
          <w:p w14:paraId="4CBF0327" w14:textId="31DBC559" w:rsidR="00D9319E" w:rsidRPr="00FF1CC3" w:rsidRDefault="006D0C3F" w:rsidP="00D9319E">
            <w:pPr>
              <w:rPr>
                <w:rFonts w:cstheme="minorHAnsi"/>
                <w:b/>
                <w:color w:val="000000"/>
                <w:highlight w:val="yellow"/>
              </w:rPr>
            </w:pPr>
            <w:r w:rsidRPr="006E679C">
              <w:rPr>
                <w:rFonts w:cstheme="minorHAnsi"/>
                <w:color w:val="000000"/>
              </w:rPr>
              <w:t>Health</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56E8BD3E" w14:textId="2E97C37D" w:rsidR="00D9319E" w:rsidRPr="006D0C3F" w:rsidRDefault="006D0C3F" w:rsidP="006D0C3F">
            <w:pPr>
              <w:rPr>
                <w:rFonts w:cstheme="minorHAnsi"/>
                <w:color w:val="000000"/>
              </w:rPr>
            </w:pPr>
            <w:r w:rsidRPr="00E47FDF">
              <w:rPr>
                <w:rFonts w:cstheme="minorHAnsi"/>
                <w:color w:val="000000"/>
              </w:rPr>
              <w:t xml:space="preserve">With the new women’s and children’s hospital in the West develop and implement </w:t>
            </w:r>
            <w:r>
              <w:rPr>
                <w:rFonts w:cstheme="minorHAnsi"/>
                <w:color w:val="000000"/>
              </w:rPr>
              <w:t xml:space="preserve">an </w:t>
            </w:r>
            <w:r w:rsidRPr="00E47FDF">
              <w:rPr>
                <w:rFonts w:cstheme="minorHAnsi"/>
                <w:color w:val="000000"/>
              </w:rPr>
              <w:t>integrated regional model of community based family care support.</w:t>
            </w:r>
          </w:p>
        </w:tc>
        <w:tc>
          <w:tcPr>
            <w:tcW w:w="1147" w:type="pct"/>
            <w:shd w:val="clear" w:color="auto" w:fill="auto"/>
            <w:vAlign w:val="center"/>
          </w:tcPr>
          <w:p w14:paraId="39B0D7B4" w14:textId="1861D250"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4.20</w:t>
            </w:r>
          </w:p>
        </w:tc>
      </w:tr>
      <w:tr w:rsidR="00D9319E" w:rsidRPr="00050253" w14:paraId="56307144" w14:textId="77777777" w:rsidTr="006D0C3F">
        <w:trPr>
          <w:trHeight w:val="840"/>
        </w:trPr>
        <w:tc>
          <w:tcPr>
            <w:tcW w:w="1139" w:type="pct"/>
            <w:shd w:val="clear" w:color="auto" w:fill="auto"/>
            <w:vAlign w:val="center"/>
          </w:tcPr>
          <w:p w14:paraId="249B88CF" w14:textId="111E5A6C" w:rsidR="00D9319E" w:rsidRPr="00FF1CC3" w:rsidRDefault="006D0C3F" w:rsidP="00D9319E">
            <w:pPr>
              <w:rPr>
                <w:rFonts w:cstheme="minorHAnsi"/>
                <w:b/>
                <w:color w:val="000000"/>
                <w:highlight w:val="yellow"/>
              </w:rPr>
            </w:pPr>
            <w:r w:rsidRPr="006E679C">
              <w:rPr>
                <w:rFonts w:cstheme="minorHAnsi"/>
                <w:color w:val="000000"/>
              </w:rPr>
              <w:t>Economy, Industry and Jobs</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7DDC2265" w14:textId="71D41CA0" w:rsidR="00D9319E" w:rsidRPr="006D0C3F" w:rsidRDefault="006D0C3F" w:rsidP="006D0C3F">
            <w:pPr>
              <w:rPr>
                <w:rFonts w:cstheme="minorHAnsi"/>
                <w:color w:val="000000"/>
              </w:rPr>
            </w:pPr>
            <w:r w:rsidRPr="00E47FDF">
              <w:rPr>
                <w:rFonts w:cstheme="minorHAnsi"/>
                <w:color w:val="000000"/>
              </w:rPr>
              <w:t xml:space="preserve">Develop a renewable industry development plan for the West and </w:t>
            </w:r>
            <w:r>
              <w:rPr>
                <w:rFonts w:cstheme="minorHAnsi"/>
                <w:color w:val="000000"/>
              </w:rPr>
              <w:t xml:space="preserve">an </w:t>
            </w:r>
            <w:r w:rsidRPr="00E47FDF">
              <w:rPr>
                <w:rFonts w:cstheme="minorHAnsi"/>
                <w:color w:val="000000"/>
              </w:rPr>
              <w:t>education training package to create a sustainable renewables workforce.</w:t>
            </w:r>
          </w:p>
        </w:tc>
        <w:tc>
          <w:tcPr>
            <w:tcW w:w="1147" w:type="pct"/>
            <w:shd w:val="clear" w:color="auto" w:fill="auto"/>
            <w:vAlign w:val="center"/>
          </w:tcPr>
          <w:p w14:paraId="01207B8D" w14:textId="26B1CC45"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4.11</w:t>
            </w:r>
          </w:p>
        </w:tc>
      </w:tr>
      <w:tr w:rsidR="00D9319E" w:rsidRPr="00050253" w14:paraId="24532D56" w14:textId="77777777" w:rsidTr="006D0C3F">
        <w:trPr>
          <w:trHeight w:val="1122"/>
        </w:trPr>
        <w:tc>
          <w:tcPr>
            <w:tcW w:w="1139" w:type="pct"/>
            <w:shd w:val="clear" w:color="auto" w:fill="auto"/>
            <w:vAlign w:val="center"/>
          </w:tcPr>
          <w:p w14:paraId="1B761B84" w14:textId="3BE1A171" w:rsidR="00D9319E" w:rsidRPr="00FF1CC3" w:rsidRDefault="006D0C3F" w:rsidP="00D9319E">
            <w:pPr>
              <w:rPr>
                <w:rFonts w:cstheme="minorHAnsi"/>
                <w:b/>
                <w:color w:val="000000"/>
                <w:highlight w:val="yellow"/>
              </w:rPr>
            </w:pPr>
            <w:r w:rsidRPr="006E679C">
              <w:rPr>
                <w:rFonts w:cstheme="minorHAnsi"/>
                <w:color w:val="000000"/>
              </w:rPr>
              <w:t>Housing</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1D0A65C8" w14:textId="0D122EFA" w:rsidR="00D9319E" w:rsidRPr="006D0C3F" w:rsidRDefault="006D0C3F" w:rsidP="006D0C3F">
            <w:pPr>
              <w:rPr>
                <w:rFonts w:cstheme="minorHAnsi"/>
                <w:color w:val="000000"/>
              </w:rPr>
            </w:pPr>
            <w:r w:rsidRPr="00E47FDF">
              <w:rPr>
                <w:rFonts w:cstheme="minorHAnsi"/>
                <w:color w:val="000000"/>
              </w:rPr>
              <w:t>Introduce model</w:t>
            </w:r>
            <w:r>
              <w:rPr>
                <w:rFonts w:cstheme="minorHAnsi"/>
                <w:color w:val="000000"/>
              </w:rPr>
              <w:t>,</w:t>
            </w:r>
            <w:r w:rsidRPr="00E47FDF">
              <w:rPr>
                <w:rFonts w:cstheme="minorHAnsi"/>
                <w:color w:val="000000"/>
              </w:rPr>
              <w:t xml:space="preserve"> high functioning</w:t>
            </w:r>
            <w:r>
              <w:rPr>
                <w:rFonts w:cstheme="minorHAnsi"/>
                <w:color w:val="000000"/>
              </w:rPr>
              <w:t>,</w:t>
            </w:r>
            <w:r w:rsidRPr="00E47FDF">
              <w:rPr>
                <w:rFonts w:cstheme="minorHAnsi"/>
                <w:color w:val="000000"/>
              </w:rPr>
              <w:t xml:space="preserve"> medium density communities in innovative</w:t>
            </w:r>
            <w:r>
              <w:rPr>
                <w:rFonts w:cstheme="minorHAnsi"/>
                <w:color w:val="000000"/>
              </w:rPr>
              <w:t>,</w:t>
            </w:r>
            <w:r w:rsidRPr="00E47FDF">
              <w:rPr>
                <w:rFonts w:cstheme="minorHAnsi"/>
                <w:color w:val="000000"/>
              </w:rPr>
              <w:t xml:space="preserve"> urban</w:t>
            </w:r>
            <w:r>
              <w:rPr>
                <w:rFonts w:cstheme="minorHAnsi"/>
                <w:color w:val="000000"/>
              </w:rPr>
              <w:t>,</w:t>
            </w:r>
            <w:r w:rsidRPr="00E47FDF">
              <w:rPr>
                <w:rFonts w:cstheme="minorHAnsi"/>
                <w:color w:val="000000"/>
              </w:rPr>
              <w:t xml:space="preserve"> agricultural neighbourhoods connected by green cycling </w:t>
            </w:r>
            <w:r>
              <w:rPr>
                <w:rFonts w:cstheme="minorHAnsi"/>
                <w:color w:val="000000"/>
              </w:rPr>
              <w:t xml:space="preserve">and </w:t>
            </w:r>
            <w:r w:rsidRPr="00E47FDF">
              <w:rPr>
                <w:rFonts w:cstheme="minorHAnsi"/>
                <w:color w:val="000000"/>
              </w:rPr>
              <w:t>mixed modal transport networks.</w:t>
            </w:r>
          </w:p>
        </w:tc>
        <w:tc>
          <w:tcPr>
            <w:tcW w:w="1147" w:type="pct"/>
            <w:shd w:val="clear" w:color="auto" w:fill="auto"/>
            <w:vAlign w:val="center"/>
          </w:tcPr>
          <w:p w14:paraId="32EF606E" w14:textId="12985EAC"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4.04</w:t>
            </w:r>
          </w:p>
        </w:tc>
      </w:tr>
      <w:tr w:rsidR="00D9319E" w:rsidRPr="00050253" w14:paraId="2E09A55E" w14:textId="77777777" w:rsidTr="00D9319E">
        <w:tc>
          <w:tcPr>
            <w:tcW w:w="1139" w:type="pct"/>
            <w:shd w:val="clear" w:color="auto" w:fill="auto"/>
            <w:vAlign w:val="center"/>
          </w:tcPr>
          <w:p w14:paraId="25FEF9C3" w14:textId="6BC6FB0D" w:rsidR="00D9319E" w:rsidRPr="006D0C3F" w:rsidRDefault="006D0C3F" w:rsidP="006D0C3F">
            <w:pPr>
              <w:rPr>
                <w:rFonts w:cstheme="minorHAnsi"/>
                <w:color w:val="000000"/>
              </w:rPr>
            </w:pPr>
            <w:r w:rsidRPr="006E679C">
              <w:rPr>
                <w:rFonts w:cstheme="minorHAnsi"/>
                <w:color w:val="000000"/>
              </w:rPr>
              <w:t>Economy, Industry and Jobs</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41C06630" w14:textId="6A094351" w:rsidR="00D9319E" w:rsidRPr="006D0C3F" w:rsidRDefault="006D0C3F" w:rsidP="006D0C3F">
            <w:pPr>
              <w:rPr>
                <w:rFonts w:cstheme="minorHAnsi"/>
                <w:color w:val="000000"/>
              </w:rPr>
            </w:pPr>
            <w:r w:rsidRPr="00E47FDF">
              <w:rPr>
                <w:rFonts w:cstheme="minorHAnsi"/>
                <w:color w:val="000000"/>
              </w:rPr>
              <w:t>Provide targeted educational pathways and subsidised opportunities in the digital economy for vulnerable people.</w:t>
            </w:r>
          </w:p>
        </w:tc>
        <w:tc>
          <w:tcPr>
            <w:tcW w:w="1147" w:type="pct"/>
            <w:shd w:val="clear" w:color="auto" w:fill="auto"/>
            <w:vAlign w:val="center"/>
          </w:tcPr>
          <w:p w14:paraId="0D1D09B2" w14:textId="000DB3E0"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3.99</w:t>
            </w:r>
          </w:p>
        </w:tc>
      </w:tr>
      <w:tr w:rsidR="00D9319E" w:rsidRPr="00050253" w14:paraId="42082332" w14:textId="77777777" w:rsidTr="00D9319E">
        <w:tc>
          <w:tcPr>
            <w:tcW w:w="1139" w:type="pct"/>
            <w:shd w:val="clear" w:color="auto" w:fill="auto"/>
            <w:vAlign w:val="center"/>
          </w:tcPr>
          <w:p w14:paraId="4319C75D" w14:textId="2C4BDEAE" w:rsidR="00D9319E" w:rsidRPr="006D0C3F" w:rsidRDefault="006D0C3F" w:rsidP="006D0C3F">
            <w:pPr>
              <w:rPr>
                <w:rFonts w:cstheme="minorHAnsi"/>
                <w:color w:val="000000"/>
              </w:rPr>
            </w:pPr>
            <w:r w:rsidRPr="006E679C">
              <w:rPr>
                <w:rFonts w:cstheme="minorHAnsi"/>
                <w:color w:val="000000"/>
              </w:rPr>
              <w:t>Infrastructure and Transport</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4F0207D0" w14:textId="1784AE65" w:rsidR="00D9319E" w:rsidRPr="006D0C3F" w:rsidRDefault="006D0C3F" w:rsidP="006D0C3F">
            <w:pPr>
              <w:rPr>
                <w:rFonts w:cstheme="minorHAnsi"/>
                <w:color w:val="000000"/>
              </w:rPr>
            </w:pPr>
            <w:r w:rsidRPr="00E47FDF">
              <w:rPr>
                <w:rFonts w:cstheme="minorHAnsi"/>
                <w:color w:val="000000"/>
              </w:rPr>
              <w:t>Bus services across the west linking into metro 1 and metro 2.</w:t>
            </w:r>
          </w:p>
        </w:tc>
        <w:tc>
          <w:tcPr>
            <w:tcW w:w="1147" w:type="pct"/>
            <w:shd w:val="clear" w:color="auto" w:fill="auto"/>
            <w:vAlign w:val="center"/>
          </w:tcPr>
          <w:p w14:paraId="1BF285EA" w14:textId="280E5BDA"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3.99</w:t>
            </w:r>
          </w:p>
        </w:tc>
      </w:tr>
      <w:tr w:rsidR="00D9319E" w:rsidRPr="00050253" w14:paraId="140CB189" w14:textId="77777777" w:rsidTr="006D0C3F">
        <w:trPr>
          <w:trHeight w:val="619"/>
        </w:trPr>
        <w:tc>
          <w:tcPr>
            <w:tcW w:w="1139" w:type="pct"/>
            <w:shd w:val="clear" w:color="auto" w:fill="auto"/>
            <w:vAlign w:val="center"/>
          </w:tcPr>
          <w:p w14:paraId="4D3B100D" w14:textId="5DDFEFE0" w:rsidR="00D9319E" w:rsidRPr="00FF1CC3" w:rsidRDefault="006D0C3F" w:rsidP="00D9319E">
            <w:pPr>
              <w:rPr>
                <w:rFonts w:cstheme="minorHAnsi"/>
                <w:b/>
                <w:color w:val="000000"/>
                <w:highlight w:val="yellow"/>
              </w:rPr>
            </w:pPr>
            <w:r w:rsidRPr="006E679C">
              <w:rPr>
                <w:rFonts w:cstheme="minorHAnsi"/>
                <w:color w:val="000000"/>
              </w:rPr>
              <w:t>Social Welfare</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6DE3A939" w14:textId="5DA9C833" w:rsidR="00D9319E" w:rsidRPr="006D0C3F" w:rsidRDefault="006D0C3F" w:rsidP="006D0C3F">
            <w:pPr>
              <w:rPr>
                <w:rFonts w:cstheme="minorHAnsi"/>
                <w:color w:val="000000"/>
              </w:rPr>
            </w:pPr>
            <w:r w:rsidRPr="00E47FDF">
              <w:rPr>
                <w:rFonts w:cstheme="minorHAnsi"/>
                <w:color w:val="000000"/>
              </w:rPr>
              <w:t>Develop and implement a social and educational precincts strategy for culture, education and sport.</w:t>
            </w:r>
          </w:p>
        </w:tc>
        <w:tc>
          <w:tcPr>
            <w:tcW w:w="1147" w:type="pct"/>
            <w:shd w:val="clear" w:color="auto" w:fill="auto"/>
            <w:vAlign w:val="center"/>
          </w:tcPr>
          <w:p w14:paraId="51DFDC21" w14:textId="26203FED"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3.99</w:t>
            </w:r>
          </w:p>
        </w:tc>
      </w:tr>
      <w:tr w:rsidR="00D9319E" w:rsidRPr="00050253" w14:paraId="346603C8" w14:textId="77777777" w:rsidTr="006D0C3F">
        <w:trPr>
          <w:trHeight w:val="840"/>
        </w:trPr>
        <w:tc>
          <w:tcPr>
            <w:tcW w:w="1139" w:type="pct"/>
            <w:shd w:val="clear" w:color="auto" w:fill="auto"/>
            <w:vAlign w:val="center"/>
          </w:tcPr>
          <w:p w14:paraId="46039C8D" w14:textId="6DA8188C" w:rsidR="00D9319E" w:rsidRPr="00FF1CC3" w:rsidRDefault="006D0C3F" w:rsidP="00D9319E">
            <w:pPr>
              <w:rPr>
                <w:rFonts w:cstheme="minorHAnsi"/>
                <w:b/>
                <w:color w:val="000000"/>
                <w:highlight w:val="yellow"/>
              </w:rPr>
            </w:pPr>
            <w:r w:rsidRPr="006E679C">
              <w:rPr>
                <w:rFonts w:cstheme="minorHAnsi"/>
                <w:color w:val="000000"/>
              </w:rPr>
              <w:t>Economy, Industry and Jobs</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1399A784" w14:textId="08BE990F" w:rsidR="00D9319E" w:rsidRPr="006D0C3F" w:rsidRDefault="006D0C3F" w:rsidP="006D0C3F">
            <w:pPr>
              <w:rPr>
                <w:rFonts w:cstheme="minorHAnsi"/>
                <w:color w:val="000000"/>
              </w:rPr>
            </w:pPr>
            <w:r w:rsidRPr="00E47FDF">
              <w:rPr>
                <w:rFonts w:cstheme="minorHAnsi"/>
                <w:color w:val="000000"/>
              </w:rPr>
              <w:t>Create mixed enterprise hubs in local areas which are interconnected.</w:t>
            </w:r>
          </w:p>
        </w:tc>
        <w:tc>
          <w:tcPr>
            <w:tcW w:w="1147" w:type="pct"/>
            <w:shd w:val="clear" w:color="auto" w:fill="auto"/>
            <w:vAlign w:val="center"/>
          </w:tcPr>
          <w:p w14:paraId="08BC21B6" w14:textId="20002AB2"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3.96</w:t>
            </w:r>
          </w:p>
        </w:tc>
      </w:tr>
      <w:tr w:rsidR="00D9319E" w:rsidRPr="00050253" w14:paraId="5B5DD9BC" w14:textId="77777777" w:rsidTr="006D0C3F">
        <w:trPr>
          <w:trHeight w:val="853"/>
        </w:trPr>
        <w:tc>
          <w:tcPr>
            <w:tcW w:w="1139" w:type="pct"/>
            <w:shd w:val="clear" w:color="auto" w:fill="auto"/>
            <w:vAlign w:val="center"/>
          </w:tcPr>
          <w:p w14:paraId="48ABE021" w14:textId="703AD391" w:rsidR="00D9319E" w:rsidRPr="00FF1CC3" w:rsidRDefault="006D0C3F" w:rsidP="00D9319E">
            <w:pPr>
              <w:rPr>
                <w:rFonts w:cstheme="minorHAnsi"/>
                <w:b/>
                <w:color w:val="000000"/>
                <w:highlight w:val="yellow"/>
              </w:rPr>
            </w:pPr>
            <w:r w:rsidRPr="006E679C">
              <w:rPr>
                <w:rFonts w:cstheme="minorHAnsi"/>
                <w:color w:val="000000"/>
              </w:rPr>
              <w:t>Social Welfare</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04C22EFA" w14:textId="0775FA7A" w:rsidR="00D9319E" w:rsidRPr="006D0C3F" w:rsidRDefault="006D0C3F" w:rsidP="006D0C3F">
            <w:pPr>
              <w:rPr>
                <w:rFonts w:cstheme="minorHAnsi"/>
                <w:color w:val="000000"/>
              </w:rPr>
            </w:pPr>
            <w:r w:rsidRPr="00E47FDF">
              <w:rPr>
                <w:rFonts w:cstheme="minorHAnsi"/>
                <w:color w:val="000000"/>
              </w:rPr>
              <w:t>To understand and to know each other we should invest in cultural education programs for disadvantaged communities.</w:t>
            </w:r>
          </w:p>
        </w:tc>
        <w:tc>
          <w:tcPr>
            <w:tcW w:w="1147" w:type="pct"/>
            <w:shd w:val="clear" w:color="auto" w:fill="auto"/>
            <w:vAlign w:val="center"/>
          </w:tcPr>
          <w:p w14:paraId="2890F042" w14:textId="3C9730DE"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3.95</w:t>
            </w:r>
          </w:p>
        </w:tc>
      </w:tr>
      <w:tr w:rsidR="00D9319E" w:rsidRPr="00050253" w14:paraId="4CF1166F" w14:textId="77777777" w:rsidTr="00D9319E">
        <w:trPr>
          <w:trHeight w:val="707"/>
        </w:trPr>
        <w:tc>
          <w:tcPr>
            <w:tcW w:w="1139" w:type="pct"/>
            <w:shd w:val="clear" w:color="auto" w:fill="auto"/>
            <w:vAlign w:val="center"/>
          </w:tcPr>
          <w:p w14:paraId="3A76DF42" w14:textId="079090B6" w:rsidR="00D9319E" w:rsidRPr="00FF1CC3" w:rsidRDefault="006D0C3F" w:rsidP="00D9319E">
            <w:pPr>
              <w:rPr>
                <w:rFonts w:cstheme="minorHAnsi"/>
                <w:b/>
                <w:color w:val="000000"/>
                <w:highlight w:val="yellow"/>
              </w:rPr>
            </w:pPr>
            <w:r w:rsidRPr="006E679C">
              <w:rPr>
                <w:rFonts w:cstheme="minorHAnsi"/>
                <w:color w:val="000000"/>
              </w:rPr>
              <w:t>Infrastructure and Transport</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7D5FB845" w14:textId="0C92C8CE" w:rsidR="00D9319E" w:rsidRPr="006D0C3F" w:rsidRDefault="006D0C3F" w:rsidP="006D0C3F">
            <w:pPr>
              <w:rPr>
                <w:rFonts w:cstheme="minorHAnsi"/>
                <w:color w:val="000000"/>
              </w:rPr>
            </w:pPr>
            <w:r w:rsidRPr="00E47FDF">
              <w:rPr>
                <w:rFonts w:cstheme="minorHAnsi"/>
                <w:color w:val="000000"/>
              </w:rPr>
              <w:t>Modern</w:t>
            </w:r>
            <w:r>
              <w:rPr>
                <w:rFonts w:cstheme="minorHAnsi"/>
                <w:color w:val="000000"/>
              </w:rPr>
              <w:t>,</w:t>
            </w:r>
            <w:r w:rsidRPr="00E47FDF">
              <w:rPr>
                <w:rFonts w:cstheme="minorHAnsi"/>
                <w:color w:val="000000"/>
              </w:rPr>
              <w:t xml:space="preserve"> locally built</w:t>
            </w:r>
            <w:r>
              <w:rPr>
                <w:rFonts w:cstheme="minorHAnsi"/>
                <w:color w:val="000000"/>
              </w:rPr>
              <w:t>,</w:t>
            </w:r>
            <w:r w:rsidRPr="00E47FDF">
              <w:rPr>
                <w:rFonts w:cstheme="minorHAnsi"/>
                <w:color w:val="000000"/>
              </w:rPr>
              <w:t xml:space="preserve"> public transport investment (not roads) which is affordable and uses multilingual signage, renewable energy, disability friendly and is multi-modal ready.</w:t>
            </w:r>
          </w:p>
        </w:tc>
        <w:tc>
          <w:tcPr>
            <w:tcW w:w="1147" w:type="pct"/>
            <w:shd w:val="clear" w:color="auto" w:fill="auto"/>
            <w:vAlign w:val="center"/>
          </w:tcPr>
          <w:p w14:paraId="5C2D3257" w14:textId="2B798467"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3.87</w:t>
            </w:r>
          </w:p>
        </w:tc>
      </w:tr>
      <w:tr w:rsidR="00D9319E" w:rsidRPr="00050253" w14:paraId="202E1B0D" w14:textId="77777777" w:rsidTr="00D9319E">
        <w:trPr>
          <w:trHeight w:val="707"/>
        </w:trPr>
        <w:tc>
          <w:tcPr>
            <w:tcW w:w="1139" w:type="pct"/>
            <w:shd w:val="clear" w:color="auto" w:fill="auto"/>
            <w:vAlign w:val="center"/>
          </w:tcPr>
          <w:p w14:paraId="57F69091" w14:textId="6A78C390" w:rsidR="00D9319E" w:rsidRPr="00FF1CC3" w:rsidRDefault="006D0C3F" w:rsidP="00D9319E">
            <w:pPr>
              <w:rPr>
                <w:rFonts w:cstheme="minorHAnsi"/>
                <w:b/>
                <w:color w:val="000000"/>
                <w:highlight w:val="yellow"/>
              </w:rPr>
            </w:pPr>
            <w:r w:rsidRPr="006E679C">
              <w:rPr>
                <w:rFonts w:cstheme="minorHAnsi"/>
                <w:color w:val="000000"/>
              </w:rPr>
              <w:t>Education and Training</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2914E843" w14:textId="64F02C5D" w:rsidR="00D9319E" w:rsidRPr="006D0C3F" w:rsidRDefault="006D0C3F" w:rsidP="006D0C3F">
            <w:pPr>
              <w:rPr>
                <w:rFonts w:cstheme="minorHAnsi"/>
                <w:color w:val="000000"/>
              </w:rPr>
            </w:pPr>
            <w:r w:rsidRPr="00E47FDF">
              <w:rPr>
                <w:rFonts w:cstheme="minorHAnsi"/>
                <w:color w:val="000000"/>
              </w:rPr>
              <w:t>Focus on the first 1000 days of a child’s life to learn and develop them.</w:t>
            </w:r>
          </w:p>
        </w:tc>
        <w:tc>
          <w:tcPr>
            <w:tcW w:w="1147" w:type="pct"/>
            <w:shd w:val="clear" w:color="auto" w:fill="auto"/>
            <w:vAlign w:val="center"/>
          </w:tcPr>
          <w:p w14:paraId="221F2729" w14:textId="51232993"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3.83</w:t>
            </w:r>
          </w:p>
        </w:tc>
      </w:tr>
      <w:tr w:rsidR="00D9319E" w:rsidRPr="00050253" w14:paraId="1B2A20DD" w14:textId="77777777" w:rsidTr="00AA3A8F">
        <w:trPr>
          <w:trHeight w:val="662"/>
        </w:trPr>
        <w:tc>
          <w:tcPr>
            <w:tcW w:w="1139" w:type="pct"/>
            <w:shd w:val="clear" w:color="auto" w:fill="auto"/>
            <w:vAlign w:val="center"/>
          </w:tcPr>
          <w:p w14:paraId="23D07C52" w14:textId="2745CA21" w:rsidR="00D9319E" w:rsidRPr="00FF1CC3" w:rsidRDefault="006D0C3F" w:rsidP="00D9319E">
            <w:pPr>
              <w:rPr>
                <w:rFonts w:cstheme="minorHAnsi"/>
                <w:b/>
                <w:color w:val="000000"/>
                <w:highlight w:val="yellow"/>
              </w:rPr>
            </w:pPr>
            <w:r w:rsidRPr="006E679C">
              <w:rPr>
                <w:rFonts w:cstheme="minorHAnsi"/>
                <w:color w:val="000000"/>
              </w:rPr>
              <w:t>Health</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103E0AEB" w14:textId="403DE669" w:rsidR="00D9319E" w:rsidRPr="006D0C3F" w:rsidRDefault="006D0C3F" w:rsidP="006D0C3F">
            <w:pPr>
              <w:rPr>
                <w:rFonts w:cstheme="minorHAnsi"/>
                <w:color w:val="000000"/>
              </w:rPr>
            </w:pPr>
            <w:r w:rsidRPr="00E47FDF">
              <w:rPr>
                <w:rFonts w:cstheme="minorHAnsi"/>
                <w:color w:val="000000"/>
              </w:rPr>
              <w:t>Agree regional health priorities with targets</w:t>
            </w:r>
            <w:r>
              <w:rPr>
                <w:rFonts w:cstheme="minorHAnsi"/>
                <w:color w:val="000000"/>
              </w:rPr>
              <w:t>,</w:t>
            </w:r>
            <w:r w:rsidRPr="00E47FDF">
              <w:rPr>
                <w:rFonts w:cstheme="minorHAnsi"/>
                <w:color w:val="000000"/>
              </w:rPr>
              <w:t xml:space="preserve"> milestones and review. Work collaboratively across agencies and services.</w:t>
            </w:r>
          </w:p>
        </w:tc>
        <w:tc>
          <w:tcPr>
            <w:tcW w:w="1147" w:type="pct"/>
            <w:shd w:val="clear" w:color="auto" w:fill="auto"/>
            <w:vAlign w:val="center"/>
          </w:tcPr>
          <w:p w14:paraId="37358488" w14:textId="6B6D96ED"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3.82</w:t>
            </w:r>
          </w:p>
        </w:tc>
      </w:tr>
      <w:tr w:rsidR="00D9319E" w:rsidRPr="00050253" w14:paraId="3D85B349" w14:textId="77777777" w:rsidTr="00D9319E">
        <w:trPr>
          <w:trHeight w:val="707"/>
        </w:trPr>
        <w:tc>
          <w:tcPr>
            <w:tcW w:w="1139" w:type="pct"/>
            <w:shd w:val="clear" w:color="auto" w:fill="auto"/>
            <w:vAlign w:val="center"/>
          </w:tcPr>
          <w:p w14:paraId="3A3B6E64" w14:textId="70714742" w:rsidR="00D9319E" w:rsidRPr="00FF1CC3" w:rsidRDefault="006D0C3F" w:rsidP="00D9319E">
            <w:pPr>
              <w:rPr>
                <w:rFonts w:cstheme="minorHAnsi"/>
                <w:b/>
                <w:color w:val="000000"/>
                <w:highlight w:val="yellow"/>
              </w:rPr>
            </w:pPr>
            <w:r w:rsidRPr="006E679C">
              <w:rPr>
                <w:rFonts w:cstheme="minorHAnsi"/>
                <w:color w:val="000000"/>
              </w:rPr>
              <w:t>Housing</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1506BD56" w14:textId="00EC339A" w:rsidR="00D9319E" w:rsidRPr="006D0C3F" w:rsidRDefault="006D0C3F" w:rsidP="006D0C3F">
            <w:pPr>
              <w:rPr>
                <w:rFonts w:cstheme="minorHAnsi"/>
                <w:color w:val="000000"/>
              </w:rPr>
            </w:pPr>
            <w:r w:rsidRPr="00E47FDF">
              <w:rPr>
                <w:rFonts w:cstheme="minorHAnsi"/>
                <w:color w:val="000000"/>
              </w:rPr>
              <w:t>Housing should be a human right which is affordable</w:t>
            </w:r>
            <w:r>
              <w:rPr>
                <w:rFonts w:cstheme="minorHAnsi"/>
                <w:color w:val="000000"/>
              </w:rPr>
              <w:t>,</w:t>
            </w:r>
            <w:r w:rsidRPr="00E47FDF">
              <w:rPr>
                <w:rFonts w:cstheme="minorHAnsi"/>
                <w:color w:val="000000"/>
              </w:rPr>
              <w:t xml:space="preserve"> accessible environmentally friendly, with timely infrastructure.</w:t>
            </w:r>
          </w:p>
        </w:tc>
        <w:tc>
          <w:tcPr>
            <w:tcW w:w="1147" w:type="pct"/>
            <w:shd w:val="clear" w:color="auto" w:fill="auto"/>
            <w:vAlign w:val="center"/>
          </w:tcPr>
          <w:p w14:paraId="3E9A38E6" w14:textId="5E62EF34"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3.80</w:t>
            </w:r>
          </w:p>
        </w:tc>
      </w:tr>
      <w:tr w:rsidR="00D9319E" w:rsidRPr="00050253" w14:paraId="63AA49DC" w14:textId="77777777" w:rsidTr="00AA3A8F">
        <w:trPr>
          <w:trHeight w:val="846"/>
        </w:trPr>
        <w:tc>
          <w:tcPr>
            <w:tcW w:w="1139" w:type="pct"/>
            <w:shd w:val="clear" w:color="auto" w:fill="auto"/>
            <w:vAlign w:val="center"/>
          </w:tcPr>
          <w:p w14:paraId="4D3BC84B" w14:textId="54A3AA78" w:rsidR="00D9319E" w:rsidRPr="00FF1CC3" w:rsidRDefault="006D0C3F" w:rsidP="00D9319E">
            <w:pPr>
              <w:rPr>
                <w:rFonts w:cstheme="minorHAnsi"/>
                <w:b/>
                <w:color w:val="000000"/>
                <w:highlight w:val="yellow"/>
              </w:rPr>
            </w:pPr>
            <w:r w:rsidRPr="006E679C">
              <w:rPr>
                <w:rFonts w:cstheme="minorHAnsi"/>
                <w:color w:val="000000"/>
              </w:rPr>
              <w:t>Environment</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097FB7BF" w14:textId="66E95167" w:rsidR="00D9319E" w:rsidRPr="00AA3A8F" w:rsidRDefault="00AA3A8F" w:rsidP="00AA3A8F">
            <w:pPr>
              <w:rPr>
                <w:rFonts w:cstheme="minorHAnsi"/>
                <w:color w:val="000000"/>
              </w:rPr>
            </w:pPr>
            <w:r w:rsidRPr="00E47FDF">
              <w:rPr>
                <w:rFonts w:cstheme="minorHAnsi"/>
                <w:color w:val="000000"/>
              </w:rPr>
              <w:t>Development levy into sinking fund to establish and run large scale green spaces for multiple community uses and climate resilience.</w:t>
            </w:r>
          </w:p>
        </w:tc>
        <w:tc>
          <w:tcPr>
            <w:tcW w:w="1147" w:type="pct"/>
            <w:shd w:val="clear" w:color="auto" w:fill="auto"/>
            <w:vAlign w:val="center"/>
          </w:tcPr>
          <w:p w14:paraId="03B8CD58" w14:textId="2D69EA1E"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3.80</w:t>
            </w:r>
          </w:p>
        </w:tc>
      </w:tr>
      <w:tr w:rsidR="00D9319E" w:rsidRPr="00050253" w14:paraId="150B0243" w14:textId="77777777" w:rsidTr="00D9319E">
        <w:trPr>
          <w:trHeight w:val="274"/>
        </w:trPr>
        <w:tc>
          <w:tcPr>
            <w:tcW w:w="1139" w:type="pct"/>
            <w:shd w:val="clear" w:color="auto" w:fill="auto"/>
            <w:vAlign w:val="center"/>
          </w:tcPr>
          <w:p w14:paraId="16E07329" w14:textId="1EE7CD94" w:rsidR="00D9319E" w:rsidRPr="00FF1CC3" w:rsidRDefault="006D0C3F" w:rsidP="00D9319E">
            <w:pPr>
              <w:rPr>
                <w:rFonts w:cstheme="minorHAnsi"/>
                <w:b/>
                <w:color w:val="000000"/>
                <w:highlight w:val="yellow"/>
              </w:rPr>
            </w:pPr>
            <w:r w:rsidRPr="006E679C">
              <w:rPr>
                <w:rFonts w:cstheme="minorHAnsi"/>
                <w:color w:val="000000"/>
              </w:rPr>
              <w:t>Education and Training</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3BAEB77F" w14:textId="2C9332BD" w:rsidR="00D9319E" w:rsidRPr="008B39F1" w:rsidRDefault="00AA3A8F" w:rsidP="00D9319E">
            <w:pPr>
              <w:rPr>
                <w:rFonts w:cstheme="minorHAnsi"/>
                <w:bCs/>
                <w:color w:val="000000"/>
              </w:rPr>
            </w:pPr>
            <w:r w:rsidRPr="00E47FDF">
              <w:rPr>
                <w:rFonts w:cstheme="minorHAnsi"/>
                <w:color w:val="000000"/>
              </w:rPr>
              <w:t>A precinct based approach like Footscray education precinct for learning and health services that meets the needs of a diverse community.</w:t>
            </w:r>
          </w:p>
        </w:tc>
        <w:tc>
          <w:tcPr>
            <w:tcW w:w="1147" w:type="pct"/>
            <w:shd w:val="clear" w:color="auto" w:fill="auto"/>
            <w:vAlign w:val="center"/>
          </w:tcPr>
          <w:p w14:paraId="38C2678B" w14:textId="701C8376" w:rsidR="00D9319E"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3.69</w:t>
            </w:r>
          </w:p>
        </w:tc>
      </w:tr>
      <w:tr w:rsidR="006D0C3F" w:rsidRPr="00050253" w14:paraId="7745FC55" w14:textId="77777777" w:rsidTr="00AA3A8F">
        <w:trPr>
          <w:trHeight w:val="614"/>
        </w:trPr>
        <w:tc>
          <w:tcPr>
            <w:tcW w:w="1139" w:type="pct"/>
            <w:shd w:val="clear" w:color="auto" w:fill="auto"/>
            <w:vAlign w:val="center"/>
          </w:tcPr>
          <w:p w14:paraId="30CC9F3D" w14:textId="6D8BAE92" w:rsidR="006D0C3F" w:rsidRPr="006E679C" w:rsidRDefault="006D0C3F" w:rsidP="00D9319E">
            <w:pPr>
              <w:rPr>
                <w:rFonts w:cstheme="minorHAnsi"/>
                <w:color w:val="000000"/>
              </w:rPr>
            </w:pPr>
            <w:r w:rsidRPr="006E679C">
              <w:rPr>
                <w:rFonts w:cstheme="minorHAnsi"/>
                <w:color w:val="000000"/>
              </w:rPr>
              <w:t>Economy, Industry and Jobs</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3505AEDE" w14:textId="44CB4405" w:rsidR="006D0C3F" w:rsidRPr="00AA3A8F" w:rsidRDefault="00AA3A8F" w:rsidP="00AA3A8F">
            <w:pPr>
              <w:rPr>
                <w:rFonts w:cstheme="minorHAnsi"/>
                <w:color w:val="000000"/>
              </w:rPr>
            </w:pPr>
            <w:r w:rsidRPr="00E47FDF">
              <w:rPr>
                <w:rFonts w:cstheme="minorHAnsi"/>
                <w:color w:val="000000"/>
              </w:rPr>
              <w:t>Investigate opportunities to bring the supply chain for the health industry into the region.</w:t>
            </w:r>
          </w:p>
        </w:tc>
        <w:tc>
          <w:tcPr>
            <w:tcW w:w="1147" w:type="pct"/>
            <w:shd w:val="clear" w:color="auto" w:fill="auto"/>
            <w:vAlign w:val="center"/>
          </w:tcPr>
          <w:p w14:paraId="36124DF8" w14:textId="4BD55656" w:rsidR="006D0C3F"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3.64</w:t>
            </w:r>
          </w:p>
        </w:tc>
      </w:tr>
      <w:tr w:rsidR="006D0C3F" w:rsidRPr="00050253" w14:paraId="11524F06" w14:textId="77777777" w:rsidTr="00AA3A8F">
        <w:trPr>
          <w:trHeight w:val="707"/>
        </w:trPr>
        <w:tc>
          <w:tcPr>
            <w:tcW w:w="1139" w:type="pct"/>
            <w:shd w:val="clear" w:color="auto" w:fill="auto"/>
            <w:vAlign w:val="center"/>
          </w:tcPr>
          <w:p w14:paraId="5CC3A387" w14:textId="15C1E24A" w:rsidR="006D0C3F" w:rsidRPr="006E679C" w:rsidRDefault="006D0C3F" w:rsidP="00D9319E">
            <w:pPr>
              <w:rPr>
                <w:rFonts w:cstheme="minorHAnsi"/>
                <w:color w:val="000000"/>
              </w:rPr>
            </w:pPr>
            <w:r w:rsidRPr="006E679C">
              <w:rPr>
                <w:rFonts w:cstheme="minorHAnsi"/>
                <w:color w:val="000000"/>
              </w:rPr>
              <w:t>Infrastructure and Transport</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586564C2" w14:textId="78D8BA8C" w:rsidR="006D0C3F" w:rsidRPr="00AA3A8F" w:rsidRDefault="00AA3A8F" w:rsidP="00AA3A8F">
            <w:pPr>
              <w:rPr>
                <w:rFonts w:cstheme="minorHAnsi"/>
                <w:color w:val="000000"/>
              </w:rPr>
            </w:pPr>
            <w:r w:rsidRPr="00E47FDF">
              <w:rPr>
                <w:rFonts w:cstheme="minorHAnsi"/>
                <w:color w:val="000000"/>
              </w:rPr>
              <w:t>Improved after-hours access to training opportunities to help people to reskill or to skill up for high tech jobs.</w:t>
            </w:r>
          </w:p>
        </w:tc>
        <w:tc>
          <w:tcPr>
            <w:tcW w:w="1147" w:type="pct"/>
            <w:shd w:val="clear" w:color="auto" w:fill="auto"/>
            <w:vAlign w:val="center"/>
          </w:tcPr>
          <w:p w14:paraId="44D743D6" w14:textId="76067FE7" w:rsidR="006D0C3F"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3.61</w:t>
            </w:r>
          </w:p>
        </w:tc>
      </w:tr>
      <w:tr w:rsidR="006D0C3F" w:rsidRPr="00050253" w14:paraId="19D44C90" w14:textId="77777777" w:rsidTr="00AA3A8F">
        <w:trPr>
          <w:trHeight w:val="831"/>
        </w:trPr>
        <w:tc>
          <w:tcPr>
            <w:tcW w:w="1139" w:type="pct"/>
            <w:shd w:val="clear" w:color="auto" w:fill="auto"/>
            <w:vAlign w:val="center"/>
          </w:tcPr>
          <w:p w14:paraId="27339DFA" w14:textId="2EE769D6" w:rsidR="006D0C3F" w:rsidRPr="006E679C" w:rsidRDefault="006D0C3F" w:rsidP="00D9319E">
            <w:pPr>
              <w:rPr>
                <w:rFonts w:cstheme="minorHAnsi"/>
                <w:color w:val="000000"/>
              </w:rPr>
            </w:pPr>
            <w:r w:rsidRPr="002077A7">
              <w:rPr>
                <w:rFonts w:cstheme="minorHAnsi"/>
                <w:color w:val="000000"/>
              </w:rPr>
              <w:t>Social Welfare</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02404B47" w14:textId="622E6078" w:rsidR="006D0C3F" w:rsidRPr="00AA3A8F" w:rsidRDefault="00AA3A8F" w:rsidP="00AA3A8F">
            <w:pPr>
              <w:rPr>
                <w:rFonts w:cstheme="minorHAnsi"/>
                <w:color w:val="000000"/>
              </w:rPr>
            </w:pPr>
            <w:r>
              <w:rPr>
                <w:rFonts w:cstheme="minorHAnsi"/>
                <w:color w:val="000000"/>
              </w:rPr>
              <w:t>Link four</w:t>
            </w:r>
            <w:r w:rsidRPr="00E47FDF">
              <w:rPr>
                <w:rFonts w:cstheme="minorHAnsi"/>
                <w:color w:val="000000"/>
              </w:rPr>
              <w:t xml:space="preserve"> systems</w:t>
            </w:r>
            <w:r w:rsidR="00FB1ED9">
              <w:rPr>
                <w:rFonts w:cstheme="minorHAnsi"/>
                <w:color w:val="000000"/>
              </w:rPr>
              <w:t xml:space="preserve"> —</w:t>
            </w:r>
            <w:r w:rsidRPr="00E47FDF">
              <w:rPr>
                <w:rFonts w:cstheme="minorHAnsi"/>
                <w:color w:val="000000"/>
              </w:rPr>
              <w:t xml:space="preserve"> Long term welfare recipients</w:t>
            </w:r>
            <w:r w:rsidR="00FB1ED9">
              <w:rPr>
                <w:rFonts w:cstheme="minorHAnsi"/>
                <w:color w:val="000000"/>
              </w:rPr>
              <w:t>,</w:t>
            </w:r>
            <w:r w:rsidRPr="00E47FDF">
              <w:rPr>
                <w:rFonts w:cstheme="minorHAnsi"/>
                <w:color w:val="000000"/>
              </w:rPr>
              <w:t xml:space="preserve"> Entrepreneurs</w:t>
            </w:r>
            <w:r w:rsidR="00FB1ED9">
              <w:rPr>
                <w:rFonts w:cstheme="minorHAnsi"/>
                <w:color w:val="000000"/>
              </w:rPr>
              <w:t>,</w:t>
            </w:r>
            <w:r w:rsidRPr="00E47FDF">
              <w:rPr>
                <w:rFonts w:cstheme="minorHAnsi"/>
                <w:color w:val="000000"/>
              </w:rPr>
              <w:t xml:space="preserve"> Incubators</w:t>
            </w:r>
            <w:r w:rsidR="00FB1ED9">
              <w:rPr>
                <w:rFonts w:cstheme="minorHAnsi"/>
                <w:color w:val="000000"/>
              </w:rPr>
              <w:t xml:space="preserve"> and</w:t>
            </w:r>
            <w:r w:rsidRPr="00E47FDF">
              <w:rPr>
                <w:rFonts w:cstheme="minorHAnsi"/>
                <w:color w:val="000000"/>
              </w:rPr>
              <w:t xml:space="preserve"> training mentors</w:t>
            </w:r>
            <w:r w:rsidR="00FB1ED9">
              <w:rPr>
                <w:rFonts w:cstheme="minorHAnsi"/>
                <w:color w:val="000000"/>
              </w:rPr>
              <w:t>, and</w:t>
            </w:r>
            <w:r w:rsidRPr="00E47FDF">
              <w:rPr>
                <w:rFonts w:cstheme="minorHAnsi"/>
                <w:color w:val="000000"/>
              </w:rPr>
              <w:t xml:space="preserve"> Community structures and groups.</w:t>
            </w:r>
          </w:p>
        </w:tc>
        <w:tc>
          <w:tcPr>
            <w:tcW w:w="1147" w:type="pct"/>
            <w:shd w:val="clear" w:color="auto" w:fill="auto"/>
            <w:vAlign w:val="center"/>
          </w:tcPr>
          <w:p w14:paraId="779492E5" w14:textId="348D0838" w:rsidR="006D0C3F"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3.56</w:t>
            </w:r>
          </w:p>
        </w:tc>
      </w:tr>
      <w:tr w:rsidR="006D0C3F" w:rsidRPr="00050253" w14:paraId="16A82067" w14:textId="77777777" w:rsidTr="00AA3A8F">
        <w:trPr>
          <w:trHeight w:val="843"/>
        </w:trPr>
        <w:tc>
          <w:tcPr>
            <w:tcW w:w="1139" w:type="pct"/>
            <w:shd w:val="clear" w:color="auto" w:fill="auto"/>
            <w:vAlign w:val="center"/>
          </w:tcPr>
          <w:p w14:paraId="74F3DE74" w14:textId="70699666" w:rsidR="006D0C3F" w:rsidRPr="006E679C" w:rsidRDefault="006D0C3F" w:rsidP="00D9319E">
            <w:pPr>
              <w:rPr>
                <w:rFonts w:cstheme="minorHAnsi"/>
                <w:color w:val="000000"/>
              </w:rPr>
            </w:pPr>
            <w:r w:rsidRPr="002077A7">
              <w:rPr>
                <w:rFonts w:cstheme="minorHAnsi"/>
                <w:color w:val="000000"/>
              </w:rPr>
              <w:t>Education and Training</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4AAA03D9" w14:textId="0C503183" w:rsidR="006D0C3F" w:rsidRPr="00AA3A8F" w:rsidRDefault="00AA3A8F" w:rsidP="00AA3A8F">
            <w:pPr>
              <w:rPr>
                <w:rFonts w:cstheme="minorHAnsi"/>
                <w:color w:val="000000"/>
              </w:rPr>
            </w:pPr>
            <w:r w:rsidRPr="00E47FDF">
              <w:rPr>
                <w:rFonts w:cstheme="minorHAnsi"/>
                <w:color w:val="000000"/>
              </w:rPr>
              <w:t>To develop funded programs to unlock the untapped and not fully recognised entrepreneurial sp</w:t>
            </w:r>
            <w:r>
              <w:rPr>
                <w:rFonts w:cstheme="minorHAnsi"/>
                <w:color w:val="000000"/>
              </w:rPr>
              <w:t>irit and diversity benefits of W</w:t>
            </w:r>
            <w:r w:rsidRPr="00E47FDF">
              <w:rPr>
                <w:rFonts w:cstheme="minorHAnsi"/>
                <w:color w:val="000000"/>
              </w:rPr>
              <w:t>est.</w:t>
            </w:r>
          </w:p>
        </w:tc>
        <w:tc>
          <w:tcPr>
            <w:tcW w:w="1147" w:type="pct"/>
            <w:shd w:val="clear" w:color="auto" w:fill="auto"/>
            <w:vAlign w:val="center"/>
          </w:tcPr>
          <w:p w14:paraId="77627179" w14:textId="31B5803F" w:rsidR="006D0C3F"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3.43</w:t>
            </w:r>
          </w:p>
        </w:tc>
      </w:tr>
      <w:tr w:rsidR="006D0C3F" w:rsidRPr="00050253" w14:paraId="0318755D" w14:textId="77777777" w:rsidTr="00D9319E">
        <w:trPr>
          <w:trHeight w:val="274"/>
        </w:trPr>
        <w:tc>
          <w:tcPr>
            <w:tcW w:w="1139" w:type="pct"/>
            <w:shd w:val="clear" w:color="auto" w:fill="auto"/>
            <w:vAlign w:val="center"/>
          </w:tcPr>
          <w:p w14:paraId="25466D92" w14:textId="007A0EFF" w:rsidR="006D0C3F" w:rsidRPr="006E679C" w:rsidRDefault="006D0C3F" w:rsidP="00D9319E">
            <w:pPr>
              <w:rPr>
                <w:rFonts w:cstheme="minorHAnsi"/>
                <w:color w:val="000000"/>
              </w:rPr>
            </w:pPr>
            <w:r w:rsidRPr="002077A7">
              <w:rPr>
                <w:rFonts w:cstheme="minorHAnsi"/>
                <w:color w:val="000000"/>
              </w:rPr>
              <w:t>Education and Training</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19E6305D" w14:textId="7631AE23" w:rsidR="006D0C3F" w:rsidRPr="00AA3A8F" w:rsidRDefault="00AA3A8F" w:rsidP="00AA3A8F">
            <w:pPr>
              <w:rPr>
                <w:rFonts w:cstheme="minorHAnsi"/>
                <w:color w:val="000000"/>
              </w:rPr>
            </w:pPr>
            <w:r>
              <w:rPr>
                <w:rFonts w:cstheme="minorHAnsi"/>
                <w:color w:val="000000"/>
              </w:rPr>
              <w:t>Extend tram lines from D</w:t>
            </w:r>
            <w:r w:rsidRPr="00E47FDF">
              <w:rPr>
                <w:rFonts w:cstheme="minorHAnsi"/>
                <w:color w:val="000000"/>
              </w:rPr>
              <w:t>ocklands to Footscray and extend carriages on trains to accommodate more passengers.</w:t>
            </w:r>
          </w:p>
        </w:tc>
        <w:tc>
          <w:tcPr>
            <w:tcW w:w="1147" w:type="pct"/>
            <w:shd w:val="clear" w:color="auto" w:fill="auto"/>
            <w:vAlign w:val="center"/>
          </w:tcPr>
          <w:p w14:paraId="2EDA2DB6" w14:textId="0A2A01F4" w:rsidR="006D0C3F"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3.42</w:t>
            </w:r>
          </w:p>
        </w:tc>
      </w:tr>
      <w:tr w:rsidR="006D0C3F" w:rsidRPr="00050253" w14:paraId="7B368C10" w14:textId="77777777" w:rsidTr="00D9319E">
        <w:trPr>
          <w:trHeight w:val="274"/>
        </w:trPr>
        <w:tc>
          <w:tcPr>
            <w:tcW w:w="1139" w:type="pct"/>
            <w:shd w:val="clear" w:color="auto" w:fill="auto"/>
            <w:vAlign w:val="center"/>
          </w:tcPr>
          <w:p w14:paraId="13B433E8" w14:textId="5380B664" w:rsidR="006D0C3F" w:rsidRPr="006E679C" w:rsidRDefault="006D0C3F" w:rsidP="00D9319E">
            <w:pPr>
              <w:rPr>
                <w:rFonts w:cstheme="minorHAnsi"/>
                <w:color w:val="000000"/>
              </w:rPr>
            </w:pPr>
            <w:r w:rsidRPr="002077A7">
              <w:rPr>
                <w:rFonts w:cstheme="minorHAnsi"/>
                <w:color w:val="000000"/>
              </w:rPr>
              <w:t>Education and Training</w:t>
            </w:r>
          </w:p>
        </w:tc>
        <w:tc>
          <w:tcPr>
            <w:cnfStyle w:val="000010000000" w:firstRow="0" w:lastRow="0" w:firstColumn="0" w:lastColumn="0" w:oddVBand="1" w:evenVBand="0" w:oddHBand="0" w:evenHBand="0" w:firstRowFirstColumn="0" w:firstRowLastColumn="0" w:lastRowFirstColumn="0" w:lastRowLastColumn="0"/>
            <w:tcW w:w="2714" w:type="pct"/>
            <w:shd w:val="clear" w:color="auto" w:fill="E4F6CD" w:themeFill="accent4" w:themeFillTint="33"/>
            <w:vAlign w:val="center"/>
          </w:tcPr>
          <w:p w14:paraId="599B8CBA" w14:textId="77777777" w:rsidR="00AA3A8F" w:rsidRDefault="00AA3A8F" w:rsidP="00AA3A8F">
            <w:pPr>
              <w:rPr>
                <w:rFonts w:cstheme="minorHAnsi"/>
                <w:color w:val="000000"/>
              </w:rPr>
            </w:pPr>
            <w:r w:rsidRPr="00E47FDF">
              <w:rPr>
                <w:rFonts w:cstheme="minorHAnsi"/>
                <w:color w:val="000000"/>
              </w:rPr>
              <w:t>Build connection with employers through student summer employment programs.</w:t>
            </w:r>
          </w:p>
          <w:p w14:paraId="0337F492" w14:textId="77777777" w:rsidR="006D0C3F" w:rsidRPr="008B39F1" w:rsidRDefault="006D0C3F" w:rsidP="00D9319E">
            <w:pPr>
              <w:rPr>
                <w:rFonts w:cstheme="minorHAnsi"/>
                <w:bCs/>
                <w:color w:val="000000"/>
              </w:rPr>
            </w:pPr>
          </w:p>
        </w:tc>
        <w:tc>
          <w:tcPr>
            <w:tcW w:w="1147" w:type="pct"/>
            <w:shd w:val="clear" w:color="auto" w:fill="auto"/>
            <w:vAlign w:val="center"/>
          </w:tcPr>
          <w:p w14:paraId="14AE3BBD" w14:textId="098088E0" w:rsidR="006D0C3F" w:rsidRPr="00104EEB" w:rsidRDefault="00AA3A8F"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3.32</w:t>
            </w:r>
          </w:p>
        </w:tc>
      </w:tr>
    </w:tbl>
    <w:p w14:paraId="626271BF" w14:textId="77777777" w:rsidR="00D9319E" w:rsidRDefault="00D9319E" w:rsidP="00D9319E">
      <w:pPr>
        <w:pStyle w:val="BodyText"/>
        <w:rPr>
          <w:lang w:eastAsia="en-AU"/>
        </w:rPr>
      </w:pPr>
    </w:p>
    <w:p w14:paraId="75B28912" w14:textId="77777777" w:rsidR="00D9319E" w:rsidRDefault="00D9319E" w:rsidP="00D9319E">
      <w:pPr>
        <w:pStyle w:val="BodyText"/>
        <w:rPr>
          <w:lang w:eastAsia="en-AU"/>
        </w:rPr>
      </w:pPr>
    </w:p>
    <w:p w14:paraId="5D416BD4" w14:textId="77777777" w:rsidR="00D9319E" w:rsidRPr="00D9319E" w:rsidRDefault="00D9319E" w:rsidP="00D9319E">
      <w:pPr>
        <w:pStyle w:val="BodyText"/>
        <w:rPr>
          <w:lang w:eastAsia="en-AU"/>
        </w:rPr>
      </w:pPr>
    </w:p>
    <w:p w14:paraId="31D27A42" w14:textId="77777777" w:rsidR="00D9319E" w:rsidRPr="00D9319E" w:rsidRDefault="00D9319E" w:rsidP="00D9319E">
      <w:pPr>
        <w:pStyle w:val="BodyText"/>
        <w:rPr>
          <w:lang w:eastAsia="en-AU"/>
        </w:rPr>
        <w:sectPr w:rsidR="00D9319E" w:rsidRPr="00D9319E" w:rsidSect="00A47225">
          <w:footerReference w:type="default" r:id="rId68"/>
          <w:type w:val="continuous"/>
          <w:pgSz w:w="11907" w:h="16840" w:code="9"/>
          <w:pgMar w:top="1985" w:right="1134" w:bottom="1134" w:left="1134" w:header="284" w:footer="284" w:gutter="0"/>
          <w:cols w:space="283"/>
          <w:docGrid w:linePitch="360"/>
        </w:sectPr>
      </w:pPr>
    </w:p>
    <w:p w14:paraId="72A9126F" w14:textId="77777777" w:rsidR="00F27E3F" w:rsidRPr="00F35FE3" w:rsidRDefault="00EA1271" w:rsidP="00F27E3F">
      <w:pPr>
        <w:pStyle w:val="Heading1TopofPage"/>
        <w:framePr w:wrap="around"/>
        <w:rPr>
          <w:color w:val="520A76" w:themeColor="text2"/>
        </w:rPr>
      </w:pPr>
      <w:bookmarkStart w:id="96" w:name="_Toc497913148"/>
      <w:r w:rsidRPr="00F35FE3">
        <w:rPr>
          <w:color w:val="520A76" w:themeColor="text2"/>
        </w:rPr>
        <w:t>Key findings</w:t>
      </w:r>
      <w:bookmarkEnd w:id="96"/>
    </w:p>
    <w:p w14:paraId="5B353212" w14:textId="596B36BE" w:rsidR="00F27E3F" w:rsidRDefault="00F27E3F" w:rsidP="00F27E3F">
      <w:pPr>
        <w:pStyle w:val="BodyText"/>
      </w:pPr>
      <w:r>
        <w:t xml:space="preserve">The Assembly participants’ contributions and ideas provide </w:t>
      </w:r>
      <w:r w:rsidR="00FA157B">
        <w:t>P</w:t>
      </w:r>
      <w:r>
        <w:t>artnership members</w:t>
      </w:r>
      <w:r w:rsidR="00FA157B">
        <w:t xml:space="preserve"> with good insight to</w:t>
      </w:r>
      <w:r>
        <w:t xml:space="preserve"> the key priorities for the region.</w:t>
      </w:r>
    </w:p>
    <w:p w14:paraId="22CEBF39" w14:textId="7D4EE387" w:rsidR="00F27E3F" w:rsidRDefault="00FA157B" w:rsidP="00F27E3F">
      <w:pPr>
        <w:pStyle w:val="BodyText"/>
      </w:pPr>
      <w:r>
        <w:t xml:space="preserve">The Partnership’s </w:t>
      </w:r>
      <w:r w:rsidR="00524086">
        <w:t>key take-a</w:t>
      </w:r>
      <w:r>
        <w:t>ways</w:t>
      </w:r>
      <w:r w:rsidR="00F27E3F">
        <w:t xml:space="preserve"> </w:t>
      </w:r>
      <w:r>
        <w:t>are</w:t>
      </w:r>
      <w:r w:rsidR="00F27E3F">
        <w:t xml:space="preserve">: </w:t>
      </w:r>
    </w:p>
    <w:p w14:paraId="0B410D30" w14:textId="144A9B2D" w:rsidR="00AA3A8F" w:rsidRDefault="00AA3A8F" w:rsidP="00AA3A8F">
      <w:pPr>
        <w:pStyle w:val="ListBullet"/>
      </w:pPr>
      <w:r>
        <w:t xml:space="preserve">Overall participants agreed that the priorities presented by the Partnership were </w:t>
      </w:r>
      <w:r w:rsidR="008A3931">
        <w:t>key priorities for the West</w:t>
      </w:r>
      <w:r>
        <w:t xml:space="preserve"> </w:t>
      </w:r>
    </w:p>
    <w:p w14:paraId="59A39B37" w14:textId="659CB870" w:rsidR="00AA3A8F" w:rsidRPr="00EB6E2B" w:rsidRDefault="00AA3A8F" w:rsidP="00AA3A8F">
      <w:pPr>
        <w:pStyle w:val="ListBullet"/>
      </w:pPr>
      <w:r>
        <w:t xml:space="preserve">The most frequently discussed message from participants when reviewing priorities was that the West’s cultural </w:t>
      </w:r>
      <w:r w:rsidRPr="00EB6E2B">
        <w:t>diversity is key to its success, both to leverage off and celebrate, but also to keep supporting cohesion and conne</w:t>
      </w:r>
      <w:r w:rsidR="008A3931">
        <w:t>ction between communities</w:t>
      </w:r>
      <w:r w:rsidRPr="00EB6E2B">
        <w:t xml:space="preserve"> </w:t>
      </w:r>
    </w:p>
    <w:p w14:paraId="74867055" w14:textId="2460521C" w:rsidR="00AA3A8F" w:rsidRPr="00EB6E2B" w:rsidRDefault="00AA3A8F" w:rsidP="00AA3A8F">
      <w:pPr>
        <w:pStyle w:val="ListBullet"/>
      </w:pPr>
      <w:r w:rsidRPr="00EB6E2B">
        <w:t>The key issues participants thought were missing in the priorities were safety</w:t>
      </w:r>
      <w:r>
        <w:t xml:space="preserve"> and </w:t>
      </w:r>
      <w:r w:rsidRPr="00EB6E2B">
        <w:t>crime prevention</w:t>
      </w:r>
      <w:r>
        <w:t>,</w:t>
      </w:r>
      <w:r w:rsidRPr="00EB6E2B">
        <w:t xml:space="preserve"> a</w:t>
      </w:r>
      <w:r w:rsidR="008A3931">
        <w:t>nd responding to climate change</w:t>
      </w:r>
      <w:r w:rsidRPr="00EB6E2B">
        <w:t xml:space="preserve"> </w:t>
      </w:r>
    </w:p>
    <w:p w14:paraId="64906789" w14:textId="77777777" w:rsidR="00AA3A8F" w:rsidRPr="00BC0590" w:rsidRDefault="00AA3A8F" w:rsidP="00AA3A8F">
      <w:pPr>
        <w:pStyle w:val="ListBullet"/>
      </w:pPr>
      <w:r w:rsidRPr="00BC0590">
        <w:t xml:space="preserve">The top priority and actions </w:t>
      </w:r>
      <w:r>
        <w:t>related to</w:t>
      </w:r>
      <w:r w:rsidRPr="00BC0590">
        <w:t xml:space="preserve"> public transport and improved connections throughout the West. In contrast participants were less likely to think the education and training action would have a high impact on communities of the West. </w:t>
      </w:r>
    </w:p>
    <w:p w14:paraId="490149A8" w14:textId="1DC37A7B" w:rsidR="00F27E3F" w:rsidRDefault="00F27E3F" w:rsidP="00AA3A8F">
      <w:pPr>
        <w:pStyle w:val="ListBullet"/>
        <w:numPr>
          <w:ilvl w:val="0"/>
          <w:numId w:val="0"/>
        </w:numPr>
      </w:pPr>
      <w:r>
        <w:t>The Partnership will ta</w:t>
      </w:r>
      <w:r w:rsidR="00524086">
        <w:t>ke on board the ideas from the A</w:t>
      </w:r>
      <w:r>
        <w:t>ssembly while it formulates its independent advice t</w:t>
      </w:r>
      <w:r w:rsidR="00697176">
        <w:t xml:space="preserve">hat will be submitted to </w:t>
      </w:r>
      <w:r>
        <w:t xml:space="preserve">Government </w:t>
      </w:r>
      <w:r w:rsidR="007E72A5">
        <w:t xml:space="preserve">later this year. </w:t>
      </w:r>
    </w:p>
    <w:p w14:paraId="51738A25" w14:textId="77777777" w:rsidR="007E72A5" w:rsidRDefault="007E72A5" w:rsidP="00F27E3F">
      <w:pPr>
        <w:pStyle w:val="ListBullet"/>
        <w:numPr>
          <w:ilvl w:val="0"/>
          <w:numId w:val="0"/>
        </w:numPr>
      </w:pPr>
    </w:p>
    <w:p w14:paraId="58879EA8" w14:textId="77777777" w:rsidR="007E72A5" w:rsidRDefault="007E72A5" w:rsidP="00F27E3F">
      <w:pPr>
        <w:pStyle w:val="ListBullet"/>
        <w:numPr>
          <w:ilvl w:val="0"/>
          <w:numId w:val="0"/>
        </w:numPr>
        <w:sectPr w:rsidR="007E72A5" w:rsidSect="005E432B">
          <w:headerReference w:type="default" r:id="rId69"/>
          <w:footerReference w:type="default" r:id="rId70"/>
          <w:type w:val="continuous"/>
          <w:pgSz w:w="11907" w:h="16840" w:code="9"/>
          <w:pgMar w:top="2268" w:right="1134" w:bottom="1134" w:left="1134" w:header="284" w:footer="284" w:gutter="0"/>
          <w:cols w:num="2" w:space="283"/>
          <w:docGrid w:linePitch="360"/>
        </w:sectPr>
      </w:pPr>
    </w:p>
    <w:p w14:paraId="65DE7E7A" w14:textId="3C40F2F3" w:rsidR="00F27E3F" w:rsidRDefault="00F27E3F" w:rsidP="00F27E3F">
      <w:pPr>
        <w:pStyle w:val="CBodyLight"/>
        <w:rPr>
          <w:b/>
          <w:sz w:val="24"/>
        </w:rPr>
      </w:pPr>
    </w:p>
    <w:p w14:paraId="23A6FA4B" w14:textId="77777777" w:rsidR="00F27E3F" w:rsidRPr="00F35FE3" w:rsidRDefault="00F05AAB" w:rsidP="00F27E3F">
      <w:pPr>
        <w:pStyle w:val="Heading1TopofPage"/>
        <w:framePr w:wrap="around"/>
        <w:rPr>
          <w:color w:val="520A76" w:themeColor="text2"/>
        </w:rPr>
      </w:pPr>
      <w:bookmarkStart w:id="97" w:name="_Toc497913149"/>
      <w:r w:rsidRPr="00F35FE3">
        <w:rPr>
          <w:color w:val="520A76" w:themeColor="text2"/>
        </w:rPr>
        <w:t>Appendix A</w:t>
      </w:r>
      <w:r w:rsidR="00F27E3F" w:rsidRPr="00F35FE3">
        <w:rPr>
          <w:color w:val="520A76" w:themeColor="text2"/>
        </w:rPr>
        <w:t xml:space="preserve"> – </w:t>
      </w:r>
      <w:r w:rsidR="00DA5038" w:rsidRPr="00F35FE3">
        <w:rPr>
          <w:color w:val="520A76" w:themeColor="text2"/>
        </w:rPr>
        <w:t xml:space="preserve">List of </w:t>
      </w:r>
      <w:r w:rsidR="00F27E3F" w:rsidRPr="00F35FE3">
        <w:rPr>
          <w:color w:val="520A76" w:themeColor="text2"/>
        </w:rPr>
        <w:t>action statements</w:t>
      </w:r>
      <w:r w:rsidR="00DA5038" w:rsidRPr="00F35FE3">
        <w:rPr>
          <w:color w:val="520A76" w:themeColor="text2"/>
        </w:rPr>
        <w:t xml:space="preserve"> and votes</w:t>
      </w:r>
      <w:bookmarkEnd w:id="97"/>
    </w:p>
    <w:p w14:paraId="57DCDF45" w14:textId="77777777" w:rsidR="00F27E3F" w:rsidRDefault="00F27E3F" w:rsidP="007E72A5">
      <w:pPr>
        <w:pStyle w:val="CaptionImageorFigure"/>
      </w:pPr>
      <w:r>
        <w:t xml:space="preserve">Table </w:t>
      </w:r>
      <w:r w:rsidR="00A75CC7">
        <w:t>4</w:t>
      </w:r>
      <w:r>
        <w:t>: All action statements put forward by participants, their votes and themes.</w:t>
      </w:r>
    </w:p>
    <w:tbl>
      <w:tblPr>
        <w:tblStyle w:val="GridTable1Light-Accent4"/>
        <w:tblW w:w="9889" w:type="dxa"/>
        <w:tblLook w:val="04A0" w:firstRow="1" w:lastRow="0" w:firstColumn="1" w:lastColumn="0" w:noHBand="0" w:noVBand="1"/>
      </w:tblPr>
      <w:tblGrid>
        <w:gridCol w:w="7569"/>
        <w:gridCol w:w="761"/>
        <w:gridCol w:w="1559"/>
      </w:tblGrid>
      <w:tr w:rsidR="00D313D8" w:rsidRPr="00F27E3F" w14:paraId="16E83E53" w14:textId="77777777" w:rsidTr="008A3931">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7569" w:type="dxa"/>
            <w:tcBorders>
              <w:top w:val="nil"/>
              <w:left w:val="nil"/>
              <w:right w:val="nil"/>
            </w:tcBorders>
            <w:shd w:val="clear" w:color="auto" w:fill="78BE20" w:themeFill="accent4"/>
          </w:tcPr>
          <w:p w14:paraId="06239B2B" w14:textId="736A3F54" w:rsidR="00D313D8" w:rsidRPr="0078752E" w:rsidRDefault="00D313D8" w:rsidP="0078752E">
            <w:pPr>
              <w:pStyle w:val="BodyText"/>
              <w:spacing w:line="220" w:lineRule="atLeast"/>
              <w:ind w:left="113" w:right="113"/>
              <w:rPr>
                <w:rFonts w:asciiTheme="majorHAnsi" w:hAnsiTheme="majorHAnsi" w:cstheme="majorHAnsi"/>
                <w:color w:val="auto"/>
                <w:szCs w:val="18"/>
              </w:rPr>
            </w:pPr>
            <w:r w:rsidRPr="0078752E">
              <w:rPr>
                <w:rFonts w:asciiTheme="majorHAnsi" w:hAnsiTheme="majorHAnsi" w:cstheme="majorHAnsi"/>
                <w:bCs w:val="0"/>
                <w:color w:val="auto"/>
                <w:szCs w:val="18"/>
              </w:rPr>
              <w:t>Action</w:t>
            </w:r>
            <w:r w:rsidRPr="0078752E">
              <w:rPr>
                <w:rFonts w:asciiTheme="majorHAnsi" w:hAnsiTheme="majorHAnsi" w:cstheme="majorHAnsi"/>
                <w:color w:val="auto"/>
                <w:szCs w:val="18"/>
              </w:rPr>
              <w:t xml:space="preserve"> statement</w:t>
            </w:r>
          </w:p>
        </w:tc>
        <w:tc>
          <w:tcPr>
            <w:tcW w:w="761" w:type="dxa"/>
            <w:tcBorders>
              <w:top w:val="nil"/>
              <w:left w:val="nil"/>
              <w:right w:val="nil"/>
            </w:tcBorders>
            <w:shd w:val="clear" w:color="auto" w:fill="78BE20" w:themeFill="accent4"/>
          </w:tcPr>
          <w:p w14:paraId="2C9235BC" w14:textId="50779552" w:rsidR="00D313D8" w:rsidRPr="0078752E" w:rsidRDefault="00D313D8" w:rsidP="00D313D8">
            <w:pPr>
              <w:pStyle w:val="BodyTex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auto"/>
                <w:szCs w:val="18"/>
              </w:rPr>
            </w:pPr>
            <w:r w:rsidRPr="0078752E">
              <w:rPr>
                <w:rFonts w:asciiTheme="majorHAnsi" w:hAnsiTheme="majorHAnsi" w:cstheme="majorHAnsi"/>
                <w:color w:val="auto"/>
                <w:szCs w:val="18"/>
              </w:rPr>
              <w:t>Votes</w:t>
            </w:r>
          </w:p>
        </w:tc>
        <w:tc>
          <w:tcPr>
            <w:tcW w:w="1559" w:type="dxa"/>
            <w:tcBorders>
              <w:top w:val="nil"/>
              <w:left w:val="nil"/>
              <w:right w:val="nil"/>
            </w:tcBorders>
            <w:shd w:val="clear" w:color="auto" w:fill="78BE20" w:themeFill="accent4"/>
            <w:hideMark/>
          </w:tcPr>
          <w:p w14:paraId="4F6E339B" w14:textId="18C9D057" w:rsidR="00D313D8" w:rsidRPr="0078752E" w:rsidRDefault="00D313D8" w:rsidP="00D313D8">
            <w:pPr>
              <w:pStyle w:val="BodyTex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auto"/>
                <w:szCs w:val="18"/>
              </w:rPr>
            </w:pPr>
            <w:r w:rsidRPr="0078752E">
              <w:rPr>
                <w:rFonts w:asciiTheme="majorHAnsi" w:hAnsiTheme="majorHAnsi" w:cstheme="majorHAnsi"/>
                <w:color w:val="auto"/>
                <w:szCs w:val="18"/>
              </w:rPr>
              <w:t xml:space="preserve">Theme </w:t>
            </w:r>
          </w:p>
        </w:tc>
      </w:tr>
      <w:tr w:rsidR="00D313D8" w:rsidRPr="006611E1" w14:paraId="11CF8736"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top w:val="single" w:sz="12" w:space="0" w:color="AFE66A" w:themeColor="accent4" w:themeTint="99"/>
              <w:left w:val="nil"/>
              <w:right w:val="nil"/>
            </w:tcBorders>
          </w:tcPr>
          <w:p w14:paraId="0AA440B6" w14:textId="08F41C9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Australian best practice model of high-functioning medium density communities built in innovative urban agriculture neighbourhoods connected by green cycling networks and mixed model transport networks.</w:t>
            </w:r>
          </w:p>
        </w:tc>
        <w:tc>
          <w:tcPr>
            <w:tcW w:w="761" w:type="dxa"/>
            <w:tcBorders>
              <w:top w:val="single" w:sz="12" w:space="0" w:color="AFE66A" w:themeColor="accent4" w:themeTint="99"/>
              <w:left w:val="nil"/>
              <w:right w:val="nil"/>
            </w:tcBorders>
          </w:tcPr>
          <w:p w14:paraId="0A70BF66" w14:textId="06E94460"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11</w:t>
            </w:r>
          </w:p>
        </w:tc>
        <w:tc>
          <w:tcPr>
            <w:tcW w:w="1559" w:type="dxa"/>
            <w:tcBorders>
              <w:top w:val="single" w:sz="12" w:space="0" w:color="AFE66A" w:themeColor="accent4" w:themeTint="99"/>
              <w:left w:val="nil"/>
              <w:right w:val="nil"/>
            </w:tcBorders>
            <w:noWrap/>
            <w:hideMark/>
          </w:tcPr>
          <w:p w14:paraId="354042D2" w14:textId="002444D1"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62922FE0"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7C69784" w14:textId="17F9E9C2"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Agree regional health priorities with targets; agree and support regional collaboration and implementation of all health and relevant agencies or services with progress milestones and review time. Particularly addressing early years (-4); adolescent and youth health, men's health and aged care, and the interaction of these. </w:t>
            </w:r>
          </w:p>
        </w:tc>
        <w:tc>
          <w:tcPr>
            <w:tcW w:w="761" w:type="dxa"/>
            <w:tcBorders>
              <w:left w:val="nil"/>
              <w:right w:val="nil"/>
            </w:tcBorders>
          </w:tcPr>
          <w:p w14:paraId="0E114F61" w14:textId="3DF0BD8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7</w:t>
            </w:r>
          </w:p>
        </w:tc>
        <w:tc>
          <w:tcPr>
            <w:tcW w:w="1559" w:type="dxa"/>
            <w:tcBorders>
              <w:left w:val="nil"/>
              <w:right w:val="nil"/>
            </w:tcBorders>
            <w:noWrap/>
            <w:hideMark/>
          </w:tcPr>
          <w:p w14:paraId="6182D245" w14:textId="226B6BBF"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36DF6109" w14:textId="77777777" w:rsidTr="008A3931">
        <w:trPr>
          <w:trHeight w:val="12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1A64EA5" w14:textId="69897896"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Agree regional health priorities (such as for early years, health and development; men's adolescent and youth health and older age); agree targets for improvement; support regional collaboration and implementation (of all health and relevant agencies and services); measure and report on progress milestones. </w:t>
            </w:r>
          </w:p>
        </w:tc>
        <w:tc>
          <w:tcPr>
            <w:tcW w:w="761" w:type="dxa"/>
            <w:tcBorders>
              <w:left w:val="nil"/>
              <w:right w:val="nil"/>
            </w:tcBorders>
          </w:tcPr>
          <w:p w14:paraId="429E6410" w14:textId="57A4267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7</w:t>
            </w:r>
          </w:p>
        </w:tc>
        <w:tc>
          <w:tcPr>
            <w:tcW w:w="1559" w:type="dxa"/>
            <w:tcBorders>
              <w:left w:val="nil"/>
              <w:right w:val="nil"/>
            </w:tcBorders>
            <w:noWrap/>
            <w:hideMark/>
          </w:tcPr>
          <w:p w14:paraId="1D439837" w14:textId="491EEE0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3D2BE53C"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51F1D8A" w14:textId="59E40CC6"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Increase seasonal employment opportunities for students and their families by utilising existing educational government and community infrastructure. EG create summer funded government programs for students. </w:t>
            </w:r>
          </w:p>
        </w:tc>
        <w:tc>
          <w:tcPr>
            <w:tcW w:w="761" w:type="dxa"/>
            <w:tcBorders>
              <w:left w:val="nil"/>
              <w:right w:val="nil"/>
            </w:tcBorders>
          </w:tcPr>
          <w:p w14:paraId="0CAD65AE" w14:textId="4F65243C"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5</w:t>
            </w:r>
          </w:p>
        </w:tc>
        <w:tc>
          <w:tcPr>
            <w:tcW w:w="1559" w:type="dxa"/>
            <w:tcBorders>
              <w:left w:val="nil"/>
              <w:right w:val="nil"/>
            </w:tcBorders>
            <w:noWrap/>
            <w:hideMark/>
          </w:tcPr>
          <w:p w14:paraId="329A67A5" w14:textId="51718FF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1148AF65"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B57A050" w14:textId="15CC6815" w:rsidR="00D313D8" w:rsidRPr="008A3931" w:rsidRDefault="00D313D8" w:rsidP="008A3931">
            <w:pPr>
              <w:pStyle w:val="CBodyLight"/>
              <w:spacing w:line="240" w:lineRule="auto"/>
              <w:rPr>
                <w:rFonts w:asciiTheme="majorHAnsi" w:hAnsiTheme="majorHAnsi" w:cstheme="majorHAnsi"/>
                <w:bCs w:val="0"/>
              </w:rPr>
            </w:pPr>
            <w:r w:rsidRPr="0078752E">
              <w:rPr>
                <w:rFonts w:asciiTheme="majorHAnsi" w:hAnsiTheme="majorHAnsi" w:cstheme="majorHAnsi"/>
                <w:b w:val="0"/>
              </w:rPr>
              <w:t xml:space="preserve">Learning precincts involving early childhood, school, </w:t>
            </w:r>
            <w:r w:rsidR="00FB1ED9">
              <w:rPr>
                <w:rFonts w:asciiTheme="majorHAnsi" w:hAnsiTheme="majorHAnsi" w:cstheme="majorHAnsi"/>
                <w:b w:val="0"/>
              </w:rPr>
              <w:t>TAFE</w:t>
            </w:r>
            <w:r w:rsidRPr="0078752E">
              <w:rPr>
                <w:rFonts w:asciiTheme="majorHAnsi" w:hAnsiTheme="majorHAnsi" w:cstheme="majorHAnsi"/>
                <w:b w:val="0"/>
              </w:rPr>
              <w:t xml:space="preserve"> and university working together to promote learning and skills relevant to its needs of the region. </w:t>
            </w:r>
          </w:p>
        </w:tc>
        <w:tc>
          <w:tcPr>
            <w:tcW w:w="761" w:type="dxa"/>
            <w:tcBorders>
              <w:left w:val="nil"/>
              <w:right w:val="nil"/>
            </w:tcBorders>
          </w:tcPr>
          <w:p w14:paraId="0DC93BEE" w14:textId="762BECAF"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5</w:t>
            </w:r>
          </w:p>
        </w:tc>
        <w:tc>
          <w:tcPr>
            <w:tcW w:w="1559" w:type="dxa"/>
            <w:tcBorders>
              <w:left w:val="nil"/>
              <w:right w:val="nil"/>
            </w:tcBorders>
            <w:noWrap/>
            <w:hideMark/>
          </w:tcPr>
          <w:p w14:paraId="580608DC" w14:textId="7322815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3CC8368C"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204E223" w14:textId="30C7F745"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Start planning for Metro 2 to increase services in the Metro 2 corridor, with an increase in bus services to train stations.</w:t>
            </w:r>
          </w:p>
        </w:tc>
        <w:tc>
          <w:tcPr>
            <w:tcW w:w="761" w:type="dxa"/>
            <w:tcBorders>
              <w:left w:val="nil"/>
              <w:right w:val="nil"/>
            </w:tcBorders>
          </w:tcPr>
          <w:p w14:paraId="12E25C11" w14:textId="0E23DC14"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4</w:t>
            </w:r>
          </w:p>
        </w:tc>
        <w:tc>
          <w:tcPr>
            <w:tcW w:w="1559" w:type="dxa"/>
            <w:tcBorders>
              <w:left w:val="nil"/>
              <w:right w:val="nil"/>
            </w:tcBorders>
            <w:noWrap/>
            <w:hideMark/>
          </w:tcPr>
          <w:p w14:paraId="2C7D76E1" w14:textId="7C0CD20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57AF0010"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49A225B" w14:textId="0265E910"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Community owned (Co-op) solar farms to reduce climate-change and grid dependence; which also give people more control of their energy source.</w:t>
            </w:r>
          </w:p>
        </w:tc>
        <w:tc>
          <w:tcPr>
            <w:tcW w:w="761" w:type="dxa"/>
            <w:tcBorders>
              <w:left w:val="nil"/>
              <w:right w:val="nil"/>
            </w:tcBorders>
          </w:tcPr>
          <w:p w14:paraId="4CA3C9D1" w14:textId="10BEB154"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4</w:t>
            </w:r>
          </w:p>
        </w:tc>
        <w:tc>
          <w:tcPr>
            <w:tcW w:w="1559" w:type="dxa"/>
            <w:tcBorders>
              <w:left w:val="nil"/>
              <w:right w:val="nil"/>
            </w:tcBorders>
            <w:noWrap/>
            <w:hideMark/>
          </w:tcPr>
          <w:p w14:paraId="67E16C67" w14:textId="10F2C60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5534D54A"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A299226" w14:textId="1AAAB9DF"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Investigate opportunities to bring the supply chain in region for the health industry.</w:t>
            </w:r>
          </w:p>
        </w:tc>
        <w:tc>
          <w:tcPr>
            <w:tcW w:w="761" w:type="dxa"/>
            <w:tcBorders>
              <w:left w:val="nil"/>
              <w:right w:val="nil"/>
            </w:tcBorders>
          </w:tcPr>
          <w:p w14:paraId="1898553D" w14:textId="7EA5909E"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4</w:t>
            </w:r>
          </w:p>
        </w:tc>
        <w:tc>
          <w:tcPr>
            <w:tcW w:w="1559" w:type="dxa"/>
            <w:tcBorders>
              <w:left w:val="nil"/>
              <w:right w:val="nil"/>
            </w:tcBorders>
            <w:noWrap/>
            <w:hideMark/>
          </w:tcPr>
          <w:p w14:paraId="6FA24CD6" w14:textId="42823782"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51F75762"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7F22F25" w14:textId="22A95630"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Improved afterhours access to training opportunities to assist people to re-skill (e.g. to do trades) or to skill up for High Tech Jobs. </w:t>
            </w:r>
          </w:p>
        </w:tc>
        <w:tc>
          <w:tcPr>
            <w:tcW w:w="761" w:type="dxa"/>
            <w:tcBorders>
              <w:left w:val="nil"/>
              <w:right w:val="nil"/>
            </w:tcBorders>
          </w:tcPr>
          <w:p w14:paraId="633181AD" w14:textId="30AA0AF0"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4</w:t>
            </w:r>
          </w:p>
        </w:tc>
        <w:tc>
          <w:tcPr>
            <w:tcW w:w="1559" w:type="dxa"/>
            <w:tcBorders>
              <w:left w:val="nil"/>
              <w:right w:val="nil"/>
            </w:tcBorders>
            <w:noWrap/>
            <w:hideMark/>
          </w:tcPr>
          <w:p w14:paraId="66E75BC3" w14:textId="270AC4ED"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74D67C59"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4BB498F" w14:textId="555C466E"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A regional network of 'maker spaces' to connect ages, abilities skill etc. Link to formal education and creativity.</w:t>
            </w:r>
          </w:p>
        </w:tc>
        <w:tc>
          <w:tcPr>
            <w:tcW w:w="761" w:type="dxa"/>
            <w:tcBorders>
              <w:left w:val="nil"/>
              <w:right w:val="nil"/>
            </w:tcBorders>
          </w:tcPr>
          <w:p w14:paraId="68DE9009" w14:textId="067277AD"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4</w:t>
            </w:r>
          </w:p>
        </w:tc>
        <w:tc>
          <w:tcPr>
            <w:tcW w:w="1559" w:type="dxa"/>
            <w:tcBorders>
              <w:left w:val="nil"/>
              <w:right w:val="nil"/>
            </w:tcBorders>
            <w:noWrap/>
            <w:hideMark/>
          </w:tcPr>
          <w:p w14:paraId="18E0312E" w14:textId="7D48B1E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31AE7037"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A8E32F0" w14:textId="21015AD9" w:rsidR="009B0950"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How people can work together to achieve outcomes related to the priorities understanding knowing each other exchanging of culture put more education programs to disadvantage communities.</w:t>
            </w:r>
          </w:p>
        </w:tc>
        <w:tc>
          <w:tcPr>
            <w:tcW w:w="761" w:type="dxa"/>
            <w:tcBorders>
              <w:left w:val="nil"/>
              <w:right w:val="nil"/>
            </w:tcBorders>
          </w:tcPr>
          <w:p w14:paraId="252D7491" w14:textId="7065DD32"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4</w:t>
            </w:r>
          </w:p>
        </w:tc>
        <w:tc>
          <w:tcPr>
            <w:tcW w:w="1559" w:type="dxa"/>
            <w:tcBorders>
              <w:left w:val="nil"/>
              <w:right w:val="nil"/>
            </w:tcBorders>
            <w:noWrap/>
            <w:hideMark/>
          </w:tcPr>
          <w:p w14:paraId="636D6AA0" w14:textId="3D48994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2BC4EC3C"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36F4774" w14:textId="2DE8C8C7"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Better connectivity across our region - you can catch a train from Sunshine to CBD in 11 minutes. E.g. a jobseeker without a car takes 1.5 hours to from St Albans to Airport West or Derrimut by bus. </w:t>
            </w:r>
          </w:p>
        </w:tc>
        <w:tc>
          <w:tcPr>
            <w:tcW w:w="761" w:type="dxa"/>
            <w:tcBorders>
              <w:left w:val="nil"/>
              <w:right w:val="nil"/>
            </w:tcBorders>
          </w:tcPr>
          <w:p w14:paraId="5F56672A" w14:textId="0EE3AD9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4</w:t>
            </w:r>
          </w:p>
        </w:tc>
        <w:tc>
          <w:tcPr>
            <w:tcW w:w="1559" w:type="dxa"/>
            <w:tcBorders>
              <w:left w:val="nil"/>
              <w:right w:val="nil"/>
            </w:tcBorders>
            <w:noWrap/>
            <w:hideMark/>
          </w:tcPr>
          <w:p w14:paraId="0C13CB58" w14:textId="5BDD997E"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451A1F05"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5A83220" w14:textId="566B3A48"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Create flexible learning options to provide positive opportunities for students in our community for students in our community that are not able to participate well in mainstream educations</w:t>
            </w:r>
          </w:p>
        </w:tc>
        <w:tc>
          <w:tcPr>
            <w:tcW w:w="761" w:type="dxa"/>
            <w:tcBorders>
              <w:left w:val="nil"/>
              <w:right w:val="nil"/>
            </w:tcBorders>
          </w:tcPr>
          <w:p w14:paraId="490B423C" w14:textId="4F875F62"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3</w:t>
            </w:r>
          </w:p>
        </w:tc>
        <w:tc>
          <w:tcPr>
            <w:tcW w:w="1559" w:type="dxa"/>
            <w:tcBorders>
              <w:left w:val="nil"/>
              <w:right w:val="nil"/>
            </w:tcBorders>
            <w:noWrap/>
            <w:hideMark/>
          </w:tcPr>
          <w:p w14:paraId="3CA7797D" w14:textId="10C0A1C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225FD89E"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5A97754" w14:textId="6AA7BAA3"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Affordable housing is needed within the Western region, create public private partnerships to develop affordable housing for families in the West.</w:t>
            </w:r>
          </w:p>
        </w:tc>
        <w:tc>
          <w:tcPr>
            <w:tcW w:w="761" w:type="dxa"/>
            <w:tcBorders>
              <w:left w:val="nil"/>
              <w:right w:val="nil"/>
            </w:tcBorders>
          </w:tcPr>
          <w:p w14:paraId="157883F2" w14:textId="1763112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3</w:t>
            </w:r>
          </w:p>
        </w:tc>
        <w:tc>
          <w:tcPr>
            <w:tcW w:w="1559" w:type="dxa"/>
            <w:tcBorders>
              <w:left w:val="nil"/>
              <w:right w:val="nil"/>
            </w:tcBorders>
            <w:noWrap/>
            <w:hideMark/>
          </w:tcPr>
          <w:p w14:paraId="1624CFFF" w14:textId="4FF8C3B3"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39B4F72F"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7B570C4" w14:textId="3FB0014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Increased frequency of direct bus services similar to Smart Bus connecting transport and activity hubs.</w:t>
            </w:r>
          </w:p>
        </w:tc>
        <w:tc>
          <w:tcPr>
            <w:tcW w:w="761" w:type="dxa"/>
            <w:tcBorders>
              <w:left w:val="nil"/>
              <w:right w:val="nil"/>
            </w:tcBorders>
          </w:tcPr>
          <w:p w14:paraId="51B76612" w14:textId="4E963493"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3</w:t>
            </w:r>
          </w:p>
        </w:tc>
        <w:tc>
          <w:tcPr>
            <w:tcW w:w="1559" w:type="dxa"/>
            <w:tcBorders>
              <w:left w:val="nil"/>
              <w:right w:val="nil"/>
            </w:tcBorders>
            <w:noWrap/>
            <w:hideMark/>
          </w:tcPr>
          <w:p w14:paraId="5205DE7E" w14:textId="4B6A8D31"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2FF2A0E3"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6F324E5" w14:textId="5E2E5A4F"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Water based transport (organised properly) to from city/docklands to destinations in the West.</w:t>
            </w:r>
          </w:p>
        </w:tc>
        <w:tc>
          <w:tcPr>
            <w:tcW w:w="761" w:type="dxa"/>
            <w:tcBorders>
              <w:left w:val="nil"/>
              <w:right w:val="nil"/>
            </w:tcBorders>
          </w:tcPr>
          <w:p w14:paraId="6627204F" w14:textId="736BCDB5"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3</w:t>
            </w:r>
          </w:p>
        </w:tc>
        <w:tc>
          <w:tcPr>
            <w:tcW w:w="1559" w:type="dxa"/>
            <w:tcBorders>
              <w:left w:val="nil"/>
              <w:right w:val="nil"/>
            </w:tcBorders>
            <w:noWrap/>
            <w:hideMark/>
          </w:tcPr>
          <w:p w14:paraId="6E7B963F" w14:textId="03D38F25"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74EDA16D"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04FAD96" w14:textId="334B6E27"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Creating of advanced education modelling after Year 10 e.g. TAFE pipeline through to university.</w:t>
            </w:r>
          </w:p>
        </w:tc>
        <w:tc>
          <w:tcPr>
            <w:tcW w:w="761" w:type="dxa"/>
            <w:tcBorders>
              <w:left w:val="nil"/>
              <w:right w:val="nil"/>
            </w:tcBorders>
          </w:tcPr>
          <w:p w14:paraId="15270915" w14:textId="09BF7E96"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3</w:t>
            </w:r>
          </w:p>
        </w:tc>
        <w:tc>
          <w:tcPr>
            <w:tcW w:w="1559" w:type="dxa"/>
            <w:tcBorders>
              <w:left w:val="nil"/>
              <w:right w:val="nil"/>
            </w:tcBorders>
            <w:noWrap/>
            <w:hideMark/>
          </w:tcPr>
          <w:p w14:paraId="0A12E608" w14:textId="060F5470"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1D68AA9D"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6398F62" w14:textId="6FCDA5C2"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Government support offset electricity pricing and other costs prohibitive to manufacturing e.g. solar and skill hubs to support manufacturing specialist hubs. </w:t>
            </w:r>
          </w:p>
        </w:tc>
        <w:tc>
          <w:tcPr>
            <w:tcW w:w="761" w:type="dxa"/>
            <w:tcBorders>
              <w:left w:val="nil"/>
              <w:right w:val="nil"/>
            </w:tcBorders>
          </w:tcPr>
          <w:p w14:paraId="70A3E8D6" w14:textId="1267EE4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3</w:t>
            </w:r>
          </w:p>
        </w:tc>
        <w:tc>
          <w:tcPr>
            <w:tcW w:w="1559" w:type="dxa"/>
            <w:tcBorders>
              <w:left w:val="nil"/>
              <w:right w:val="nil"/>
            </w:tcBorders>
            <w:noWrap/>
            <w:hideMark/>
          </w:tcPr>
          <w:p w14:paraId="5B56BAD2" w14:textId="15942D8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061953FD"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DA607CE" w14:textId="3F5CEA47"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Strengthen pathways for students not completing VCE from VCAL courses to work or other courses.</w:t>
            </w:r>
          </w:p>
        </w:tc>
        <w:tc>
          <w:tcPr>
            <w:tcW w:w="761" w:type="dxa"/>
            <w:tcBorders>
              <w:left w:val="nil"/>
              <w:right w:val="nil"/>
            </w:tcBorders>
          </w:tcPr>
          <w:p w14:paraId="354073F9" w14:textId="382CCC9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2</w:t>
            </w:r>
          </w:p>
        </w:tc>
        <w:tc>
          <w:tcPr>
            <w:tcW w:w="1559" w:type="dxa"/>
            <w:tcBorders>
              <w:left w:val="nil"/>
              <w:right w:val="nil"/>
            </w:tcBorders>
            <w:noWrap/>
            <w:hideMark/>
          </w:tcPr>
          <w:p w14:paraId="5365FD2F" w14:textId="5B28548C"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0D93B5AB"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014D996" w14:textId="6A9487B9"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Create an incubator that connects people and created opportunities for innovative business development and local jobs.</w:t>
            </w:r>
          </w:p>
        </w:tc>
        <w:tc>
          <w:tcPr>
            <w:tcW w:w="761" w:type="dxa"/>
            <w:tcBorders>
              <w:left w:val="nil"/>
              <w:right w:val="nil"/>
            </w:tcBorders>
          </w:tcPr>
          <w:p w14:paraId="1F81E89F" w14:textId="29B1C2E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2</w:t>
            </w:r>
          </w:p>
        </w:tc>
        <w:tc>
          <w:tcPr>
            <w:tcW w:w="1559" w:type="dxa"/>
            <w:tcBorders>
              <w:left w:val="nil"/>
              <w:right w:val="nil"/>
            </w:tcBorders>
            <w:noWrap/>
            <w:hideMark/>
          </w:tcPr>
          <w:p w14:paraId="14B7BD0C" w14:textId="04ADEDA1"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131DA411"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2DA7E1B" w14:textId="5F27AD8E"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Have a long-term focus for the future public transport network needs, not a short-term solution that fails instantaneously. </w:t>
            </w:r>
          </w:p>
        </w:tc>
        <w:tc>
          <w:tcPr>
            <w:tcW w:w="761" w:type="dxa"/>
            <w:tcBorders>
              <w:left w:val="nil"/>
              <w:right w:val="nil"/>
            </w:tcBorders>
          </w:tcPr>
          <w:p w14:paraId="221EF827" w14:textId="238EF009"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2</w:t>
            </w:r>
          </w:p>
        </w:tc>
        <w:tc>
          <w:tcPr>
            <w:tcW w:w="1559" w:type="dxa"/>
            <w:tcBorders>
              <w:left w:val="nil"/>
              <w:right w:val="nil"/>
            </w:tcBorders>
            <w:noWrap/>
            <w:hideMark/>
          </w:tcPr>
          <w:p w14:paraId="76AD065C" w14:textId="55C5D8E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175BBDA5"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D7B77C6" w14:textId="103A0944"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Bus frequency, rail connectivity.</w:t>
            </w:r>
          </w:p>
        </w:tc>
        <w:tc>
          <w:tcPr>
            <w:tcW w:w="761" w:type="dxa"/>
            <w:tcBorders>
              <w:left w:val="nil"/>
              <w:right w:val="nil"/>
            </w:tcBorders>
          </w:tcPr>
          <w:p w14:paraId="61AD59F2" w14:textId="3D9B5420"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2</w:t>
            </w:r>
          </w:p>
        </w:tc>
        <w:tc>
          <w:tcPr>
            <w:tcW w:w="1559" w:type="dxa"/>
            <w:tcBorders>
              <w:left w:val="nil"/>
              <w:right w:val="nil"/>
            </w:tcBorders>
            <w:noWrap/>
            <w:hideMark/>
          </w:tcPr>
          <w:p w14:paraId="732BD67F" w14:textId="1922A8A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104D958E"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3D4C14F" w14:textId="1D821FA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Develop a Western region renewable industry development plan and an education/training package to create a sustainable renewables workforce. </w:t>
            </w:r>
          </w:p>
        </w:tc>
        <w:tc>
          <w:tcPr>
            <w:tcW w:w="761" w:type="dxa"/>
            <w:tcBorders>
              <w:left w:val="nil"/>
              <w:right w:val="nil"/>
            </w:tcBorders>
          </w:tcPr>
          <w:p w14:paraId="5DAB5368" w14:textId="0AF714B6"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2</w:t>
            </w:r>
          </w:p>
        </w:tc>
        <w:tc>
          <w:tcPr>
            <w:tcW w:w="1559" w:type="dxa"/>
            <w:tcBorders>
              <w:left w:val="nil"/>
              <w:right w:val="nil"/>
            </w:tcBorders>
            <w:noWrap/>
            <w:hideMark/>
          </w:tcPr>
          <w:p w14:paraId="358722EE" w14:textId="52609119"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3DA9D758"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1DE8C00" w14:textId="24058BCF"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Feasibility study for electrification of freight and logistics vehicles and to build and refurbish these locally for potential export.</w:t>
            </w:r>
          </w:p>
        </w:tc>
        <w:tc>
          <w:tcPr>
            <w:tcW w:w="761" w:type="dxa"/>
            <w:tcBorders>
              <w:left w:val="nil"/>
              <w:right w:val="nil"/>
            </w:tcBorders>
          </w:tcPr>
          <w:p w14:paraId="2484237E" w14:textId="43E24FB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2</w:t>
            </w:r>
          </w:p>
        </w:tc>
        <w:tc>
          <w:tcPr>
            <w:tcW w:w="1559" w:type="dxa"/>
            <w:tcBorders>
              <w:left w:val="nil"/>
              <w:right w:val="nil"/>
            </w:tcBorders>
            <w:noWrap/>
            <w:hideMark/>
          </w:tcPr>
          <w:p w14:paraId="0B6F27AE" w14:textId="10ABA921"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1E341DCD"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22E1360" w14:textId="03D14FE1"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All new industrial and housing developments for the West must include sufficient infrastructure for bus transported e.g. priority lanes/coordinating traffic lights etc. will assist freight and logistics</w:t>
            </w:r>
          </w:p>
        </w:tc>
        <w:tc>
          <w:tcPr>
            <w:tcW w:w="761" w:type="dxa"/>
            <w:tcBorders>
              <w:left w:val="nil"/>
              <w:right w:val="nil"/>
            </w:tcBorders>
          </w:tcPr>
          <w:p w14:paraId="7EE1C6C9" w14:textId="5C19629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2</w:t>
            </w:r>
          </w:p>
        </w:tc>
        <w:tc>
          <w:tcPr>
            <w:tcW w:w="1559" w:type="dxa"/>
            <w:tcBorders>
              <w:left w:val="nil"/>
              <w:right w:val="nil"/>
            </w:tcBorders>
            <w:noWrap/>
            <w:hideMark/>
          </w:tcPr>
          <w:p w14:paraId="37B70DF5" w14:textId="7C525DB4"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11250DD8" w14:textId="77777777" w:rsidTr="008A3931">
        <w:trPr>
          <w:trHeight w:val="12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DCB8C7F" w14:textId="0FF22FC0"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New model of childcare e.g. childcare facilities at workplaces, health and education spaces, with onsite childcare facilities where you look after your kids. Objective to free up resources and high paid c/c workers; maximise facilities health and education to the big employers.</w:t>
            </w:r>
          </w:p>
        </w:tc>
        <w:tc>
          <w:tcPr>
            <w:tcW w:w="761" w:type="dxa"/>
            <w:tcBorders>
              <w:left w:val="nil"/>
              <w:right w:val="nil"/>
            </w:tcBorders>
          </w:tcPr>
          <w:p w14:paraId="6892980A" w14:textId="54E83AC2"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2</w:t>
            </w:r>
          </w:p>
        </w:tc>
        <w:tc>
          <w:tcPr>
            <w:tcW w:w="1559" w:type="dxa"/>
            <w:tcBorders>
              <w:left w:val="nil"/>
              <w:right w:val="nil"/>
            </w:tcBorders>
            <w:noWrap/>
            <w:hideMark/>
          </w:tcPr>
          <w:p w14:paraId="50680D26" w14:textId="36940BB9"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20557081"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3B28AF5" w14:textId="591E9764"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Plan ensuring that infrastructure is there before new housing developments are built.</w:t>
            </w:r>
          </w:p>
        </w:tc>
        <w:tc>
          <w:tcPr>
            <w:tcW w:w="761" w:type="dxa"/>
            <w:tcBorders>
              <w:left w:val="nil"/>
              <w:right w:val="nil"/>
            </w:tcBorders>
          </w:tcPr>
          <w:p w14:paraId="4FB12B8C" w14:textId="6C2300A3"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2</w:t>
            </w:r>
          </w:p>
        </w:tc>
        <w:tc>
          <w:tcPr>
            <w:tcW w:w="1559" w:type="dxa"/>
            <w:tcBorders>
              <w:left w:val="nil"/>
              <w:right w:val="nil"/>
            </w:tcBorders>
            <w:noWrap/>
            <w:hideMark/>
          </w:tcPr>
          <w:p w14:paraId="5590CA45" w14:textId="5ADF9DAF"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24E46CF4"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EBC9DE9" w14:textId="05A2AB7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Mental health literacy education programs especially CALD communities.</w:t>
            </w:r>
          </w:p>
        </w:tc>
        <w:tc>
          <w:tcPr>
            <w:tcW w:w="761" w:type="dxa"/>
            <w:tcBorders>
              <w:left w:val="nil"/>
              <w:right w:val="nil"/>
            </w:tcBorders>
          </w:tcPr>
          <w:p w14:paraId="7283AC03" w14:textId="15DC571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2</w:t>
            </w:r>
          </w:p>
        </w:tc>
        <w:tc>
          <w:tcPr>
            <w:tcW w:w="1559" w:type="dxa"/>
            <w:tcBorders>
              <w:left w:val="nil"/>
              <w:right w:val="nil"/>
            </w:tcBorders>
            <w:noWrap/>
            <w:hideMark/>
          </w:tcPr>
          <w:p w14:paraId="08C9C9F3" w14:textId="5AE0860E"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5442E279"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36A4F93" w14:textId="4C991A1F"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Investing resources in diverse pathways to employment, with a particular focus on volunteering opportunities.</w:t>
            </w:r>
          </w:p>
        </w:tc>
        <w:tc>
          <w:tcPr>
            <w:tcW w:w="761" w:type="dxa"/>
            <w:tcBorders>
              <w:left w:val="nil"/>
              <w:right w:val="nil"/>
            </w:tcBorders>
          </w:tcPr>
          <w:p w14:paraId="5F8517EC" w14:textId="4105DA2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2</w:t>
            </w:r>
          </w:p>
        </w:tc>
        <w:tc>
          <w:tcPr>
            <w:tcW w:w="1559" w:type="dxa"/>
            <w:tcBorders>
              <w:left w:val="nil"/>
              <w:right w:val="nil"/>
            </w:tcBorders>
            <w:noWrap/>
            <w:hideMark/>
          </w:tcPr>
          <w:p w14:paraId="6A348270" w14:textId="406AE2A1"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761EDEEA"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8AC3400" w14:textId="288BF6F2"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Include a dedicated focus on profiling/celebrating community strengths, assets and aspirations to enhance community pride and social connections.</w:t>
            </w:r>
          </w:p>
        </w:tc>
        <w:tc>
          <w:tcPr>
            <w:tcW w:w="761" w:type="dxa"/>
            <w:tcBorders>
              <w:left w:val="nil"/>
              <w:right w:val="nil"/>
            </w:tcBorders>
          </w:tcPr>
          <w:p w14:paraId="11336195" w14:textId="188F115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2</w:t>
            </w:r>
          </w:p>
        </w:tc>
        <w:tc>
          <w:tcPr>
            <w:tcW w:w="1559" w:type="dxa"/>
            <w:tcBorders>
              <w:left w:val="nil"/>
              <w:right w:val="nil"/>
            </w:tcBorders>
            <w:noWrap/>
            <w:hideMark/>
          </w:tcPr>
          <w:p w14:paraId="24F70DA2" w14:textId="0FF3A5FC"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466B23D5"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2568D6B" w14:textId="1C8D7A08"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Develop a parenting centre of excellence in the west that focuses on prevention and infant mental health and prioritises the first 1000 days.</w:t>
            </w:r>
          </w:p>
        </w:tc>
        <w:tc>
          <w:tcPr>
            <w:tcW w:w="761" w:type="dxa"/>
            <w:tcBorders>
              <w:left w:val="nil"/>
              <w:right w:val="nil"/>
            </w:tcBorders>
          </w:tcPr>
          <w:p w14:paraId="79D014FC" w14:textId="4399042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2</w:t>
            </w:r>
          </w:p>
        </w:tc>
        <w:tc>
          <w:tcPr>
            <w:tcW w:w="1559" w:type="dxa"/>
            <w:tcBorders>
              <w:left w:val="nil"/>
              <w:right w:val="nil"/>
            </w:tcBorders>
            <w:noWrap/>
            <w:hideMark/>
          </w:tcPr>
          <w:p w14:paraId="195AA947" w14:textId="7B334AF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1F9BFB4C"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DEC5F07" w14:textId="7A8F4FC2"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Build closer relationships between providers of education and schools settings.</w:t>
            </w:r>
          </w:p>
        </w:tc>
        <w:tc>
          <w:tcPr>
            <w:tcW w:w="761" w:type="dxa"/>
            <w:tcBorders>
              <w:left w:val="nil"/>
              <w:right w:val="nil"/>
            </w:tcBorders>
          </w:tcPr>
          <w:p w14:paraId="33E12BCF" w14:textId="60414C4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1</w:t>
            </w:r>
          </w:p>
        </w:tc>
        <w:tc>
          <w:tcPr>
            <w:tcW w:w="1559" w:type="dxa"/>
            <w:tcBorders>
              <w:left w:val="nil"/>
              <w:right w:val="nil"/>
            </w:tcBorders>
            <w:noWrap/>
            <w:hideMark/>
          </w:tcPr>
          <w:p w14:paraId="174A715B" w14:textId="3EC2025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52CD045A"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424C266" w14:textId="66F3B0EC"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Introduce user choice into secondary so students can move into TAFE.</w:t>
            </w:r>
          </w:p>
        </w:tc>
        <w:tc>
          <w:tcPr>
            <w:tcW w:w="761" w:type="dxa"/>
            <w:tcBorders>
              <w:left w:val="nil"/>
              <w:right w:val="nil"/>
            </w:tcBorders>
          </w:tcPr>
          <w:p w14:paraId="0A153DA5" w14:textId="4418CA50"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1</w:t>
            </w:r>
          </w:p>
        </w:tc>
        <w:tc>
          <w:tcPr>
            <w:tcW w:w="1559" w:type="dxa"/>
            <w:tcBorders>
              <w:left w:val="nil"/>
              <w:right w:val="nil"/>
            </w:tcBorders>
            <w:noWrap/>
            <w:hideMark/>
          </w:tcPr>
          <w:p w14:paraId="3E0443FD" w14:textId="605A7A5D"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1D33CD5E"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F8D5CC5" w14:textId="2DD739DB"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Establish a 'youth' collaborative across the region to provide advice on learning and employment priorities. </w:t>
            </w:r>
          </w:p>
        </w:tc>
        <w:tc>
          <w:tcPr>
            <w:tcW w:w="761" w:type="dxa"/>
            <w:tcBorders>
              <w:left w:val="nil"/>
              <w:right w:val="nil"/>
            </w:tcBorders>
          </w:tcPr>
          <w:p w14:paraId="230C27DD" w14:textId="06163C94"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1</w:t>
            </w:r>
          </w:p>
        </w:tc>
        <w:tc>
          <w:tcPr>
            <w:tcW w:w="1559" w:type="dxa"/>
            <w:tcBorders>
              <w:left w:val="nil"/>
              <w:right w:val="nil"/>
            </w:tcBorders>
            <w:noWrap/>
            <w:hideMark/>
          </w:tcPr>
          <w:p w14:paraId="1E2CD254" w14:textId="6BEAA015"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59FB51A5"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0F907A1" w14:textId="34D36485"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Develop a youth friendly employer strategy for the West that engaged employers to connect with young people and create jobs and workplaces that enable them to perform, contribute and position businesses in the west for the future.</w:t>
            </w:r>
          </w:p>
        </w:tc>
        <w:tc>
          <w:tcPr>
            <w:tcW w:w="761" w:type="dxa"/>
            <w:tcBorders>
              <w:left w:val="nil"/>
              <w:right w:val="nil"/>
            </w:tcBorders>
          </w:tcPr>
          <w:p w14:paraId="5EEE0DB7" w14:textId="1E1EA141"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1</w:t>
            </w:r>
          </w:p>
        </w:tc>
        <w:tc>
          <w:tcPr>
            <w:tcW w:w="1559" w:type="dxa"/>
            <w:tcBorders>
              <w:left w:val="nil"/>
              <w:right w:val="nil"/>
            </w:tcBorders>
            <w:noWrap/>
            <w:hideMark/>
          </w:tcPr>
          <w:p w14:paraId="675A45EB" w14:textId="246201DC"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0598BD27"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2C724C63" w14:textId="2CC4139D"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At a high level engage with industry leaders and seek their insight, input and advice on skills requirements and community engagement. </w:t>
            </w:r>
          </w:p>
        </w:tc>
        <w:tc>
          <w:tcPr>
            <w:tcW w:w="761" w:type="dxa"/>
            <w:tcBorders>
              <w:left w:val="nil"/>
              <w:right w:val="nil"/>
            </w:tcBorders>
          </w:tcPr>
          <w:p w14:paraId="728DD132" w14:textId="181D09E4"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1</w:t>
            </w:r>
          </w:p>
        </w:tc>
        <w:tc>
          <w:tcPr>
            <w:tcW w:w="1559" w:type="dxa"/>
            <w:tcBorders>
              <w:left w:val="nil"/>
              <w:right w:val="nil"/>
            </w:tcBorders>
            <w:noWrap/>
            <w:hideMark/>
          </w:tcPr>
          <w:p w14:paraId="19781790" w14:textId="6D91198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07A34E70"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8567A52" w14:textId="1011774F" w:rsidR="009B0950"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Active transport: ensuring that communities are able to make use of cycling trails pedestrian not just roads. </w:t>
            </w:r>
          </w:p>
        </w:tc>
        <w:tc>
          <w:tcPr>
            <w:tcW w:w="761" w:type="dxa"/>
            <w:tcBorders>
              <w:left w:val="nil"/>
              <w:right w:val="nil"/>
            </w:tcBorders>
          </w:tcPr>
          <w:p w14:paraId="0C65EF40" w14:textId="2D112A0D"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1</w:t>
            </w:r>
          </w:p>
        </w:tc>
        <w:tc>
          <w:tcPr>
            <w:tcW w:w="1559" w:type="dxa"/>
            <w:tcBorders>
              <w:left w:val="nil"/>
              <w:right w:val="nil"/>
            </w:tcBorders>
            <w:noWrap/>
            <w:hideMark/>
          </w:tcPr>
          <w:p w14:paraId="4F9D2A27" w14:textId="459F53FD"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1801D8B6"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012F383" w14:textId="731508BE"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Creating and improving new infrastructure and repair in new suburbs and increase interconnected bus link for easy transport.</w:t>
            </w:r>
          </w:p>
        </w:tc>
        <w:tc>
          <w:tcPr>
            <w:tcW w:w="761" w:type="dxa"/>
            <w:tcBorders>
              <w:left w:val="nil"/>
              <w:right w:val="nil"/>
            </w:tcBorders>
          </w:tcPr>
          <w:p w14:paraId="0DEA6F11" w14:textId="0686ED5F"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1</w:t>
            </w:r>
          </w:p>
        </w:tc>
        <w:tc>
          <w:tcPr>
            <w:tcW w:w="1559" w:type="dxa"/>
            <w:tcBorders>
              <w:left w:val="nil"/>
              <w:right w:val="nil"/>
            </w:tcBorders>
            <w:noWrap/>
            <w:hideMark/>
          </w:tcPr>
          <w:p w14:paraId="1F04E4BF" w14:textId="3D9811A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685FE5C7"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2BD0C88E" w14:textId="08FD5158"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Hubs/sub -campuses for higher ed / vet in growing suburban areas, that are great distance from existing campuses.</w:t>
            </w:r>
          </w:p>
        </w:tc>
        <w:tc>
          <w:tcPr>
            <w:tcW w:w="761" w:type="dxa"/>
            <w:tcBorders>
              <w:left w:val="nil"/>
              <w:right w:val="nil"/>
            </w:tcBorders>
          </w:tcPr>
          <w:p w14:paraId="06AEAF97" w14:textId="014D154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1</w:t>
            </w:r>
          </w:p>
        </w:tc>
        <w:tc>
          <w:tcPr>
            <w:tcW w:w="1559" w:type="dxa"/>
            <w:tcBorders>
              <w:left w:val="nil"/>
              <w:right w:val="nil"/>
            </w:tcBorders>
            <w:noWrap/>
            <w:hideMark/>
          </w:tcPr>
          <w:p w14:paraId="19E36C80" w14:textId="75B39D83"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1BED748A"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97FB1F6" w14:textId="79265B3B"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Increasing 500 English hours, because it is not enough.</w:t>
            </w:r>
          </w:p>
        </w:tc>
        <w:tc>
          <w:tcPr>
            <w:tcW w:w="761" w:type="dxa"/>
            <w:tcBorders>
              <w:left w:val="nil"/>
              <w:right w:val="nil"/>
            </w:tcBorders>
          </w:tcPr>
          <w:p w14:paraId="7F22DE21" w14:textId="05360E60"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1</w:t>
            </w:r>
          </w:p>
        </w:tc>
        <w:tc>
          <w:tcPr>
            <w:tcW w:w="1559" w:type="dxa"/>
            <w:tcBorders>
              <w:left w:val="nil"/>
              <w:right w:val="nil"/>
            </w:tcBorders>
            <w:noWrap/>
            <w:hideMark/>
          </w:tcPr>
          <w:p w14:paraId="41FEFEB4" w14:textId="7692F73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65B8EC1B"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59989CE" w14:textId="4F86E476"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A city deal - a comprehensive strategy or plan that coherently ties these priorities together. </w:t>
            </w:r>
          </w:p>
        </w:tc>
        <w:tc>
          <w:tcPr>
            <w:tcW w:w="761" w:type="dxa"/>
            <w:tcBorders>
              <w:left w:val="nil"/>
              <w:right w:val="nil"/>
            </w:tcBorders>
          </w:tcPr>
          <w:p w14:paraId="4E0D5310" w14:textId="05D23A9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1</w:t>
            </w:r>
          </w:p>
        </w:tc>
        <w:tc>
          <w:tcPr>
            <w:tcW w:w="1559" w:type="dxa"/>
            <w:tcBorders>
              <w:left w:val="nil"/>
              <w:right w:val="nil"/>
            </w:tcBorders>
            <w:noWrap/>
            <w:hideMark/>
          </w:tcPr>
          <w:p w14:paraId="7F9C9916" w14:textId="77B0A094"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35BA8407"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1E6FB08" w14:textId="04F770C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The Western region is developed to provide education from pre-school with an emphasis on learning. </w:t>
            </w:r>
          </w:p>
        </w:tc>
        <w:tc>
          <w:tcPr>
            <w:tcW w:w="761" w:type="dxa"/>
            <w:tcBorders>
              <w:left w:val="nil"/>
              <w:right w:val="nil"/>
            </w:tcBorders>
          </w:tcPr>
          <w:p w14:paraId="3F95DD07"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0246B6C8" w14:textId="70386C0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60C46C9E"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FE99DBC" w14:textId="23AEBAC5"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Western food bowl - agribusiness</w:t>
            </w:r>
          </w:p>
        </w:tc>
        <w:tc>
          <w:tcPr>
            <w:tcW w:w="761" w:type="dxa"/>
            <w:tcBorders>
              <w:left w:val="nil"/>
              <w:right w:val="nil"/>
            </w:tcBorders>
          </w:tcPr>
          <w:p w14:paraId="749B0333"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F67C793" w14:textId="734D3945"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347AC9E6"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4C341FB" w14:textId="013FD2B0"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Move Avalon air terminal to railway line. Direct rail connection to Melbourne.</w:t>
            </w:r>
          </w:p>
        </w:tc>
        <w:tc>
          <w:tcPr>
            <w:tcW w:w="761" w:type="dxa"/>
            <w:tcBorders>
              <w:left w:val="nil"/>
              <w:right w:val="nil"/>
            </w:tcBorders>
          </w:tcPr>
          <w:p w14:paraId="3CD8D319"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A87DD16" w14:textId="79D6B489"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1534BD9F"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D3B3D26" w14:textId="0882697B"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Use of water transport b/w western waterfronts and Melbourne CBD.</w:t>
            </w:r>
          </w:p>
        </w:tc>
        <w:tc>
          <w:tcPr>
            <w:tcW w:w="761" w:type="dxa"/>
            <w:tcBorders>
              <w:left w:val="nil"/>
              <w:right w:val="nil"/>
            </w:tcBorders>
          </w:tcPr>
          <w:p w14:paraId="2AD5348D"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5A03C8B" w14:textId="65272C23"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62206438"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EAC2DB0" w14:textId="0E15485D"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Rail connections to Avalon Airport.</w:t>
            </w:r>
          </w:p>
        </w:tc>
        <w:tc>
          <w:tcPr>
            <w:tcW w:w="761" w:type="dxa"/>
            <w:tcBorders>
              <w:left w:val="nil"/>
              <w:right w:val="nil"/>
            </w:tcBorders>
          </w:tcPr>
          <w:p w14:paraId="52B325AE"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235B3BDA" w14:textId="504DC609"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3A4BA87E"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373497F" w14:textId="6185CAFF"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Increased access to schools and services for free or low fee buses during school hours. </w:t>
            </w:r>
          </w:p>
        </w:tc>
        <w:tc>
          <w:tcPr>
            <w:tcW w:w="761" w:type="dxa"/>
            <w:tcBorders>
              <w:left w:val="nil"/>
              <w:right w:val="nil"/>
            </w:tcBorders>
          </w:tcPr>
          <w:p w14:paraId="0A967331"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0FB1A1B2" w14:textId="3DB958F5"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3FCA7F58" w14:textId="77777777" w:rsidTr="008A3931">
        <w:trPr>
          <w:trHeight w:val="12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8D5EAAB" w14:textId="64C98B76"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Develop an accessible and engaging suite of online courses that captures the high standard of trades, professions and services to be implemented in Australia education providers for local students, migrants, international students and other countries. </w:t>
            </w:r>
          </w:p>
        </w:tc>
        <w:tc>
          <w:tcPr>
            <w:tcW w:w="761" w:type="dxa"/>
            <w:tcBorders>
              <w:left w:val="nil"/>
              <w:right w:val="nil"/>
            </w:tcBorders>
          </w:tcPr>
          <w:p w14:paraId="1CB7EC12"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038BB574" w14:textId="48CDDD84"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4EB201D1"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062AEDA" w14:textId="22F828E7"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Build resilience into the community.</w:t>
            </w:r>
          </w:p>
        </w:tc>
        <w:tc>
          <w:tcPr>
            <w:tcW w:w="761" w:type="dxa"/>
            <w:tcBorders>
              <w:left w:val="nil"/>
              <w:right w:val="nil"/>
            </w:tcBorders>
          </w:tcPr>
          <w:p w14:paraId="21B5CD67"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6842C22" w14:textId="56E81D3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2ADAF75C"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6012883" w14:textId="2545E323"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Bring together nominated representatives in all areas of education to discuss the social trends and needs of their communities.</w:t>
            </w:r>
          </w:p>
        </w:tc>
        <w:tc>
          <w:tcPr>
            <w:tcW w:w="761" w:type="dxa"/>
            <w:tcBorders>
              <w:left w:val="nil"/>
              <w:right w:val="nil"/>
            </w:tcBorders>
          </w:tcPr>
          <w:p w14:paraId="4980F8B3"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1DFC9A73" w14:textId="5695BD03"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3CF022DB"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2DED8F0E" w14:textId="171EFB8E" w:rsidR="009B0950"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Upskill all teachers in the region with a masters of teaching that better enables them to engage all students in lifelong. </w:t>
            </w:r>
          </w:p>
        </w:tc>
        <w:tc>
          <w:tcPr>
            <w:tcW w:w="761" w:type="dxa"/>
            <w:tcBorders>
              <w:left w:val="nil"/>
              <w:right w:val="nil"/>
            </w:tcBorders>
          </w:tcPr>
          <w:p w14:paraId="5465A8B2"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2D503DAB" w14:textId="73D1D85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24D2B85D"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63039FC" w14:textId="564893F6"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Increase health literacy by incorporating comprehensive health education into all stages of lifelong learning.</w:t>
            </w:r>
          </w:p>
        </w:tc>
        <w:tc>
          <w:tcPr>
            <w:tcW w:w="761" w:type="dxa"/>
            <w:tcBorders>
              <w:left w:val="nil"/>
              <w:right w:val="nil"/>
            </w:tcBorders>
          </w:tcPr>
          <w:p w14:paraId="7F94B865"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37602A0" w14:textId="5B0590E6"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2D6BF240"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A06D0EF" w14:textId="39611CEF"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Effectively engage VCAL students to ensure they're valued within and without the school environment</w:t>
            </w:r>
          </w:p>
        </w:tc>
        <w:tc>
          <w:tcPr>
            <w:tcW w:w="761" w:type="dxa"/>
            <w:tcBorders>
              <w:left w:val="nil"/>
              <w:right w:val="nil"/>
            </w:tcBorders>
          </w:tcPr>
          <w:p w14:paraId="5E7AD2AE"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2F78F58" w14:textId="0772E9A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282FFE4C"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BE25E76" w14:textId="5D9FCB1F"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Make this education hub of greater Melbourne. Without discrimination re any age or group.</w:t>
            </w:r>
          </w:p>
        </w:tc>
        <w:tc>
          <w:tcPr>
            <w:tcW w:w="761" w:type="dxa"/>
            <w:tcBorders>
              <w:left w:val="nil"/>
              <w:right w:val="nil"/>
            </w:tcBorders>
          </w:tcPr>
          <w:p w14:paraId="4DE46554"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21395C4A" w14:textId="28F158B2"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323B8E10"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870AF61" w14:textId="56405D58"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All buildings over 3 storeys must have roof top gardens and solar and recycle their water to rescue the Carbon footprint. </w:t>
            </w:r>
          </w:p>
        </w:tc>
        <w:tc>
          <w:tcPr>
            <w:tcW w:w="761" w:type="dxa"/>
            <w:tcBorders>
              <w:left w:val="nil"/>
              <w:right w:val="nil"/>
            </w:tcBorders>
          </w:tcPr>
          <w:p w14:paraId="5A7521E5"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43B6361" w14:textId="4E1017FD"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46AD57C0"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F096F06" w14:textId="7E49E72F"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Increase fun/focus ESL alternative lifelong learning - investment in early childhood education and support for formulas to provide best start.</w:t>
            </w:r>
          </w:p>
        </w:tc>
        <w:tc>
          <w:tcPr>
            <w:tcW w:w="761" w:type="dxa"/>
            <w:tcBorders>
              <w:left w:val="nil"/>
              <w:right w:val="nil"/>
            </w:tcBorders>
          </w:tcPr>
          <w:p w14:paraId="1C4AD109"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1C5D2A8" w14:textId="5AA237FD"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Education and Training</w:t>
            </w:r>
          </w:p>
        </w:tc>
      </w:tr>
      <w:tr w:rsidR="00D313D8" w:rsidRPr="006611E1" w14:paraId="54264F2C"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484E355" w14:textId="7436FDB1"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Modernise the planning scheme to support creative industries and jobs (minimise residential encroachment)</w:t>
            </w:r>
          </w:p>
        </w:tc>
        <w:tc>
          <w:tcPr>
            <w:tcW w:w="761" w:type="dxa"/>
            <w:tcBorders>
              <w:left w:val="nil"/>
              <w:right w:val="nil"/>
            </w:tcBorders>
          </w:tcPr>
          <w:p w14:paraId="67B4FEF2"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030C4648" w14:textId="7D41FDDD"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31ADDF21"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29764609" w14:textId="7CAF66CF"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Program that enhances the jobs Victoria employment network by connective it to youth mentoring programs to tackle youth n intergenerational employment. </w:t>
            </w:r>
          </w:p>
        </w:tc>
        <w:tc>
          <w:tcPr>
            <w:tcW w:w="761" w:type="dxa"/>
            <w:tcBorders>
              <w:left w:val="nil"/>
              <w:right w:val="nil"/>
            </w:tcBorders>
          </w:tcPr>
          <w:p w14:paraId="55696F5A"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CB83EDC" w14:textId="25A566E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5E39EA92"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23C9A72F" w14:textId="7008089C"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World class primary and secondary education close to home. Graduate teacher programs for the western suburbs (like teach for Australia).</w:t>
            </w:r>
          </w:p>
        </w:tc>
        <w:tc>
          <w:tcPr>
            <w:tcW w:w="761" w:type="dxa"/>
            <w:tcBorders>
              <w:left w:val="nil"/>
              <w:right w:val="nil"/>
            </w:tcBorders>
          </w:tcPr>
          <w:p w14:paraId="16EF1EE4"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7655C4C9" w14:textId="48E1BBD1"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1D990D2E"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393E735" w14:textId="7F3F3AC9"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Build a science technology learning hub at Science works - education upskilling. </w:t>
            </w:r>
          </w:p>
        </w:tc>
        <w:tc>
          <w:tcPr>
            <w:tcW w:w="761" w:type="dxa"/>
            <w:tcBorders>
              <w:left w:val="nil"/>
              <w:right w:val="nil"/>
            </w:tcBorders>
          </w:tcPr>
          <w:p w14:paraId="5BB004C0"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EE8BA54" w14:textId="6E80BBC2"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4D5CFAD9" w14:textId="77777777" w:rsidTr="008A3931">
        <w:trPr>
          <w:trHeight w:val="12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7EBDDA9" w14:textId="37BF2370"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Twenty-minute neighbourhoods live, work, shop local - collaborate global local economy, social cohesion share resources, collaborate, ensure local jobs and opportunities. Opportunities to work local even if you are employed save o time disposable income.</w:t>
            </w:r>
          </w:p>
        </w:tc>
        <w:tc>
          <w:tcPr>
            <w:tcW w:w="761" w:type="dxa"/>
            <w:tcBorders>
              <w:left w:val="nil"/>
              <w:right w:val="nil"/>
            </w:tcBorders>
          </w:tcPr>
          <w:p w14:paraId="145C4A03"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139B4EB8" w14:textId="0AB31C96"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7EB672E1"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0DEC341" w14:textId="3ABF4140"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West region needs to identify new and emerging and underrepresented growth industries and develop strategies to skill up region and attract more of these investments to diversity he economy and create more jobs.  </w:t>
            </w:r>
          </w:p>
        </w:tc>
        <w:tc>
          <w:tcPr>
            <w:tcW w:w="761" w:type="dxa"/>
            <w:tcBorders>
              <w:left w:val="nil"/>
              <w:right w:val="nil"/>
            </w:tcBorders>
          </w:tcPr>
          <w:p w14:paraId="38352DE2"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031023B6" w14:textId="33900C50"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22DA13FE"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BBE2ACB" w14:textId="56370B9E"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Develop an integrated preventative workforce strategy to implement prevention and services in education health and wellbeing and just sectors.</w:t>
            </w:r>
          </w:p>
        </w:tc>
        <w:tc>
          <w:tcPr>
            <w:tcW w:w="761" w:type="dxa"/>
            <w:tcBorders>
              <w:left w:val="nil"/>
              <w:right w:val="nil"/>
            </w:tcBorders>
          </w:tcPr>
          <w:p w14:paraId="5F195892"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8622C95" w14:textId="6B2E0241"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71BD0068"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5DE0007" w14:textId="6D821792" w:rsidR="009B0950"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The west will provide a de-regulated approach for jobs creation proposals - faster planning decisions, less red-tape </w:t>
            </w:r>
            <w:r w:rsidR="008A3931">
              <w:rPr>
                <w:rFonts w:asciiTheme="majorHAnsi" w:hAnsiTheme="majorHAnsi" w:cstheme="majorHAnsi"/>
                <w:b w:val="0"/>
              </w:rPr>
              <w:t>and bureaucracy.</w:t>
            </w:r>
          </w:p>
        </w:tc>
        <w:tc>
          <w:tcPr>
            <w:tcW w:w="761" w:type="dxa"/>
            <w:tcBorders>
              <w:left w:val="nil"/>
              <w:right w:val="nil"/>
            </w:tcBorders>
          </w:tcPr>
          <w:p w14:paraId="278B304F"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233DC20E" w14:textId="6A67B4AD"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724B35E4"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5F81174" w14:textId="6B8AF18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Councils will put their money where their mouth is - homes on council land, offices in town centres. sunshine and brimbank</w:t>
            </w:r>
          </w:p>
        </w:tc>
        <w:tc>
          <w:tcPr>
            <w:tcW w:w="761" w:type="dxa"/>
            <w:tcBorders>
              <w:left w:val="nil"/>
              <w:right w:val="nil"/>
            </w:tcBorders>
          </w:tcPr>
          <w:p w14:paraId="388E06DD"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7AC59934" w14:textId="21C909E9"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0E7F1849"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8F10C6F" w14:textId="4C61235C"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Small business/home based industries through mentoring specific training in contrast of business incubators - specific jobs on diverse communities. </w:t>
            </w:r>
          </w:p>
        </w:tc>
        <w:tc>
          <w:tcPr>
            <w:tcW w:w="761" w:type="dxa"/>
            <w:tcBorders>
              <w:left w:val="nil"/>
              <w:right w:val="nil"/>
            </w:tcBorders>
          </w:tcPr>
          <w:p w14:paraId="063E1110"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A5F5CBF" w14:textId="3BAA103F"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5CB175E7"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8AAE2C1" w14:textId="45964D60"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Upskilling educating locally in diverse industries, high tech, environment reclamation forming in outer areas manufacturing.</w:t>
            </w:r>
          </w:p>
        </w:tc>
        <w:tc>
          <w:tcPr>
            <w:tcW w:w="761" w:type="dxa"/>
            <w:tcBorders>
              <w:left w:val="nil"/>
              <w:right w:val="nil"/>
            </w:tcBorders>
          </w:tcPr>
          <w:p w14:paraId="179D7F05"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CD36A28" w14:textId="162153EE"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51BD14CA"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DA7D318" w14:textId="32232442"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Build rail link to airport, through Footscray and Sunshine linking in regional rail and improving access to Airport for local workers.</w:t>
            </w:r>
          </w:p>
        </w:tc>
        <w:tc>
          <w:tcPr>
            <w:tcW w:w="761" w:type="dxa"/>
            <w:tcBorders>
              <w:left w:val="nil"/>
              <w:right w:val="nil"/>
            </w:tcBorders>
          </w:tcPr>
          <w:p w14:paraId="02FC6FF4"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1F0503A0" w14:textId="101EA714"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64FD652B"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2DAA5397" w14:textId="0932BD4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Establish and expand on work ideas incubators</w:t>
            </w:r>
          </w:p>
        </w:tc>
        <w:tc>
          <w:tcPr>
            <w:tcW w:w="761" w:type="dxa"/>
            <w:tcBorders>
              <w:left w:val="nil"/>
              <w:right w:val="nil"/>
            </w:tcBorders>
          </w:tcPr>
          <w:p w14:paraId="52C7F07C"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DD36F95" w14:textId="295F9445"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66805C64"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D26F504" w14:textId="7A947408"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A vibrant industry association of the West which promoted cooperation to grow the economy.</w:t>
            </w:r>
          </w:p>
        </w:tc>
        <w:tc>
          <w:tcPr>
            <w:tcW w:w="761" w:type="dxa"/>
            <w:tcBorders>
              <w:left w:val="nil"/>
              <w:right w:val="nil"/>
            </w:tcBorders>
          </w:tcPr>
          <w:p w14:paraId="4EF32FC7"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81F0F1D" w14:textId="5B61B896"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17A27F17"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EEEB9A4" w14:textId="2C3440EE"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To provide educational facilities that will take us to the digital economy away from the old types of jobs.</w:t>
            </w:r>
          </w:p>
        </w:tc>
        <w:tc>
          <w:tcPr>
            <w:tcW w:w="761" w:type="dxa"/>
            <w:tcBorders>
              <w:left w:val="nil"/>
              <w:right w:val="nil"/>
            </w:tcBorders>
          </w:tcPr>
          <w:p w14:paraId="678F2395"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5655FE9" w14:textId="627CC49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5B070958"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834CE98" w14:textId="6BABC532"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Provide subsidised employment opportunity to young people from vulnerable families in employment and growth sectors.</w:t>
            </w:r>
          </w:p>
        </w:tc>
        <w:tc>
          <w:tcPr>
            <w:tcW w:w="761" w:type="dxa"/>
            <w:tcBorders>
              <w:left w:val="nil"/>
              <w:right w:val="nil"/>
            </w:tcBorders>
          </w:tcPr>
          <w:p w14:paraId="49B86611"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FF25E1C" w14:textId="7954EA96"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7A2DB809"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3D38531" w14:textId="37B90E18"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Universal health and education.</w:t>
            </w:r>
          </w:p>
        </w:tc>
        <w:tc>
          <w:tcPr>
            <w:tcW w:w="761" w:type="dxa"/>
            <w:tcBorders>
              <w:left w:val="nil"/>
              <w:right w:val="nil"/>
            </w:tcBorders>
          </w:tcPr>
          <w:p w14:paraId="577DD385"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7FE6463" w14:textId="4230717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Economy, Industry and jobs</w:t>
            </w:r>
          </w:p>
        </w:tc>
      </w:tr>
      <w:tr w:rsidR="00D313D8" w:rsidRPr="006611E1" w14:paraId="5A877921"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29C893ED" w14:textId="515E7D2B"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Establish food manufacturing industry to precinct. </w:t>
            </w:r>
          </w:p>
        </w:tc>
        <w:tc>
          <w:tcPr>
            <w:tcW w:w="761" w:type="dxa"/>
            <w:tcBorders>
              <w:left w:val="nil"/>
              <w:right w:val="nil"/>
            </w:tcBorders>
          </w:tcPr>
          <w:p w14:paraId="5AEBF8C8"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6FA38F7" w14:textId="112887BC"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4C6EDFF2"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998BC9A" w14:textId="30F4BB48"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Modern locally built public transport (not roads) investment which is affordable, multi-lingual, signage, disability friendly and multi modal transport ready.</w:t>
            </w:r>
          </w:p>
        </w:tc>
        <w:tc>
          <w:tcPr>
            <w:tcW w:w="761" w:type="dxa"/>
            <w:tcBorders>
              <w:left w:val="nil"/>
              <w:right w:val="nil"/>
            </w:tcBorders>
          </w:tcPr>
          <w:p w14:paraId="7A8D69E3"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1A3ED297" w14:textId="29B4076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475C304F"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AD034B2" w14:textId="37C178C5"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Expand tram networks to outer Western regions - make it more affordable for low income earners,</w:t>
            </w:r>
          </w:p>
        </w:tc>
        <w:tc>
          <w:tcPr>
            <w:tcW w:w="761" w:type="dxa"/>
            <w:tcBorders>
              <w:left w:val="nil"/>
              <w:right w:val="nil"/>
            </w:tcBorders>
          </w:tcPr>
          <w:p w14:paraId="69A1F66C"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49229F8" w14:textId="1E241763"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3C1081C8"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3120D01" w14:textId="1442FF93"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Improve education; the key successful life</w:t>
            </w:r>
          </w:p>
        </w:tc>
        <w:tc>
          <w:tcPr>
            <w:tcW w:w="761" w:type="dxa"/>
            <w:tcBorders>
              <w:left w:val="nil"/>
              <w:right w:val="nil"/>
            </w:tcBorders>
          </w:tcPr>
          <w:p w14:paraId="52EA9C5B"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6B62DA7" w14:textId="057775B0"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39A2A445"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E30BEF1" w14:textId="6953745B"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Personal development, improve communications skills.</w:t>
            </w:r>
          </w:p>
        </w:tc>
        <w:tc>
          <w:tcPr>
            <w:tcW w:w="761" w:type="dxa"/>
            <w:tcBorders>
              <w:left w:val="nil"/>
              <w:right w:val="nil"/>
            </w:tcBorders>
          </w:tcPr>
          <w:p w14:paraId="15D32E83"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04F9EEF" w14:textId="0D7D2A79"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09AEC518"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05D568F" w14:textId="41A3AB9D"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Why keeping doing things the same way when we fail e.g. roads.</w:t>
            </w:r>
          </w:p>
        </w:tc>
        <w:tc>
          <w:tcPr>
            <w:tcW w:w="761" w:type="dxa"/>
            <w:tcBorders>
              <w:left w:val="nil"/>
              <w:right w:val="nil"/>
            </w:tcBorders>
          </w:tcPr>
          <w:p w14:paraId="24674C5A"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2F84C1D6" w14:textId="61AC2729"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5E7C124C"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454DD15" w14:textId="3EFB76BC"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Need mass multi-modal solution to people and freight movement.</w:t>
            </w:r>
          </w:p>
        </w:tc>
        <w:tc>
          <w:tcPr>
            <w:tcW w:w="761" w:type="dxa"/>
            <w:tcBorders>
              <w:left w:val="nil"/>
              <w:right w:val="nil"/>
            </w:tcBorders>
          </w:tcPr>
          <w:p w14:paraId="66FB36F8"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10CBD900" w14:textId="29E8E739"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5D6B1462"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B013569" w14:textId="5006D5D3"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An expanded bus network connecting suburbs in the West to employment hubs.</w:t>
            </w:r>
          </w:p>
        </w:tc>
        <w:tc>
          <w:tcPr>
            <w:tcW w:w="761" w:type="dxa"/>
            <w:tcBorders>
              <w:left w:val="nil"/>
              <w:right w:val="nil"/>
            </w:tcBorders>
          </w:tcPr>
          <w:p w14:paraId="061CB1A9"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8D6C5CC" w14:textId="4E78A9F3"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1C422A89"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7530160" w14:textId="3145DD17"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Make busses irresistible! Frequent priority lanes, free/cheap, WIFI, logical routes, running after 9pm, comfortable, safe, promoted well.</w:t>
            </w:r>
          </w:p>
        </w:tc>
        <w:tc>
          <w:tcPr>
            <w:tcW w:w="761" w:type="dxa"/>
            <w:tcBorders>
              <w:left w:val="nil"/>
              <w:right w:val="nil"/>
            </w:tcBorders>
          </w:tcPr>
          <w:p w14:paraId="29EDA2F7"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FF9E677" w14:textId="15D866D4"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5FC782FE"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10F8A81" w14:textId="603F823C"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Improve public and other transport, means of getting to train station</w:t>
            </w:r>
          </w:p>
        </w:tc>
        <w:tc>
          <w:tcPr>
            <w:tcW w:w="761" w:type="dxa"/>
            <w:tcBorders>
              <w:left w:val="nil"/>
              <w:right w:val="nil"/>
            </w:tcBorders>
          </w:tcPr>
          <w:p w14:paraId="1C255A42"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1667C33" w14:textId="1C91B04E"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2A3C100F"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08E1D64" w14:textId="7F74318D"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Identity of the West as a region</w:t>
            </w:r>
          </w:p>
        </w:tc>
        <w:tc>
          <w:tcPr>
            <w:tcW w:w="761" w:type="dxa"/>
            <w:tcBorders>
              <w:left w:val="nil"/>
              <w:right w:val="nil"/>
            </w:tcBorders>
          </w:tcPr>
          <w:p w14:paraId="21DB7DC9"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03F9211F" w14:textId="6004591C"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089211DD"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37ECB77" w14:textId="279DF4CC"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A city deal or long term regional investment strategy, uniting federal state and local government.</w:t>
            </w:r>
          </w:p>
        </w:tc>
        <w:tc>
          <w:tcPr>
            <w:tcW w:w="761" w:type="dxa"/>
            <w:tcBorders>
              <w:left w:val="nil"/>
              <w:right w:val="nil"/>
            </w:tcBorders>
          </w:tcPr>
          <w:p w14:paraId="3B8EC53F"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D40CE9D" w14:textId="7C755019"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2574ADDA"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243F2755" w14:textId="71C4F246"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More and better bus survives and bike paths.</w:t>
            </w:r>
          </w:p>
        </w:tc>
        <w:tc>
          <w:tcPr>
            <w:tcW w:w="761" w:type="dxa"/>
            <w:tcBorders>
              <w:left w:val="nil"/>
              <w:right w:val="nil"/>
            </w:tcBorders>
          </w:tcPr>
          <w:p w14:paraId="639CA4B6"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6C40ABF" w14:textId="6F31C69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49EE5419"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A192F8E" w14:textId="2B8F622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Removal of hoppers crossing level crossing: Interchange to be located in line with Heaths Rd - not adjacent to current level crossing. </w:t>
            </w:r>
          </w:p>
        </w:tc>
        <w:tc>
          <w:tcPr>
            <w:tcW w:w="761" w:type="dxa"/>
            <w:tcBorders>
              <w:left w:val="nil"/>
              <w:right w:val="nil"/>
            </w:tcBorders>
          </w:tcPr>
          <w:p w14:paraId="260D7D0E"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083E5BF1" w14:textId="0B67BEC0"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05DBC14D"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F353C01" w14:textId="36B5AD1D"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Efficient cross-cultural transport - public transport i.e. bus in designated lanes, light rail.</w:t>
            </w:r>
          </w:p>
        </w:tc>
        <w:tc>
          <w:tcPr>
            <w:tcW w:w="761" w:type="dxa"/>
            <w:tcBorders>
              <w:left w:val="nil"/>
              <w:right w:val="nil"/>
            </w:tcBorders>
          </w:tcPr>
          <w:p w14:paraId="3DA74496"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71D24B6" w14:textId="6E83497D"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3B9EA0C5"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67161BB" w14:textId="72BF12C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Better active transport options to stations, shops and services.</w:t>
            </w:r>
          </w:p>
        </w:tc>
        <w:tc>
          <w:tcPr>
            <w:tcW w:w="761" w:type="dxa"/>
            <w:tcBorders>
              <w:left w:val="nil"/>
              <w:right w:val="nil"/>
            </w:tcBorders>
          </w:tcPr>
          <w:p w14:paraId="53911D59"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A935DBE" w14:textId="54FEF1D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4C21CE75"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CA5CAC3" w14:textId="2740C6BF"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Better connecting jobs, services and people with public transport in the Western Suburbs and the airport with buses (fell in the web between the radial arterials and train lines)</w:t>
            </w:r>
          </w:p>
        </w:tc>
        <w:tc>
          <w:tcPr>
            <w:tcW w:w="761" w:type="dxa"/>
            <w:tcBorders>
              <w:left w:val="nil"/>
              <w:right w:val="nil"/>
            </w:tcBorders>
          </w:tcPr>
          <w:p w14:paraId="3A4BD06E"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F8A6FD2" w14:textId="011FC16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r w:rsidR="00D313D8" w:rsidRPr="006611E1" w14:paraId="7CE138EE"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7E6A9A5" w14:textId="7B154E7F"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Develop and implement a social and education precincts strategy for culture, education and sport.</w:t>
            </w:r>
          </w:p>
        </w:tc>
        <w:tc>
          <w:tcPr>
            <w:tcW w:w="761" w:type="dxa"/>
            <w:tcBorders>
              <w:left w:val="nil"/>
              <w:right w:val="nil"/>
            </w:tcBorders>
          </w:tcPr>
          <w:p w14:paraId="3E84BB3A"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7FA2DDA" w14:textId="0987EC66"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1E8DCD48" w14:textId="77777777" w:rsidTr="008A3931">
        <w:trPr>
          <w:trHeight w:val="12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E698605" w14:textId="7B71586B"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Invest in health and social services as an economic policy - given the role in future jobs and as an early intervention strategy. E.g. build a precinct that taps into Sunshine and Footscray and Werribee Hospitals, adding primary prevention services that cross the health and social silos.</w:t>
            </w:r>
          </w:p>
        </w:tc>
        <w:tc>
          <w:tcPr>
            <w:tcW w:w="761" w:type="dxa"/>
            <w:tcBorders>
              <w:left w:val="nil"/>
              <w:right w:val="nil"/>
            </w:tcBorders>
          </w:tcPr>
          <w:p w14:paraId="3FA4BBB8"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751EEE1" w14:textId="050F866D"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446747CE"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A3DDF8A" w14:textId="4659EB7E"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Create community central hubs around schools. These should include maternal health, adult education, sporting clubs and local council, social services etc. shared resources and facilities build strong communities. </w:t>
            </w:r>
          </w:p>
        </w:tc>
        <w:tc>
          <w:tcPr>
            <w:tcW w:w="761" w:type="dxa"/>
            <w:tcBorders>
              <w:left w:val="nil"/>
              <w:right w:val="nil"/>
            </w:tcBorders>
          </w:tcPr>
          <w:p w14:paraId="148BF704"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1091846" w14:textId="2DC25D8F"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5D46B12B"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F3303FB" w14:textId="02AC2CE6"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Attract world leading higher education to grow the confidence of disengaged youth to the future. Celebrate diversity (as a valuable currency) and secure employment/entrepreneurship for self-actualisation. </w:t>
            </w:r>
          </w:p>
        </w:tc>
        <w:tc>
          <w:tcPr>
            <w:tcW w:w="761" w:type="dxa"/>
            <w:tcBorders>
              <w:left w:val="nil"/>
              <w:right w:val="nil"/>
            </w:tcBorders>
          </w:tcPr>
          <w:p w14:paraId="2A4A9317"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93A93A2" w14:textId="5890138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69ED1E16"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361DF1D" w14:textId="22432B27"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Create a healthy and inclusive community. Access and affordability of education/training empower the community and celebrate they are Australians from diverse backgrounds. </w:t>
            </w:r>
          </w:p>
        </w:tc>
        <w:tc>
          <w:tcPr>
            <w:tcW w:w="761" w:type="dxa"/>
            <w:tcBorders>
              <w:left w:val="nil"/>
              <w:right w:val="nil"/>
            </w:tcBorders>
          </w:tcPr>
          <w:p w14:paraId="478DE2AD"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7C079B87" w14:textId="09F999CC"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4D850DEA" w14:textId="77777777" w:rsidTr="008A3931">
        <w:trPr>
          <w:trHeight w:val="12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4228502" w14:textId="05DB4879"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Link systems: long term welfare recipients, entrepreneurs, incubators/training/mentorships, community structures and groups to drive economic and social growth utilising the existing people resources and to drive our own future.</w:t>
            </w:r>
          </w:p>
        </w:tc>
        <w:tc>
          <w:tcPr>
            <w:tcW w:w="761" w:type="dxa"/>
            <w:tcBorders>
              <w:left w:val="nil"/>
              <w:right w:val="nil"/>
            </w:tcBorders>
          </w:tcPr>
          <w:p w14:paraId="483496D7"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8A8290E" w14:textId="293DF033"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16AE7877"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B374C36" w14:textId="4877F125"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Develop a prospectus for a 'social impact bond' focused on preventative strategies to reduce lifestyle disease.</w:t>
            </w:r>
          </w:p>
        </w:tc>
        <w:tc>
          <w:tcPr>
            <w:tcW w:w="761" w:type="dxa"/>
            <w:tcBorders>
              <w:left w:val="nil"/>
              <w:right w:val="nil"/>
            </w:tcBorders>
          </w:tcPr>
          <w:p w14:paraId="17B0F903"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0473A473" w14:textId="248B866E"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6CF9FC97"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213AA7DF" w14:textId="3C6AF235"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Equitable access and distribution of public transport.</w:t>
            </w:r>
          </w:p>
        </w:tc>
        <w:tc>
          <w:tcPr>
            <w:tcW w:w="761" w:type="dxa"/>
            <w:tcBorders>
              <w:left w:val="nil"/>
              <w:right w:val="nil"/>
            </w:tcBorders>
          </w:tcPr>
          <w:p w14:paraId="6EF65193"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E501CCF" w14:textId="7B4DB3C4"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37320125"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1AF4671" w14:textId="6DDAA5F4"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Implement guidelines and support to make new and changing areas accessible making the west the most disability friendly regions</w:t>
            </w:r>
          </w:p>
        </w:tc>
        <w:tc>
          <w:tcPr>
            <w:tcW w:w="761" w:type="dxa"/>
            <w:tcBorders>
              <w:left w:val="nil"/>
              <w:right w:val="nil"/>
            </w:tcBorders>
          </w:tcPr>
          <w:p w14:paraId="0E099EE0"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D5C1647" w14:textId="7AA4597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6B5EE82A"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25D4054B" w14:textId="781D8583"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Innovative approach for awareness of resources and support provided by Council; through apps.</w:t>
            </w:r>
          </w:p>
        </w:tc>
        <w:tc>
          <w:tcPr>
            <w:tcW w:w="761" w:type="dxa"/>
            <w:tcBorders>
              <w:left w:val="nil"/>
              <w:right w:val="nil"/>
            </w:tcBorders>
          </w:tcPr>
          <w:p w14:paraId="5A9D7AFC"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1462B0FA" w14:textId="2220AD1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70D94C13"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8C5CF4E" w14:textId="37424728" w:rsidR="009B0950"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Western irrigation network - job creation while protecting the environment. Recycled water for productive agriculture on Melbourne’s western fringe.</w:t>
            </w:r>
          </w:p>
        </w:tc>
        <w:tc>
          <w:tcPr>
            <w:tcW w:w="761" w:type="dxa"/>
            <w:tcBorders>
              <w:left w:val="nil"/>
              <w:right w:val="nil"/>
            </w:tcBorders>
          </w:tcPr>
          <w:p w14:paraId="72EA47F0"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2FD8D3E" w14:textId="66840CC1"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14299F79"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8EF12D0" w14:textId="217E3C30"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Diverse pathways to employment including volunteering opportunities (investing resources in this area)</w:t>
            </w:r>
          </w:p>
        </w:tc>
        <w:tc>
          <w:tcPr>
            <w:tcW w:w="761" w:type="dxa"/>
            <w:tcBorders>
              <w:left w:val="nil"/>
              <w:right w:val="nil"/>
            </w:tcBorders>
          </w:tcPr>
          <w:p w14:paraId="693A1017"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B485868" w14:textId="20D6BDBF"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4645F780" w14:textId="77777777" w:rsidTr="008A3931">
        <w:trPr>
          <w:trHeight w:val="12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6FC3B63" w14:textId="02D7BEA1"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 tandem with the expanded, high quality comprehensive public transport systems lets invest in a complementary active transport network - that is safe, addresses congestions and promoted better health outcomes as well as support local economies.</w:t>
            </w:r>
          </w:p>
        </w:tc>
        <w:tc>
          <w:tcPr>
            <w:tcW w:w="761" w:type="dxa"/>
            <w:tcBorders>
              <w:left w:val="nil"/>
              <w:right w:val="nil"/>
            </w:tcBorders>
          </w:tcPr>
          <w:p w14:paraId="4C7424DF"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1BD79C08" w14:textId="73883C09"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3C1A5BD2"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B825758" w14:textId="29B8DB04"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Tram line linking Newport station and Altona Beach via Hudson and Millers roads.</w:t>
            </w:r>
          </w:p>
        </w:tc>
        <w:tc>
          <w:tcPr>
            <w:tcW w:w="761" w:type="dxa"/>
            <w:tcBorders>
              <w:left w:val="nil"/>
              <w:right w:val="nil"/>
            </w:tcBorders>
          </w:tcPr>
          <w:p w14:paraId="7CC6DE9F"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0534CC09" w14:textId="1EB765BE"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2D2667A0"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85B467E" w14:textId="33B6E898"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Promotion of community pride, strength resilience and connections as demonstrated through the rich cultural life that is unique to us - diversity, uniqueness, history.</w:t>
            </w:r>
          </w:p>
        </w:tc>
        <w:tc>
          <w:tcPr>
            <w:tcW w:w="761" w:type="dxa"/>
            <w:tcBorders>
              <w:left w:val="nil"/>
              <w:right w:val="nil"/>
            </w:tcBorders>
          </w:tcPr>
          <w:p w14:paraId="58202ACF"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A416087" w14:textId="7457673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Social Welfare</w:t>
            </w:r>
          </w:p>
        </w:tc>
      </w:tr>
      <w:tr w:rsidR="00D313D8" w:rsidRPr="006611E1" w14:paraId="6F48ECBA"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4F69E0A" w14:textId="0B05EC49"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Provide resources to convert public and private housing to environmentally friendly - reducing cost, environmental impact and making them more thermally comfortable.</w:t>
            </w:r>
          </w:p>
        </w:tc>
        <w:tc>
          <w:tcPr>
            <w:tcW w:w="761" w:type="dxa"/>
            <w:tcBorders>
              <w:left w:val="nil"/>
              <w:right w:val="nil"/>
            </w:tcBorders>
          </w:tcPr>
          <w:p w14:paraId="43838C7F"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56226B0" w14:textId="65172216"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055D1F7A"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9ED60FA" w14:textId="7D46508E"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A 50-year plan for the West, providing for affordable, good quality homes without sprawl taking over open space or food-growing areas; and without 'development' meaning dog-boxes</w:t>
            </w:r>
          </w:p>
        </w:tc>
        <w:tc>
          <w:tcPr>
            <w:tcW w:w="761" w:type="dxa"/>
            <w:tcBorders>
              <w:left w:val="nil"/>
              <w:right w:val="nil"/>
            </w:tcBorders>
          </w:tcPr>
          <w:p w14:paraId="42DB13A2"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BAE83CB" w14:textId="28B1AA32"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051DF79E"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D2670BE" w14:textId="0D8D65F4"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Making way for first-home buyers and renters having more advantage than those looking into investment properties - fairness for all.</w:t>
            </w:r>
          </w:p>
        </w:tc>
        <w:tc>
          <w:tcPr>
            <w:tcW w:w="761" w:type="dxa"/>
            <w:tcBorders>
              <w:left w:val="nil"/>
              <w:right w:val="nil"/>
            </w:tcBorders>
          </w:tcPr>
          <w:p w14:paraId="646C8BF3"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08D3F8B" w14:textId="698D150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5C84095F"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F182B83" w14:textId="048CF99E"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Limit negative gearing to new houses, apartments. Minimum social housing for every development. </w:t>
            </w:r>
          </w:p>
        </w:tc>
        <w:tc>
          <w:tcPr>
            <w:tcW w:w="761" w:type="dxa"/>
            <w:tcBorders>
              <w:left w:val="nil"/>
              <w:right w:val="nil"/>
            </w:tcBorders>
          </w:tcPr>
          <w:p w14:paraId="01E36E27"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9B110EF" w14:textId="3341E463"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2E20F802"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ABD2F7C" w14:textId="2F50C9D0"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To improve the accessibility of housing in Western regions emerging communities,</w:t>
            </w:r>
          </w:p>
        </w:tc>
        <w:tc>
          <w:tcPr>
            <w:tcW w:w="761" w:type="dxa"/>
            <w:tcBorders>
              <w:left w:val="nil"/>
              <w:right w:val="nil"/>
            </w:tcBorders>
          </w:tcPr>
          <w:p w14:paraId="28FA9538"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0685CB3" w14:textId="0D058CE3"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04CA9A7C"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9A3C4B9" w14:textId="495AF8DE"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Create a mandatory environmental development certification for all new developments in the west.</w:t>
            </w:r>
          </w:p>
        </w:tc>
        <w:tc>
          <w:tcPr>
            <w:tcW w:w="761" w:type="dxa"/>
            <w:tcBorders>
              <w:left w:val="nil"/>
              <w:right w:val="nil"/>
            </w:tcBorders>
          </w:tcPr>
          <w:p w14:paraId="6DB9C68F"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1D73DD1" w14:textId="303B4B05"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466E044F"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7568176" w14:textId="420A415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New communities' implement a vision of mixed-use diversity (rather than a 'lifestyle destination') - subsidise land for mixed uses (employment, community centres and social enterprises)</w:t>
            </w:r>
          </w:p>
        </w:tc>
        <w:tc>
          <w:tcPr>
            <w:tcW w:w="761" w:type="dxa"/>
            <w:tcBorders>
              <w:left w:val="nil"/>
              <w:right w:val="nil"/>
            </w:tcBorders>
          </w:tcPr>
          <w:p w14:paraId="179ECC4D"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B953041" w14:textId="0B0345F0"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10400CD8"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7845CE1" w14:textId="1E79F855"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That is complimented by well-planned and systematically delivered infrastructure and well planned safe, reliable, frequent public transport to residents in those houses and not massacred by successive governments. </w:t>
            </w:r>
          </w:p>
        </w:tc>
        <w:tc>
          <w:tcPr>
            <w:tcW w:w="761" w:type="dxa"/>
            <w:tcBorders>
              <w:left w:val="nil"/>
              <w:right w:val="nil"/>
            </w:tcBorders>
          </w:tcPr>
          <w:p w14:paraId="08E83B15"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05A82870" w14:textId="42105DB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5230E2BA"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A8B047B" w14:textId="4838982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Look at international models like co-housing to build connected communities and invest in alternate ownership models so more people have access to safe and secure housing that meets their needs.</w:t>
            </w:r>
          </w:p>
        </w:tc>
        <w:tc>
          <w:tcPr>
            <w:tcW w:w="761" w:type="dxa"/>
            <w:tcBorders>
              <w:left w:val="nil"/>
              <w:right w:val="nil"/>
            </w:tcBorders>
          </w:tcPr>
          <w:p w14:paraId="4027AE67"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0439688E" w14:textId="502F42EF"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0A2B3DCC"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5BFE7EF" w14:textId="3E326171"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To have an integrated tourism and lifestyle promotional strategy with all councils working together and showcasing.</w:t>
            </w:r>
          </w:p>
        </w:tc>
        <w:tc>
          <w:tcPr>
            <w:tcW w:w="761" w:type="dxa"/>
            <w:tcBorders>
              <w:left w:val="nil"/>
              <w:right w:val="nil"/>
            </w:tcBorders>
          </w:tcPr>
          <w:p w14:paraId="261E1E23"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876DCB4" w14:textId="4D5A8E9E"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0804AE7D"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0F9790D" w14:textId="2DD11241"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To have integrated engaged community garden centres in the west, promoting environment, healthy eating and produce growing - similar to CERES</w:t>
            </w:r>
          </w:p>
        </w:tc>
        <w:tc>
          <w:tcPr>
            <w:tcW w:w="761" w:type="dxa"/>
            <w:tcBorders>
              <w:left w:val="nil"/>
              <w:right w:val="nil"/>
            </w:tcBorders>
          </w:tcPr>
          <w:p w14:paraId="2BDF8175"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7EE782D" w14:textId="6C76FD4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5D75FFDE"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BC01A53" w14:textId="48B61829"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Merging existing Parkland and new housing estates making sure there is good road and public transport access. E.g. new housing along Werribee River Parkland with more river crossings. </w:t>
            </w:r>
          </w:p>
        </w:tc>
        <w:tc>
          <w:tcPr>
            <w:tcW w:w="761" w:type="dxa"/>
            <w:tcBorders>
              <w:left w:val="nil"/>
              <w:right w:val="nil"/>
            </w:tcBorders>
          </w:tcPr>
          <w:p w14:paraId="2A5AB0CD"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6A6A064" w14:textId="3876384D"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775139A3"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204E60DF" w14:textId="0CC9C0D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Make sure suburbs/planned communities built are walkable, cyclable and greened with appealing community spaces to gather.</w:t>
            </w:r>
          </w:p>
        </w:tc>
        <w:tc>
          <w:tcPr>
            <w:tcW w:w="761" w:type="dxa"/>
            <w:tcBorders>
              <w:left w:val="nil"/>
              <w:right w:val="nil"/>
            </w:tcBorders>
          </w:tcPr>
          <w:p w14:paraId="717BC542"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12E5C6E3" w14:textId="743D5F3E"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1BADC305"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2FE5BA41" w14:textId="32F82A83"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Education and support for ethnic people living green in their house and business incoming members in community grown garden for community. </w:t>
            </w:r>
          </w:p>
        </w:tc>
        <w:tc>
          <w:tcPr>
            <w:tcW w:w="761" w:type="dxa"/>
            <w:tcBorders>
              <w:left w:val="nil"/>
              <w:right w:val="nil"/>
            </w:tcBorders>
          </w:tcPr>
          <w:p w14:paraId="49A26815"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021D2352" w14:textId="344B5902"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Housing</w:t>
            </w:r>
          </w:p>
        </w:tc>
      </w:tr>
      <w:tr w:rsidR="00D313D8" w:rsidRPr="006611E1" w14:paraId="4F2BE683"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4CAC2B7" w14:textId="7583A9B8"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Develop more outdoor spaces that promote active participation in healthy physical activity and encourage social interaction.</w:t>
            </w:r>
          </w:p>
        </w:tc>
        <w:tc>
          <w:tcPr>
            <w:tcW w:w="761" w:type="dxa"/>
            <w:tcBorders>
              <w:left w:val="nil"/>
              <w:right w:val="nil"/>
            </w:tcBorders>
          </w:tcPr>
          <w:p w14:paraId="224D1327"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741F55FA" w14:textId="767FDCF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Environment</w:t>
            </w:r>
          </w:p>
        </w:tc>
      </w:tr>
      <w:tr w:rsidR="00D313D8" w:rsidRPr="006611E1" w14:paraId="05E927BF"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45A292B" w14:textId="5712F8A5"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Require high standards for environmental performance of homes, industry, suburban/planning. Large emphasis on greening and dedicated cycle connections to build resilience and reduce emissions.</w:t>
            </w:r>
          </w:p>
        </w:tc>
        <w:tc>
          <w:tcPr>
            <w:tcW w:w="761" w:type="dxa"/>
            <w:tcBorders>
              <w:left w:val="nil"/>
              <w:right w:val="nil"/>
            </w:tcBorders>
          </w:tcPr>
          <w:p w14:paraId="34FAAB02"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2371424" w14:textId="01E478C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Environment</w:t>
            </w:r>
          </w:p>
        </w:tc>
      </w:tr>
      <w:tr w:rsidR="00D313D8" w:rsidRPr="006611E1" w14:paraId="271E7D6F"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279D7B5" w14:textId="0DD9B513"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Invest in regenerating traditional owner landscape and environment that showcases aboriginal occupation (boost knowledge of traditional owners) to set West apart from the 'green leafy eastern suburbs'.</w:t>
            </w:r>
          </w:p>
        </w:tc>
        <w:tc>
          <w:tcPr>
            <w:tcW w:w="761" w:type="dxa"/>
            <w:tcBorders>
              <w:left w:val="nil"/>
              <w:right w:val="nil"/>
            </w:tcBorders>
          </w:tcPr>
          <w:p w14:paraId="21A52874"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CA69144" w14:textId="0F7F4C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Environment</w:t>
            </w:r>
          </w:p>
        </w:tc>
      </w:tr>
      <w:tr w:rsidR="00D313D8" w:rsidRPr="006611E1" w14:paraId="18CBA69F" w14:textId="77777777" w:rsidTr="008A3931">
        <w:trPr>
          <w:trHeight w:val="12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8204493" w14:textId="7404594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 light of passing of the Yarra River Protection Act, and its mention of the Maribyrnong and Werribee Rivers and the needs of the massive urban development on those rivers, the lead west Bio Link Plan is an excellent vehicle to provide large scale green spaces.</w:t>
            </w:r>
          </w:p>
        </w:tc>
        <w:tc>
          <w:tcPr>
            <w:tcW w:w="761" w:type="dxa"/>
            <w:tcBorders>
              <w:left w:val="nil"/>
              <w:right w:val="nil"/>
            </w:tcBorders>
          </w:tcPr>
          <w:p w14:paraId="2263AE86"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7BEDFB1" w14:textId="580DBEF5"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Environment</w:t>
            </w:r>
          </w:p>
        </w:tc>
      </w:tr>
      <w:tr w:rsidR="00D313D8" w:rsidRPr="006611E1" w14:paraId="5CD8A077"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84048C5" w14:textId="65E25F58"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See philanthropic support to sponsor/fund local environmental project e.g. waterway health improvement initiatives/greening the west.</w:t>
            </w:r>
          </w:p>
        </w:tc>
        <w:tc>
          <w:tcPr>
            <w:tcW w:w="761" w:type="dxa"/>
            <w:tcBorders>
              <w:left w:val="nil"/>
              <w:right w:val="nil"/>
            </w:tcBorders>
          </w:tcPr>
          <w:p w14:paraId="3E7629EB"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7C3E20D" w14:textId="652B0546"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Environment</w:t>
            </w:r>
          </w:p>
        </w:tc>
      </w:tr>
      <w:tr w:rsidR="00D313D8" w:rsidRPr="006611E1" w14:paraId="02C9E023"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2EF3206" w14:textId="3870AFB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Leverage private investment to create iconic green spaces so they become destinations of choice in the west.</w:t>
            </w:r>
          </w:p>
        </w:tc>
        <w:tc>
          <w:tcPr>
            <w:tcW w:w="761" w:type="dxa"/>
            <w:tcBorders>
              <w:left w:val="nil"/>
              <w:right w:val="nil"/>
            </w:tcBorders>
          </w:tcPr>
          <w:p w14:paraId="7ADD35A4"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7D90CC98" w14:textId="5632EDE4"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Environment</w:t>
            </w:r>
          </w:p>
        </w:tc>
      </w:tr>
      <w:tr w:rsidR="00D313D8" w:rsidRPr="006611E1" w14:paraId="608B289F"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F699ACA" w14:textId="5612369B"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Support renewable energy education centre - comprising of waste to energy, solar and wind demonstration facility.</w:t>
            </w:r>
          </w:p>
        </w:tc>
        <w:tc>
          <w:tcPr>
            <w:tcW w:w="761" w:type="dxa"/>
            <w:tcBorders>
              <w:left w:val="nil"/>
              <w:right w:val="nil"/>
            </w:tcBorders>
          </w:tcPr>
          <w:p w14:paraId="5DF1744C"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15A8411C" w14:textId="135FD169"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Environment</w:t>
            </w:r>
          </w:p>
        </w:tc>
      </w:tr>
      <w:tr w:rsidR="00D313D8" w:rsidRPr="006611E1" w14:paraId="7C48443B"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3EA8C6D" w14:textId="13C5AF74"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The western region becomes a lifestyle destination of choice set in unique landscapes, with extensive open spaces and interactive parks, within affordable well-planned communities.</w:t>
            </w:r>
          </w:p>
        </w:tc>
        <w:tc>
          <w:tcPr>
            <w:tcW w:w="761" w:type="dxa"/>
            <w:tcBorders>
              <w:left w:val="nil"/>
              <w:right w:val="nil"/>
            </w:tcBorders>
          </w:tcPr>
          <w:p w14:paraId="1E435E2A"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5A24C01" w14:textId="13076892"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Environment</w:t>
            </w:r>
          </w:p>
        </w:tc>
      </w:tr>
      <w:tr w:rsidR="00D313D8" w:rsidRPr="006611E1" w14:paraId="6DA7C4B2"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4AC832C3" w14:textId="21E8B222"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Development of the river parklands around Werribee River to attract greater recreation use and encouraging outdoor living.</w:t>
            </w:r>
          </w:p>
        </w:tc>
        <w:tc>
          <w:tcPr>
            <w:tcW w:w="761" w:type="dxa"/>
            <w:tcBorders>
              <w:left w:val="nil"/>
              <w:right w:val="nil"/>
            </w:tcBorders>
          </w:tcPr>
          <w:p w14:paraId="688EBE1B"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7B6E92C0" w14:textId="198042C8"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Environment</w:t>
            </w:r>
          </w:p>
        </w:tc>
      </w:tr>
      <w:tr w:rsidR="00D313D8" w:rsidRPr="006611E1" w14:paraId="0B404795"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D22EF22" w14:textId="1CCE373D" w:rsidR="009B0950"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Develop sustainable micro-power-grids I local hubs/communities to reduce carbon footprint and offer new jobs and skills in sustainable power.</w:t>
            </w:r>
          </w:p>
        </w:tc>
        <w:tc>
          <w:tcPr>
            <w:tcW w:w="761" w:type="dxa"/>
            <w:tcBorders>
              <w:left w:val="nil"/>
              <w:right w:val="nil"/>
            </w:tcBorders>
          </w:tcPr>
          <w:p w14:paraId="33DE7495"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5831DA1F" w14:textId="47200EA4"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Environment</w:t>
            </w:r>
          </w:p>
        </w:tc>
      </w:tr>
      <w:tr w:rsidR="00D313D8" w:rsidRPr="006611E1" w14:paraId="0EFE16B2"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060FFCC" w14:textId="52CE1F0B"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Investment in large-scale waste to energy and network(s) of solar systems on big roofs.</w:t>
            </w:r>
          </w:p>
        </w:tc>
        <w:tc>
          <w:tcPr>
            <w:tcW w:w="761" w:type="dxa"/>
            <w:tcBorders>
              <w:left w:val="nil"/>
              <w:right w:val="nil"/>
            </w:tcBorders>
          </w:tcPr>
          <w:p w14:paraId="2FEED489"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C06CEEF" w14:textId="782B4B25"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Environment</w:t>
            </w:r>
          </w:p>
        </w:tc>
      </w:tr>
      <w:tr w:rsidR="00D313D8" w:rsidRPr="006611E1" w14:paraId="23FD2FE4"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0D0670E1" w14:textId="4889C070"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Cool streets - turning the west into an urban forest.</w:t>
            </w:r>
          </w:p>
        </w:tc>
        <w:tc>
          <w:tcPr>
            <w:tcW w:w="761" w:type="dxa"/>
            <w:tcBorders>
              <w:left w:val="nil"/>
              <w:right w:val="nil"/>
            </w:tcBorders>
          </w:tcPr>
          <w:p w14:paraId="0A59F2DE"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4B96329" w14:textId="785C5C9D"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Environment</w:t>
            </w:r>
          </w:p>
        </w:tc>
      </w:tr>
      <w:tr w:rsidR="00D313D8" w:rsidRPr="006611E1" w14:paraId="2F989469"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AC850AF" w14:textId="67A8618D"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Co-ordination of health services, delivery by commonwealth/state/Local government community.</w:t>
            </w:r>
          </w:p>
        </w:tc>
        <w:tc>
          <w:tcPr>
            <w:tcW w:w="761" w:type="dxa"/>
            <w:tcBorders>
              <w:left w:val="nil"/>
              <w:right w:val="nil"/>
            </w:tcBorders>
          </w:tcPr>
          <w:p w14:paraId="63313F0E"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32303E3" w14:textId="37C6DDA1"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00748FBD"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1B091A6" w14:textId="41B34865"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Engage middle-aged men in health improvement in way they can relate to social like sons of the west.</w:t>
            </w:r>
          </w:p>
        </w:tc>
        <w:tc>
          <w:tcPr>
            <w:tcW w:w="761" w:type="dxa"/>
            <w:tcBorders>
              <w:left w:val="nil"/>
              <w:right w:val="nil"/>
            </w:tcBorders>
          </w:tcPr>
          <w:p w14:paraId="6835DA0F"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0B8254E4" w14:textId="734CE68E"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70F5A074"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E7F2EB6" w14:textId="15ED334B"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Increased support and resources to community networks that link different groups, services and cultural groups. </w:t>
            </w:r>
          </w:p>
        </w:tc>
        <w:tc>
          <w:tcPr>
            <w:tcW w:w="761" w:type="dxa"/>
            <w:tcBorders>
              <w:left w:val="nil"/>
              <w:right w:val="nil"/>
            </w:tcBorders>
          </w:tcPr>
          <w:p w14:paraId="68531E3E"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12BAF458" w14:textId="74FB50AE"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0D77EC2D"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31F2CFC" w14:textId="47D58D9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Work with facilities with children 0-4 in partnership across sectors e.g. local govt health education and health promotion, prevention e.g. healthy eating, physical activity.</w:t>
            </w:r>
          </w:p>
        </w:tc>
        <w:tc>
          <w:tcPr>
            <w:tcW w:w="761" w:type="dxa"/>
            <w:tcBorders>
              <w:left w:val="nil"/>
              <w:right w:val="nil"/>
            </w:tcBorders>
          </w:tcPr>
          <w:p w14:paraId="6561D262"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1A196FE0" w14:textId="57BC1440"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56947583"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56D14A07" w14:textId="66A6201D"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Prevention and screening / bowel and breast cancer screening increases, reduce smoking rates</w:t>
            </w:r>
          </w:p>
        </w:tc>
        <w:tc>
          <w:tcPr>
            <w:tcW w:w="761" w:type="dxa"/>
            <w:tcBorders>
              <w:left w:val="nil"/>
              <w:right w:val="nil"/>
            </w:tcBorders>
          </w:tcPr>
          <w:p w14:paraId="0EF2722F"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4CAC3876" w14:textId="74D0F275"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1D65F7CC"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673D9B5C" w14:textId="0E2AEA34"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Build new facilities to meet catchment demand.</w:t>
            </w:r>
          </w:p>
        </w:tc>
        <w:tc>
          <w:tcPr>
            <w:tcW w:w="761" w:type="dxa"/>
            <w:tcBorders>
              <w:left w:val="nil"/>
              <w:right w:val="nil"/>
            </w:tcBorders>
          </w:tcPr>
          <w:p w14:paraId="2AFE58C1"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186D135C" w14:textId="06133C56"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0A8386E7"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CABED80" w14:textId="1F67956C"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Create a movement of young people (15-24) that are empowered to take control of their health outcomes. This will be achieved through education mentoring and community engagement.</w:t>
            </w:r>
          </w:p>
        </w:tc>
        <w:tc>
          <w:tcPr>
            <w:tcW w:w="761" w:type="dxa"/>
            <w:tcBorders>
              <w:left w:val="nil"/>
              <w:right w:val="nil"/>
            </w:tcBorders>
          </w:tcPr>
          <w:p w14:paraId="5B24E3E2"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BE0156A" w14:textId="7A9FAFB6"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27844C56" w14:textId="77777777" w:rsidTr="008A3931">
        <w:trPr>
          <w:trHeight w:val="9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75653784" w14:textId="63DC237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Establish a regional centre for excellence for innovative waste management, adopting best practice innovation for recycling and adopting market leading end of life solutions.</w:t>
            </w:r>
          </w:p>
        </w:tc>
        <w:tc>
          <w:tcPr>
            <w:tcW w:w="761" w:type="dxa"/>
            <w:tcBorders>
              <w:left w:val="nil"/>
              <w:right w:val="nil"/>
            </w:tcBorders>
          </w:tcPr>
          <w:p w14:paraId="152B0AD8"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72DB03BD" w14:textId="31473E3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3BC4793B"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3FF8A726" w14:textId="0F49F7F5"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Equality, mental health, breaking down barriers, integration between social housing and private. Same health care, no two-tier system.</w:t>
            </w:r>
          </w:p>
        </w:tc>
        <w:tc>
          <w:tcPr>
            <w:tcW w:w="761" w:type="dxa"/>
            <w:tcBorders>
              <w:left w:val="nil"/>
              <w:right w:val="nil"/>
            </w:tcBorders>
          </w:tcPr>
          <w:p w14:paraId="06B057AD"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19713E8F" w14:textId="2F4BB6CB"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068CD86E"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549E94D" w14:textId="23BA366A"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Much more interaction between hospitals, health services, community services local government e.g. it takes a community to raise a child why not all members.</w:t>
            </w:r>
          </w:p>
        </w:tc>
        <w:tc>
          <w:tcPr>
            <w:tcW w:w="761" w:type="dxa"/>
            <w:tcBorders>
              <w:left w:val="nil"/>
              <w:right w:val="nil"/>
            </w:tcBorders>
          </w:tcPr>
          <w:p w14:paraId="0D06B709"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7B6BAB37" w14:textId="362037B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6BBFD771"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2CCA7326" w14:textId="39C65421"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Focus new investment on prevention.</w:t>
            </w:r>
          </w:p>
        </w:tc>
        <w:tc>
          <w:tcPr>
            <w:tcW w:w="761" w:type="dxa"/>
            <w:tcBorders>
              <w:left w:val="nil"/>
              <w:right w:val="nil"/>
            </w:tcBorders>
          </w:tcPr>
          <w:p w14:paraId="3E41327D"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64579E12" w14:textId="55A88D4A"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7FB1DDFC" w14:textId="77777777" w:rsidTr="008A3931">
        <w:trPr>
          <w:trHeight w:val="300"/>
        </w:trPr>
        <w:tc>
          <w:tcPr>
            <w:cnfStyle w:val="001000000000" w:firstRow="0" w:lastRow="0" w:firstColumn="1" w:lastColumn="0" w:oddVBand="0" w:evenVBand="0" w:oddHBand="0" w:evenHBand="0" w:firstRowFirstColumn="0" w:firstRowLastColumn="0" w:lastRowFirstColumn="0" w:lastRowLastColumn="0"/>
            <w:tcW w:w="7569" w:type="dxa"/>
            <w:tcBorders>
              <w:left w:val="nil"/>
              <w:right w:val="nil"/>
            </w:tcBorders>
          </w:tcPr>
          <w:p w14:paraId="1B54AFAF" w14:textId="089644BE"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Build the development of a new words and children hospital</w:t>
            </w:r>
          </w:p>
        </w:tc>
        <w:tc>
          <w:tcPr>
            <w:tcW w:w="761" w:type="dxa"/>
            <w:tcBorders>
              <w:left w:val="nil"/>
              <w:right w:val="nil"/>
            </w:tcBorders>
          </w:tcPr>
          <w:p w14:paraId="77014955"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right w:val="nil"/>
            </w:tcBorders>
            <w:noWrap/>
            <w:hideMark/>
          </w:tcPr>
          <w:p w14:paraId="39B8E803" w14:textId="663AC0BF"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Health</w:t>
            </w:r>
          </w:p>
        </w:tc>
      </w:tr>
      <w:tr w:rsidR="00D313D8" w:rsidRPr="006611E1" w14:paraId="30F5E257" w14:textId="77777777" w:rsidTr="008A3931">
        <w:trPr>
          <w:trHeight w:val="600"/>
        </w:trPr>
        <w:tc>
          <w:tcPr>
            <w:cnfStyle w:val="001000000000" w:firstRow="0" w:lastRow="0" w:firstColumn="1" w:lastColumn="0" w:oddVBand="0" w:evenVBand="0" w:oddHBand="0" w:evenHBand="0" w:firstRowFirstColumn="0" w:firstRowLastColumn="0" w:lastRowFirstColumn="0" w:lastRowLastColumn="0"/>
            <w:tcW w:w="7569" w:type="dxa"/>
            <w:tcBorders>
              <w:left w:val="nil"/>
              <w:bottom w:val="single" w:sz="4" w:space="0" w:color="78BE20"/>
              <w:right w:val="nil"/>
            </w:tcBorders>
          </w:tcPr>
          <w:p w14:paraId="4C58F5A7" w14:textId="07D7DCD5" w:rsidR="00D313D8" w:rsidRPr="0078752E" w:rsidRDefault="00D313D8" w:rsidP="008A3931">
            <w:pPr>
              <w:pStyle w:val="CBodyLight"/>
              <w:spacing w:line="240" w:lineRule="auto"/>
              <w:rPr>
                <w:rFonts w:asciiTheme="majorHAnsi" w:hAnsiTheme="majorHAnsi" w:cstheme="majorHAnsi"/>
                <w:b w:val="0"/>
              </w:rPr>
            </w:pPr>
            <w:r w:rsidRPr="0078752E">
              <w:rPr>
                <w:rFonts w:asciiTheme="majorHAnsi" w:hAnsiTheme="majorHAnsi" w:cstheme="majorHAnsi"/>
                <w:b w:val="0"/>
              </w:rPr>
              <w:t xml:space="preserve">Introduce a rapid bus networks, with cross suburb connections, with dedicated bus lanes (like they have in Brisbane). </w:t>
            </w:r>
          </w:p>
        </w:tc>
        <w:tc>
          <w:tcPr>
            <w:tcW w:w="761" w:type="dxa"/>
            <w:tcBorders>
              <w:left w:val="nil"/>
              <w:bottom w:val="single" w:sz="4" w:space="0" w:color="78BE20"/>
              <w:right w:val="nil"/>
            </w:tcBorders>
          </w:tcPr>
          <w:p w14:paraId="1E733BFC" w14:textId="77777777"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p>
        </w:tc>
        <w:tc>
          <w:tcPr>
            <w:tcW w:w="1559" w:type="dxa"/>
            <w:tcBorders>
              <w:left w:val="nil"/>
              <w:bottom w:val="single" w:sz="4" w:space="0" w:color="78BE20"/>
              <w:right w:val="nil"/>
            </w:tcBorders>
            <w:noWrap/>
            <w:hideMark/>
          </w:tcPr>
          <w:p w14:paraId="659DFD89" w14:textId="07673BF1" w:rsidR="00D313D8" w:rsidRPr="006611E1" w:rsidRDefault="00D313D8" w:rsidP="008A3931">
            <w:pPr>
              <w:pStyle w:val="CBodyLight"/>
              <w:spacing w:line="24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6611E1">
              <w:rPr>
                <w:rFonts w:asciiTheme="majorHAnsi" w:hAnsiTheme="majorHAnsi" w:cstheme="majorHAnsi"/>
              </w:rPr>
              <w:t>Infrastructure and Transport</w:t>
            </w:r>
          </w:p>
        </w:tc>
      </w:tr>
    </w:tbl>
    <w:p w14:paraId="189B4B58" w14:textId="5716C3D2" w:rsidR="00F27E3F" w:rsidRPr="00F27E3F" w:rsidRDefault="00F27E3F" w:rsidP="008A3931">
      <w:pPr>
        <w:pStyle w:val="BodyText"/>
        <w:spacing w:after="60" w:line="240" w:lineRule="auto"/>
        <w:contextualSpacing/>
        <w:rPr>
          <w:lang w:eastAsia="en-AU"/>
        </w:rPr>
      </w:pPr>
    </w:p>
    <w:sectPr w:rsidR="00F27E3F" w:rsidRPr="00F27E3F" w:rsidSect="005E432B">
      <w:headerReference w:type="default" r:id="rId71"/>
      <w:footerReference w:type="default" r:id="rId72"/>
      <w:type w:val="continuous"/>
      <w:pgSz w:w="11907" w:h="16840" w:code="9"/>
      <w:pgMar w:top="2268" w:right="1134" w:bottom="1134" w:left="1134" w:header="284" w:footer="284" w:gutter="0"/>
      <w:cols w:space="28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0641E6" w14:textId="77777777" w:rsidR="00A10554" w:rsidRDefault="00A10554">
      <w:r>
        <w:separator/>
      </w:r>
    </w:p>
    <w:p w14:paraId="5D1B0073" w14:textId="77777777" w:rsidR="00A10554" w:rsidRDefault="00A10554"/>
  </w:endnote>
  <w:endnote w:type="continuationSeparator" w:id="0">
    <w:p w14:paraId="789EFAD2" w14:textId="77777777" w:rsidR="00A10554" w:rsidRDefault="00A10554">
      <w:r>
        <w:continuationSeparator/>
      </w:r>
    </w:p>
    <w:p w14:paraId="06094C98" w14:textId="77777777" w:rsidR="00A10554" w:rsidRDefault="00A1055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venir LT Std 55 Roman">
    <w:altName w:val="Calibri"/>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A10554" w14:paraId="547BD5BE" w14:textId="77777777" w:rsidTr="00D83BD4">
      <w:trPr>
        <w:trHeight w:val="397"/>
      </w:trPr>
      <w:tc>
        <w:tcPr>
          <w:tcW w:w="340" w:type="dxa"/>
        </w:tcPr>
        <w:p w14:paraId="581E9C67" w14:textId="7F54FA8D" w:rsidR="00A10554" w:rsidRPr="00D55628" w:rsidRDefault="00A10554" w:rsidP="00D55628">
          <w:pPr>
            <w:pStyle w:val="FooterEven"/>
          </w:pPr>
          <w:r w:rsidRPr="00D55628">
            <w:fldChar w:fldCharType="begin"/>
          </w:r>
          <w:r w:rsidRPr="00D55628">
            <w:instrText xml:space="preserve"> PAGE   \* MERGEFORMAT </w:instrText>
          </w:r>
          <w:r w:rsidRPr="00D55628">
            <w:fldChar w:fldCharType="separate"/>
          </w:r>
          <w:r>
            <w:rPr>
              <w:noProof/>
            </w:rPr>
            <w:t>1</w:t>
          </w:r>
          <w:r w:rsidRPr="00D55628">
            <w:fldChar w:fldCharType="end"/>
          </w:r>
        </w:p>
      </w:tc>
      <w:tc>
        <w:tcPr>
          <w:tcW w:w="8164" w:type="dxa"/>
        </w:tcPr>
        <w:p w14:paraId="2962F5C8" w14:textId="77777777" w:rsidR="00A10554" w:rsidRPr="00D55628" w:rsidRDefault="00A10554" w:rsidP="00D55628">
          <w:pPr>
            <w:pStyle w:val="FooterEven"/>
          </w:pPr>
          <w:r w:rsidRPr="000A15E4">
            <w:rPr>
              <w:rStyle w:val="Bold"/>
            </w:rPr>
            <w:t>Title of document</w:t>
          </w:r>
          <w:r w:rsidRPr="00D55628">
            <w:t xml:space="preserve"> Subtitle</w:t>
          </w:r>
        </w:p>
      </w:tc>
    </w:tr>
  </w:tbl>
  <w:p w14:paraId="2DC3BCEE" w14:textId="77777777" w:rsidR="00A10554" w:rsidRPr="008B6D45" w:rsidRDefault="00A10554"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14:paraId="571B51DB" w14:textId="77777777" w:rsidTr="00DD7238">
      <w:trPr>
        <w:trHeight w:val="397"/>
      </w:trPr>
      <w:tc>
        <w:tcPr>
          <w:tcW w:w="9071" w:type="dxa"/>
        </w:tcPr>
        <w:p w14:paraId="3AFD0D6C" w14:textId="0630DDEA" w:rsidR="00A10554" w:rsidRDefault="00A10554"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817C8F">
            <w:rPr>
              <w:rStyle w:val="Bold"/>
            </w:rPr>
            <w:t>The 2017 Western Assembly</w:t>
          </w:r>
          <w:r>
            <w:rPr>
              <w:rStyle w:val="Bold"/>
            </w:rPr>
            <w:fldChar w:fldCharType="end"/>
          </w:r>
        </w:p>
        <w:p w14:paraId="18F8C992" w14:textId="674006E3" w:rsidR="00A10554" w:rsidRPr="00CB1FB7" w:rsidRDefault="00A10554" w:rsidP="00810C40">
          <w:pPr>
            <w:pStyle w:val="FooterOdd"/>
            <w:rPr>
              <w:b/>
            </w:rPr>
          </w:pPr>
          <w:fldSimple w:instr=" DOCPROPERTY  xFooterSubtitle  \* MERGEFORMAT ">
            <w:r w:rsidR="00817C8F">
              <w:t>Summary Report</w:t>
            </w:r>
          </w:fldSimple>
        </w:p>
      </w:tc>
      <w:tc>
        <w:tcPr>
          <w:tcW w:w="340" w:type="dxa"/>
        </w:tcPr>
        <w:p w14:paraId="1B5997A5" w14:textId="526F0A39" w:rsidR="00A10554" w:rsidRPr="00D55628" w:rsidRDefault="00A10554" w:rsidP="00D55628">
          <w:pPr>
            <w:pStyle w:val="FooterOddPageNumber"/>
          </w:pPr>
          <w:r w:rsidRPr="002403AE">
            <w:rPr>
              <w:color w:val="auto"/>
            </w:rPr>
            <w:fldChar w:fldCharType="begin"/>
          </w:r>
          <w:r w:rsidRPr="002403AE">
            <w:rPr>
              <w:color w:val="auto"/>
            </w:rPr>
            <w:instrText xml:space="preserve"> PAGE   \* MERGEFORMAT </w:instrText>
          </w:r>
          <w:r w:rsidRPr="002403AE">
            <w:rPr>
              <w:color w:val="auto"/>
            </w:rPr>
            <w:fldChar w:fldCharType="separate"/>
          </w:r>
          <w:r w:rsidR="00817C8F">
            <w:rPr>
              <w:noProof/>
              <w:color w:val="auto"/>
            </w:rPr>
            <w:t>4</w:t>
          </w:r>
          <w:r w:rsidRPr="002403AE">
            <w:rPr>
              <w:color w:val="auto"/>
            </w:rPr>
            <w:fldChar w:fldCharType="end"/>
          </w:r>
        </w:p>
      </w:tc>
    </w:tr>
  </w:tbl>
  <w:p w14:paraId="4E20323F" w14:textId="77777777" w:rsidR="00A10554" w:rsidRDefault="00A10554">
    <w:pPr>
      <w:pStyle w:val="Footer"/>
    </w:pPr>
  </w:p>
  <w:p w14:paraId="4434861C" w14:textId="77777777" w:rsidR="00A10554" w:rsidRDefault="00A10554">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rsidRPr="008C2361" w14:paraId="4F77DCD3" w14:textId="77777777" w:rsidTr="00DD7238">
      <w:trPr>
        <w:trHeight w:val="397"/>
      </w:trPr>
      <w:tc>
        <w:tcPr>
          <w:tcW w:w="9071" w:type="dxa"/>
        </w:tcPr>
        <w:p w14:paraId="50219E28" w14:textId="41DC85F4" w:rsidR="00A10554" w:rsidRPr="008C2361" w:rsidRDefault="00A10554" w:rsidP="00726ECE">
          <w:pPr>
            <w:pStyle w:val="FooterOdd"/>
            <w:tabs>
              <w:tab w:val="left" w:pos="2242"/>
              <w:tab w:val="right" w:pos="9071"/>
            </w:tabs>
            <w:jc w:val="left"/>
            <w:rPr>
              <w:rStyle w:val="Bold"/>
              <w:color w:val="auto"/>
            </w:rPr>
          </w:pPr>
          <w:r w:rsidRPr="008C2361">
            <w:rPr>
              <w:rStyle w:val="Bold"/>
              <w:color w:val="auto"/>
            </w:rPr>
            <w:tab/>
          </w:r>
          <w:r w:rsidRPr="008C2361">
            <w:rPr>
              <w:rStyle w:val="Bold"/>
              <w:color w:val="auto"/>
            </w:rPr>
            <w:tab/>
          </w:r>
          <w:r w:rsidRPr="008C2361">
            <w:rPr>
              <w:rStyle w:val="Bold"/>
              <w:color w:val="auto"/>
            </w:rPr>
            <w:fldChar w:fldCharType="begin"/>
          </w:r>
          <w:r w:rsidRPr="008C2361">
            <w:rPr>
              <w:rStyle w:val="Bold"/>
              <w:color w:val="auto"/>
            </w:rPr>
            <w:instrText xml:space="preserve"> DOCPROPERTY  xFooterTitle  \* MERGEFORMAT </w:instrText>
          </w:r>
          <w:r w:rsidRPr="008C2361">
            <w:rPr>
              <w:rStyle w:val="Bold"/>
              <w:color w:val="auto"/>
            </w:rPr>
            <w:fldChar w:fldCharType="separate"/>
          </w:r>
          <w:r w:rsidR="00817C8F">
            <w:rPr>
              <w:rStyle w:val="Bold"/>
              <w:color w:val="auto"/>
            </w:rPr>
            <w:t>The 2017 Western Assembly</w:t>
          </w:r>
          <w:r w:rsidRPr="008C2361">
            <w:rPr>
              <w:rStyle w:val="Bold"/>
              <w:color w:val="auto"/>
            </w:rPr>
            <w:fldChar w:fldCharType="end"/>
          </w:r>
        </w:p>
        <w:p w14:paraId="34BD3F7F" w14:textId="112FAED7" w:rsidR="00A10554" w:rsidRPr="008C2361" w:rsidRDefault="00A10554" w:rsidP="00726ECE">
          <w:pPr>
            <w:pStyle w:val="FooterOdd"/>
            <w:tabs>
              <w:tab w:val="left" w:pos="2051"/>
              <w:tab w:val="right" w:pos="9071"/>
            </w:tabs>
            <w:jc w:val="left"/>
            <w:rPr>
              <w:b/>
              <w:color w:val="auto"/>
            </w:rPr>
          </w:pPr>
          <w:r w:rsidRPr="008C2361">
            <w:rPr>
              <w:color w:val="auto"/>
            </w:rPr>
            <w:tab/>
          </w:r>
          <w:r w:rsidRPr="008C2361">
            <w:rPr>
              <w:color w:val="auto"/>
            </w:rPr>
            <w:tab/>
          </w:r>
          <w:r w:rsidRPr="008C2361">
            <w:rPr>
              <w:color w:val="auto"/>
            </w:rPr>
            <w:fldChar w:fldCharType="begin"/>
          </w:r>
          <w:r w:rsidRPr="008C2361">
            <w:rPr>
              <w:color w:val="auto"/>
            </w:rPr>
            <w:instrText xml:space="preserve"> DOCPROPERTY  xFooterSubtitle  \* MERGEFORMAT </w:instrText>
          </w:r>
          <w:r w:rsidRPr="008C2361">
            <w:rPr>
              <w:color w:val="auto"/>
            </w:rPr>
            <w:fldChar w:fldCharType="separate"/>
          </w:r>
          <w:r w:rsidR="00817C8F">
            <w:rPr>
              <w:color w:val="auto"/>
            </w:rPr>
            <w:t>Summary Report</w:t>
          </w:r>
          <w:r w:rsidRPr="008C2361">
            <w:rPr>
              <w:color w:val="auto"/>
            </w:rPr>
            <w:fldChar w:fldCharType="end"/>
          </w:r>
        </w:p>
      </w:tc>
      <w:tc>
        <w:tcPr>
          <w:tcW w:w="340" w:type="dxa"/>
        </w:tcPr>
        <w:p w14:paraId="5B39B23E" w14:textId="223402CE" w:rsidR="00A10554" w:rsidRPr="008C2361" w:rsidRDefault="00A10554" w:rsidP="00D90EBD">
          <w:pPr>
            <w:pStyle w:val="FooterOddPageNumber"/>
            <w:rPr>
              <w:color w:val="auto"/>
            </w:rPr>
          </w:pPr>
          <w:r w:rsidRPr="008C2361">
            <w:rPr>
              <w:color w:val="auto"/>
            </w:rPr>
            <w:fldChar w:fldCharType="begin"/>
          </w:r>
          <w:r w:rsidRPr="008C2361">
            <w:rPr>
              <w:color w:val="auto"/>
            </w:rPr>
            <w:instrText xml:space="preserve"> PAGE   \* MERGEFORMAT </w:instrText>
          </w:r>
          <w:r w:rsidRPr="008C2361">
            <w:rPr>
              <w:color w:val="auto"/>
            </w:rPr>
            <w:fldChar w:fldCharType="separate"/>
          </w:r>
          <w:r w:rsidR="00817C8F">
            <w:rPr>
              <w:noProof/>
              <w:color w:val="auto"/>
            </w:rPr>
            <w:t>5</w:t>
          </w:r>
          <w:r w:rsidRPr="008C2361">
            <w:rPr>
              <w:color w:val="auto"/>
            </w:rPr>
            <w:fldChar w:fldCharType="end"/>
          </w:r>
        </w:p>
      </w:tc>
    </w:tr>
  </w:tbl>
  <w:p w14:paraId="445F5E7F" w14:textId="77777777" w:rsidR="00A10554" w:rsidRPr="008C2361" w:rsidRDefault="00A10554">
    <w:pPr>
      <w:pStyle w:val="Footer"/>
      <w:rPr>
        <w:color w:val="auto"/>
      </w:rPr>
    </w:pPr>
  </w:p>
  <w:p w14:paraId="19B911CB" w14:textId="77777777" w:rsidR="00A10554" w:rsidRPr="00726ECE" w:rsidRDefault="00A10554">
    <w:pPr>
      <w:pStyle w:val="Footer"/>
      <w:rPr>
        <w:color w:val="FFFFFF" w:themeColor="background1"/>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rsidRPr="00726ECE" w14:paraId="3D97672B" w14:textId="77777777" w:rsidTr="00726ECE">
      <w:trPr>
        <w:trHeight w:val="284"/>
      </w:trPr>
      <w:tc>
        <w:tcPr>
          <w:tcW w:w="9071" w:type="dxa"/>
        </w:tcPr>
        <w:p w14:paraId="01C42C33" w14:textId="2C723DD1" w:rsidR="00A10554" w:rsidRPr="00726ECE" w:rsidRDefault="00A10554" w:rsidP="00726ECE">
          <w:pPr>
            <w:pStyle w:val="FooterOdd"/>
            <w:tabs>
              <w:tab w:val="left" w:pos="2242"/>
              <w:tab w:val="right" w:pos="9071"/>
            </w:tabs>
            <w:jc w:val="left"/>
            <w:rPr>
              <w:rStyle w:val="Bold"/>
              <w:color w:val="FFFFFF" w:themeColor="background1"/>
            </w:rPr>
          </w:pPr>
          <w:r w:rsidRPr="00726ECE">
            <w:rPr>
              <w:rStyle w:val="Bold"/>
              <w:color w:val="FFFFFF" w:themeColor="background1"/>
            </w:rPr>
            <w:tab/>
          </w:r>
          <w:r w:rsidRPr="00726ECE">
            <w:rPr>
              <w:rStyle w:val="Bold"/>
              <w:color w:val="FFFFFF" w:themeColor="background1"/>
            </w:rPr>
            <w:tab/>
          </w:r>
          <w:r w:rsidRPr="00726ECE">
            <w:rPr>
              <w:rStyle w:val="Bold"/>
              <w:color w:val="FFFFFF" w:themeColor="background1"/>
            </w:rPr>
            <w:fldChar w:fldCharType="begin"/>
          </w:r>
          <w:r w:rsidRPr="00726ECE">
            <w:rPr>
              <w:rStyle w:val="Bold"/>
              <w:color w:val="FFFFFF" w:themeColor="background1"/>
            </w:rPr>
            <w:instrText xml:space="preserve"> DOCPROPERTY  xFooterTitle  \* MERGEFORMAT </w:instrText>
          </w:r>
          <w:r w:rsidRPr="00726ECE">
            <w:rPr>
              <w:rStyle w:val="Bold"/>
              <w:color w:val="FFFFFF" w:themeColor="background1"/>
            </w:rPr>
            <w:fldChar w:fldCharType="separate"/>
          </w:r>
          <w:r w:rsidR="00817C8F">
            <w:rPr>
              <w:rStyle w:val="Bold"/>
              <w:color w:val="FFFFFF" w:themeColor="background1"/>
            </w:rPr>
            <w:t>The 2017 Western Assembly</w:t>
          </w:r>
          <w:r w:rsidRPr="00726ECE">
            <w:rPr>
              <w:rStyle w:val="Bold"/>
              <w:color w:val="FFFFFF" w:themeColor="background1"/>
            </w:rPr>
            <w:fldChar w:fldCharType="end"/>
          </w:r>
        </w:p>
        <w:p w14:paraId="5DE043E4" w14:textId="4419E580" w:rsidR="00A10554" w:rsidRPr="00726ECE" w:rsidRDefault="00A10554" w:rsidP="00726ECE">
          <w:pPr>
            <w:pStyle w:val="FooterOdd"/>
            <w:tabs>
              <w:tab w:val="left" w:pos="2051"/>
              <w:tab w:val="left" w:pos="5719"/>
              <w:tab w:val="right" w:pos="9071"/>
            </w:tabs>
            <w:jc w:val="left"/>
            <w:rPr>
              <w:b/>
              <w:color w:val="FFFFFF" w:themeColor="background1"/>
            </w:rPr>
          </w:pPr>
          <w:r w:rsidRPr="00726ECE">
            <w:rPr>
              <w:color w:val="FFFFFF" w:themeColor="background1"/>
            </w:rPr>
            <w:tab/>
          </w:r>
          <w:r w:rsidRPr="00726ECE">
            <w:rPr>
              <w:color w:val="FFFFFF" w:themeColor="background1"/>
            </w:rPr>
            <w:tab/>
          </w:r>
          <w:r>
            <w:rPr>
              <w:color w:val="FFFFFF" w:themeColor="background1"/>
            </w:rPr>
            <w:tab/>
          </w:r>
          <w:r w:rsidRPr="00726ECE">
            <w:rPr>
              <w:color w:val="FFFFFF" w:themeColor="background1"/>
            </w:rPr>
            <w:fldChar w:fldCharType="begin"/>
          </w:r>
          <w:r w:rsidRPr="00726ECE">
            <w:rPr>
              <w:color w:val="FFFFFF" w:themeColor="background1"/>
            </w:rPr>
            <w:instrText xml:space="preserve"> DOCPROPERTY  xFooterSubtitle  \* MERGEFORMAT </w:instrText>
          </w:r>
          <w:r w:rsidRPr="00726ECE">
            <w:rPr>
              <w:color w:val="FFFFFF" w:themeColor="background1"/>
            </w:rPr>
            <w:fldChar w:fldCharType="separate"/>
          </w:r>
          <w:r w:rsidR="00817C8F">
            <w:rPr>
              <w:color w:val="FFFFFF" w:themeColor="background1"/>
            </w:rPr>
            <w:t>Summary Report</w:t>
          </w:r>
          <w:r w:rsidRPr="00726ECE">
            <w:rPr>
              <w:color w:val="FFFFFF" w:themeColor="background1"/>
            </w:rPr>
            <w:fldChar w:fldCharType="end"/>
          </w:r>
        </w:p>
      </w:tc>
      <w:tc>
        <w:tcPr>
          <w:tcW w:w="340" w:type="dxa"/>
        </w:tcPr>
        <w:p w14:paraId="7F9977D7" w14:textId="77922E36" w:rsidR="00A10554" w:rsidRPr="00726ECE" w:rsidRDefault="00A10554" w:rsidP="00D90EBD">
          <w:pPr>
            <w:pStyle w:val="FooterOddPageNumber"/>
            <w:rPr>
              <w:color w:val="FFFFFF" w:themeColor="background1"/>
            </w:rPr>
          </w:pPr>
          <w:r w:rsidRPr="00726ECE">
            <w:rPr>
              <w:color w:val="FFFFFF" w:themeColor="background1"/>
            </w:rPr>
            <w:fldChar w:fldCharType="begin"/>
          </w:r>
          <w:r w:rsidRPr="00726ECE">
            <w:rPr>
              <w:color w:val="FFFFFF" w:themeColor="background1"/>
            </w:rPr>
            <w:instrText xml:space="preserve"> PAGE   \* MERGEFORMAT </w:instrText>
          </w:r>
          <w:r w:rsidRPr="00726ECE">
            <w:rPr>
              <w:color w:val="FFFFFF" w:themeColor="background1"/>
            </w:rPr>
            <w:fldChar w:fldCharType="separate"/>
          </w:r>
          <w:r>
            <w:rPr>
              <w:noProof/>
              <w:color w:val="FFFFFF" w:themeColor="background1"/>
            </w:rPr>
            <w:t>5</w:t>
          </w:r>
          <w:r w:rsidRPr="00726ECE">
            <w:rPr>
              <w:color w:val="FFFFFF" w:themeColor="background1"/>
            </w:rPr>
            <w:fldChar w:fldCharType="end"/>
          </w:r>
        </w:p>
      </w:tc>
    </w:tr>
  </w:tbl>
  <w:p w14:paraId="745DC465" w14:textId="77777777" w:rsidR="00A10554" w:rsidRPr="00726ECE" w:rsidRDefault="00A10554">
    <w:pPr>
      <w:pStyle w:val="Footer"/>
      <w:rPr>
        <w:color w:val="FFFFFF" w:themeColor="background1"/>
      </w:rPr>
    </w:pPr>
    <w:r w:rsidRPr="00726ECE">
      <w:rPr>
        <w:noProof/>
        <w:color w:val="FFFFFF" w:themeColor="background1"/>
      </w:rPr>
      <w:drawing>
        <wp:anchor distT="0" distB="0" distL="114300" distR="114300" simplePos="0" relativeHeight="251655680" behindDoc="1" locked="0" layoutInCell="1" allowOverlap="1" wp14:anchorId="19C263CD" wp14:editId="4D8DFADD">
          <wp:simplePos x="0" y="0"/>
          <wp:positionH relativeFrom="column">
            <wp:posOffset>-786872</wp:posOffset>
          </wp:positionH>
          <wp:positionV relativeFrom="paragraph">
            <wp:posOffset>-2344972</wp:posOffset>
          </wp:positionV>
          <wp:extent cx="7622118" cy="3096566"/>
          <wp:effectExtent l="0" t="0" r="0" b="889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170831_DELWP_EVENT1-0517.jpg"/>
                  <pic:cNvPicPr/>
                </pic:nvPicPr>
                <pic:blipFill rotWithShape="1">
                  <a:blip r:embed="rId1">
                    <a:extLst>
                      <a:ext uri="{28A0092B-C50C-407E-A947-70E740481C1C}">
                        <a14:useLocalDpi xmlns:a14="http://schemas.microsoft.com/office/drawing/2010/main" val="0"/>
                      </a:ext>
                    </a:extLst>
                  </a:blip>
                  <a:srcRect t="16240" b="29583"/>
                  <a:stretch/>
                </pic:blipFill>
                <pic:spPr bwMode="auto">
                  <a:xfrm>
                    <a:off x="0" y="0"/>
                    <a:ext cx="7622118" cy="30965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44467C" w14:textId="77777777" w:rsidR="00A10554" w:rsidRPr="00726ECE" w:rsidRDefault="00A10554">
    <w:pPr>
      <w:pStyle w:val="Footer"/>
      <w:rPr>
        <w:color w:val="FFFFFF" w:themeColor="background1"/>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14:paraId="268DFC6D" w14:textId="77777777" w:rsidTr="00DD7238">
      <w:trPr>
        <w:trHeight w:val="397"/>
      </w:trPr>
      <w:tc>
        <w:tcPr>
          <w:tcW w:w="9071" w:type="dxa"/>
        </w:tcPr>
        <w:p w14:paraId="4A282A47" w14:textId="2A803731" w:rsidR="00A10554" w:rsidRPr="0050495C" w:rsidRDefault="00A10554" w:rsidP="00D90EBD">
          <w:pPr>
            <w:pStyle w:val="FooterOdd"/>
            <w:rPr>
              <w:rStyle w:val="Bold"/>
              <w:color w:val="FFFFFF" w:themeColor="background1"/>
            </w:rPr>
          </w:pPr>
          <w:r w:rsidRPr="0050495C">
            <w:rPr>
              <w:rStyle w:val="Bold"/>
              <w:color w:val="FFFFFF" w:themeColor="background1"/>
            </w:rPr>
            <w:fldChar w:fldCharType="begin"/>
          </w:r>
          <w:r w:rsidRPr="0050495C">
            <w:rPr>
              <w:rStyle w:val="Bold"/>
              <w:color w:val="FFFFFF" w:themeColor="background1"/>
            </w:rPr>
            <w:instrText xml:space="preserve"> DOCPROPERTY  xFooterTitle  \* MERGEFORMAT </w:instrText>
          </w:r>
          <w:r w:rsidRPr="0050495C">
            <w:rPr>
              <w:rStyle w:val="Bold"/>
              <w:color w:val="FFFFFF" w:themeColor="background1"/>
            </w:rPr>
            <w:fldChar w:fldCharType="separate"/>
          </w:r>
          <w:r w:rsidR="00817C8F">
            <w:rPr>
              <w:rStyle w:val="Bold"/>
              <w:color w:val="FFFFFF" w:themeColor="background1"/>
            </w:rPr>
            <w:t>The 2017 Western Assembly</w:t>
          </w:r>
          <w:r w:rsidRPr="0050495C">
            <w:rPr>
              <w:rStyle w:val="Bold"/>
              <w:color w:val="FFFFFF" w:themeColor="background1"/>
            </w:rPr>
            <w:fldChar w:fldCharType="end"/>
          </w:r>
        </w:p>
        <w:p w14:paraId="01EAD344" w14:textId="7C2219A2" w:rsidR="00A10554" w:rsidRPr="0050495C" w:rsidRDefault="00A10554" w:rsidP="00D90EBD">
          <w:pPr>
            <w:pStyle w:val="FooterOdd"/>
            <w:rPr>
              <w:b/>
              <w:color w:val="FFFFFF" w:themeColor="background1"/>
            </w:rPr>
          </w:pPr>
          <w:r w:rsidRPr="0050495C">
            <w:rPr>
              <w:color w:val="FFFFFF" w:themeColor="background1"/>
            </w:rPr>
            <w:fldChar w:fldCharType="begin"/>
          </w:r>
          <w:r w:rsidRPr="0050495C">
            <w:rPr>
              <w:color w:val="FFFFFF" w:themeColor="background1"/>
            </w:rPr>
            <w:instrText xml:space="preserve"> DOCPROPERTY  xFooterSubtitle  \* MERGEFORMAT </w:instrText>
          </w:r>
          <w:r w:rsidRPr="0050495C">
            <w:rPr>
              <w:color w:val="FFFFFF" w:themeColor="background1"/>
            </w:rPr>
            <w:fldChar w:fldCharType="separate"/>
          </w:r>
          <w:r w:rsidR="00817C8F">
            <w:rPr>
              <w:color w:val="FFFFFF" w:themeColor="background1"/>
            </w:rPr>
            <w:t>Summary Report</w:t>
          </w:r>
          <w:r w:rsidRPr="0050495C">
            <w:rPr>
              <w:color w:val="FFFFFF" w:themeColor="background1"/>
            </w:rPr>
            <w:fldChar w:fldCharType="end"/>
          </w:r>
        </w:p>
      </w:tc>
      <w:tc>
        <w:tcPr>
          <w:tcW w:w="340" w:type="dxa"/>
        </w:tcPr>
        <w:p w14:paraId="28B799A4" w14:textId="3B4F456E" w:rsidR="00A10554" w:rsidRPr="0050495C" w:rsidRDefault="00A10554" w:rsidP="00D90EBD">
          <w:pPr>
            <w:pStyle w:val="FooterOddPageNumber"/>
            <w:rPr>
              <w:color w:val="FFFFFF" w:themeColor="background1"/>
            </w:rPr>
          </w:pPr>
          <w:r w:rsidRPr="0050495C">
            <w:rPr>
              <w:color w:val="FFFFFF" w:themeColor="background1"/>
            </w:rPr>
            <w:fldChar w:fldCharType="begin"/>
          </w:r>
          <w:r w:rsidRPr="0050495C">
            <w:rPr>
              <w:color w:val="FFFFFF" w:themeColor="background1"/>
            </w:rPr>
            <w:instrText xml:space="preserve"> PAGE   \* MERGEFORMAT </w:instrText>
          </w:r>
          <w:r w:rsidRPr="0050495C">
            <w:rPr>
              <w:color w:val="FFFFFF" w:themeColor="background1"/>
            </w:rPr>
            <w:fldChar w:fldCharType="separate"/>
          </w:r>
          <w:r>
            <w:rPr>
              <w:noProof/>
              <w:color w:val="FFFFFF" w:themeColor="background1"/>
            </w:rPr>
            <w:t>6</w:t>
          </w:r>
          <w:r w:rsidRPr="0050495C">
            <w:rPr>
              <w:color w:val="FFFFFF" w:themeColor="background1"/>
            </w:rPr>
            <w:fldChar w:fldCharType="end"/>
          </w:r>
        </w:p>
      </w:tc>
    </w:tr>
  </w:tbl>
  <w:p w14:paraId="3019B5E5" w14:textId="77777777" w:rsidR="00A10554" w:rsidRDefault="00A10554">
    <w:pPr>
      <w:pStyle w:val="Footer"/>
    </w:pPr>
  </w:p>
  <w:p w14:paraId="6563D2ED" w14:textId="77777777" w:rsidR="00A10554" w:rsidRDefault="00A10554">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rsidRPr="008C2361" w14:paraId="26403F2F" w14:textId="77777777" w:rsidTr="00D96944">
      <w:trPr>
        <w:trHeight w:val="74"/>
      </w:trPr>
      <w:tc>
        <w:tcPr>
          <w:tcW w:w="9071" w:type="dxa"/>
        </w:tcPr>
        <w:p w14:paraId="53D1CAC1" w14:textId="495BA279" w:rsidR="00A10554" w:rsidRPr="008C2361" w:rsidRDefault="00A10554" w:rsidP="00D90EBD">
          <w:pPr>
            <w:pStyle w:val="FooterOdd"/>
            <w:rPr>
              <w:rStyle w:val="Bold"/>
              <w:color w:val="auto"/>
            </w:rPr>
          </w:pPr>
          <w:r w:rsidRPr="008C2361">
            <w:rPr>
              <w:rStyle w:val="Bold"/>
              <w:color w:val="auto"/>
            </w:rPr>
            <w:fldChar w:fldCharType="begin"/>
          </w:r>
          <w:r w:rsidRPr="008C2361">
            <w:rPr>
              <w:rStyle w:val="Bold"/>
              <w:color w:val="auto"/>
            </w:rPr>
            <w:instrText xml:space="preserve"> DOCPROPERTY  xFooterTitle  \* MERGEFORMAT </w:instrText>
          </w:r>
          <w:r w:rsidRPr="008C2361">
            <w:rPr>
              <w:rStyle w:val="Bold"/>
              <w:color w:val="auto"/>
            </w:rPr>
            <w:fldChar w:fldCharType="separate"/>
          </w:r>
          <w:r w:rsidR="00817C8F">
            <w:rPr>
              <w:rStyle w:val="Bold"/>
              <w:color w:val="auto"/>
            </w:rPr>
            <w:t>The 2017 Western Assembly</w:t>
          </w:r>
          <w:r w:rsidRPr="008C2361">
            <w:rPr>
              <w:rStyle w:val="Bold"/>
              <w:color w:val="auto"/>
            </w:rPr>
            <w:fldChar w:fldCharType="end"/>
          </w:r>
        </w:p>
        <w:p w14:paraId="325C2149" w14:textId="2B4C2F84" w:rsidR="00A10554" w:rsidRPr="008C2361" w:rsidRDefault="00A10554" w:rsidP="00D90EBD">
          <w:pPr>
            <w:pStyle w:val="FooterOdd"/>
            <w:rPr>
              <w:b/>
              <w:color w:val="auto"/>
            </w:rPr>
          </w:pPr>
          <w:r w:rsidRPr="008C2361">
            <w:rPr>
              <w:color w:val="auto"/>
            </w:rPr>
            <w:fldChar w:fldCharType="begin"/>
          </w:r>
          <w:r w:rsidRPr="008C2361">
            <w:rPr>
              <w:color w:val="auto"/>
            </w:rPr>
            <w:instrText xml:space="preserve"> DOCPROPERTY  xFooterSubtitle  \* MERGEFORMAT </w:instrText>
          </w:r>
          <w:r w:rsidRPr="008C2361">
            <w:rPr>
              <w:color w:val="auto"/>
            </w:rPr>
            <w:fldChar w:fldCharType="separate"/>
          </w:r>
          <w:r w:rsidR="00817C8F">
            <w:rPr>
              <w:color w:val="auto"/>
            </w:rPr>
            <w:t>Summary Report</w:t>
          </w:r>
          <w:r w:rsidRPr="008C2361">
            <w:rPr>
              <w:color w:val="auto"/>
            </w:rPr>
            <w:fldChar w:fldCharType="end"/>
          </w:r>
        </w:p>
      </w:tc>
      <w:tc>
        <w:tcPr>
          <w:tcW w:w="340" w:type="dxa"/>
        </w:tcPr>
        <w:p w14:paraId="1375B8D3" w14:textId="1C175BF6" w:rsidR="00A10554" w:rsidRPr="008C2361" w:rsidRDefault="00A10554" w:rsidP="00D90EBD">
          <w:pPr>
            <w:pStyle w:val="FooterOddPageNumber"/>
            <w:rPr>
              <w:color w:val="auto"/>
            </w:rPr>
          </w:pPr>
          <w:r w:rsidRPr="008C2361">
            <w:rPr>
              <w:color w:val="auto"/>
            </w:rPr>
            <w:fldChar w:fldCharType="begin"/>
          </w:r>
          <w:r w:rsidRPr="008C2361">
            <w:rPr>
              <w:color w:val="auto"/>
            </w:rPr>
            <w:instrText xml:space="preserve"> PAGE   \* MERGEFORMAT </w:instrText>
          </w:r>
          <w:r w:rsidRPr="008C2361">
            <w:rPr>
              <w:color w:val="auto"/>
            </w:rPr>
            <w:fldChar w:fldCharType="separate"/>
          </w:r>
          <w:r>
            <w:rPr>
              <w:noProof/>
              <w:color w:val="auto"/>
            </w:rPr>
            <w:t>7</w:t>
          </w:r>
          <w:r w:rsidRPr="008C2361">
            <w:rPr>
              <w:color w:val="auto"/>
            </w:rPr>
            <w:fldChar w:fldCharType="end"/>
          </w:r>
        </w:p>
      </w:tc>
    </w:tr>
  </w:tbl>
  <w:p w14:paraId="09C4C153" w14:textId="77777777" w:rsidR="00A10554" w:rsidRDefault="00A10554">
    <w:pPr>
      <w:pStyle w:val="Footer"/>
    </w:pPr>
  </w:p>
  <w:p w14:paraId="5C39390F" w14:textId="77777777" w:rsidR="00A10554" w:rsidRDefault="00A10554">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rsidRPr="00141CB0" w14:paraId="11E4F062" w14:textId="77777777" w:rsidTr="007B37BA">
      <w:trPr>
        <w:trHeight w:val="397"/>
      </w:trPr>
      <w:tc>
        <w:tcPr>
          <w:tcW w:w="9071" w:type="dxa"/>
        </w:tcPr>
        <w:p w14:paraId="533DE0DF" w14:textId="1BE2C7C2" w:rsidR="00A10554" w:rsidRPr="00141CB0" w:rsidRDefault="00A10554" w:rsidP="00141CB0">
          <w:pPr>
            <w:pStyle w:val="FooterOdd"/>
            <w:rPr>
              <w:rStyle w:val="Bold"/>
              <w:color w:val="FFFFFF" w:themeColor="background1"/>
            </w:rPr>
          </w:pPr>
          <w:r w:rsidRPr="00141CB0">
            <w:rPr>
              <w:rStyle w:val="Bold"/>
              <w:color w:val="FFFFFF" w:themeColor="background1"/>
            </w:rPr>
            <w:fldChar w:fldCharType="begin"/>
          </w:r>
          <w:r w:rsidRPr="00141CB0">
            <w:rPr>
              <w:rStyle w:val="Bold"/>
              <w:color w:val="FFFFFF" w:themeColor="background1"/>
            </w:rPr>
            <w:instrText xml:space="preserve"> DOCPROPERTY  xFooterTitle  \* MERGEFORMAT </w:instrText>
          </w:r>
          <w:r w:rsidRPr="00141CB0">
            <w:rPr>
              <w:rStyle w:val="Bold"/>
              <w:color w:val="FFFFFF" w:themeColor="background1"/>
            </w:rPr>
            <w:fldChar w:fldCharType="separate"/>
          </w:r>
          <w:r w:rsidR="00817C8F">
            <w:rPr>
              <w:rStyle w:val="Bold"/>
              <w:color w:val="FFFFFF" w:themeColor="background1"/>
            </w:rPr>
            <w:t>The 2017 Western Assembly</w:t>
          </w:r>
          <w:r w:rsidRPr="00141CB0">
            <w:rPr>
              <w:rStyle w:val="Bold"/>
              <w:color w:val="FFFFFF" w:themeColor="background1"/>
            </w:rPr>
            <w:fldChar w:fldCharType="end"/>
          </w:r>
        </w:p>
        <w:p w14:paraId="07E8A082" w14:textId="790801A0" w:rsidR="00A10554" w:rsidRPr="00141CB0" w:rsidRDefault="00A10554" w:rsidP="00141CB0">
          <w:pPr>
            <w:pStyle w:val="FooterOdd"/>
            <w:rPr>
              <w:b/>
              <w:color w:val="FFFFFF" w:themeColor="background1"/>
            </w:rPr>
          </w:pPr>
          <w:r w:rsidRPr="00141CB0">
            <w:rPr>
              <w:color w:val="FFFFFF" w:themeColor="background1"/>
            </w:rPr>
            <w:fldChar w:fldCharType="begin"/>
          </w:r>
          <w:r w:rsidRPr="00141CB0">
            <w:rPr>
              <w:color w:val="FFFFFF" w:themeColor="background1"/>
            </w:rPr>
            <w:instrText xml:space="preserve"> DOCPROPERTY  xFooterSubtitle  \* MERGEFORMAT </w:instrText>
          </w:r>
          <w:r w:rsidRPr="00141CB0">
            <w:rPr>
              <w:color w:val="FFFFFF" w:themeColor="background1"/>
            </w:rPr>
            <w:fldChar w:fldCharType="separate"/>
          </w:r>
          <w:r w:rsidR="00817C8F">
            <w:rPr>
              <w:color w:val="FFFFFF" w:themeColor="background1"/>
            </w:rPr>
            <w:t>Summary Report</w:t>
          </w:r>
          <w:r w:rsidRPr="00141CB0">
            <w:rPr>
              <w:color w:val="FFFFFF" w:themeColor="background1"/>
            </w:rPr>
            <w:fldChar w:fldCharType="end"/>
          </w:r>
        </w:p>
      </w:tc>
      <w:tc>
        <w:tcPr>
          <w:tcW w:w="340" w:type="dxa"/>
        </w:tcPr>
        <w:p w14:paraId="0262585F" w14:textId="0B9A836A" w:rsidR="00A10554" w:rsidRPr="00141CB0" w:rsidRDefault="00A10554" w:rsidP="00141CB0">
          <w:pPr>
            <w:pStyle w:val="FooterOddPageNumber"/>
            <w:rPr>
              <w:color w:val="FFFFFF" w:themeColor="background1"/>
            </w:rPr>
          </w:pPr>
          <w:r w:rsidRPr="00141CB0">
            <w:rPr>
              <w:color w:val="FFFFFF" w:themeColor="background1"/>
            </w:rPr>
            <w:fldChar w:fldCharType="begin"/>
          </w:r>
          <w:r w:rsidRPr="00141CB0">
            <w:rPr>
              <w:color w:val="FFFFFF" w:themeColor="background1"/>
            </w:rPr>
            <w:instrText xml:space="preserve"> PAGE   \* MERGEFORMAT </w:instrText>
          </w:r>
          <w:r w:rsidRPr="00141CB0">
            <w:rPr>
              <w:color w:val="FFFFFF" w:themeColor="background1"/>
            </w:rPr>
            <w:fldChar w:fldCharType="separate"/>
          </w:r>
          <w:r w:rsidR="00817C8F">
            <w:rPr>
              <w:noProof/>
              <w:color w:val="FFFFFF" w:themeColor="background1"/>
            </w:rPr>
            <w:t>6</w:t>
          </w:r>
          <w:r w:rsidRPr="00141CB0">
            <w:rPr>
              <w:color w:val="FFFFFF" w:themeColor="background1"/>
            </w:rPr>
            <w:fldChar w:fldCharType="end"/>
          </w:r>
        </w:p>
      </w:tc>
    </w:tr>
  </w:tbl>
  <w:p w14:paraId="63EBC825" w14:textId="6450A7FE" w:rsidR="00A10554" w:rsidRDefault="00A10554" w:rsidP="00141CB0">
    <w:pPr>
      <w:pStyle w:val="Footer"/>
      <w:rPr>
        <w:b/>
        <w:noProof/>
        <w:color w:val="auto"/>
      </w:rPr>
    </w:pPr>
    <w:r w:rsidRPr="002A5327">
      <w:rPr>
        <w:b/>
        <w:noProof/>
        <w:color w:val="auto"/>
      </w:rPr>
      <w:drawing>
        <wp:anchor distT="0" distB="0" distL="114300" distR="114300" simplePos="0" relativeHeight="251664896" behindDoc="1" locked="0" layoutInCell="1" allowOverlap="1" wp14:anchorId="1EF6109B" wp14:editId="0ACDCA6C">
          <wp:simplePos x="0" y="0"/>
          <wp:positionH relativeFrom="page">
            <wp:posOffset>-9525</wp:posOffset>
          </wp:positionH>
          <wp:positionV relativeFrom="page">
            <wp:posOffset>7422463</wp:posOffset>
          </wp:positionV>
          <wp:extent cx="7566586" cy="4793668"/>
          <wp:effectExtent l="0" t="0" r="0" b="6985"/>
          <wp:wrapNone/>
          <wp:docPr id="100" name="Picture 100" descr="G:\LIPP\SD Policy and Strategy Restricted\Metro Partnerships\Communications\Assembly Photos\Western\Post event selection\_A04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LIPP\SD Policy and Strategy Restricted\Metro Partnerships\Communications\Assembly Photos\Western\Post event selection\_A041340.JPG"/>
                  <pic:cNvPicPr>
                    <a:picLocks noChangeAspect="1" noChangeArrowheads="1"/>
                  </pic:cNvPicPr>
                </pic:nvPicPr>
                <pic:blipFill rotWithShape="1">
                  <a:blip r:embed="rId1">
                    <a:extLst>
                      <a:ext uri="{28A0092B-C50C-407E-A947-70E740481C1C}">
                        <a14:useLocalDpi xmlns:a14="http://schemas.microsoft.com/office/drawing/2010/main" val="0"/>
                      </a:ext>
                    </a:extLst>
                  </a:blip>
                  <a:srcRect t="15489"/>
                  <a:stretch/>
                </pic:blipFill>
                <pic:spPr bwMode="auto">
                  <a:xfrm>
                    <a:off x="0" y="0"/>
                    <a:ext cx="7573046" cy="47977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E172DF" w14:textId="001C9A1B" w:rsidR="00A10554" w:rsidRDefault="00A10554" w:rsidP="00141CB0">
    <w:pPr>
      <w:pStyle w:val="Footer"/>
      <w:rPr>
        <w:rStyle w:val="Bold"/>
        <w:noProof/>
        <w:color w:val="FFFFFF" w:themeColor="background1"/>
      </w:rPr>
    </w:pPr>
  </w:p>
  <w:p w14:paraId="16E6981A" w14:textId="4B245C1D" w:rsidR="00A10554" w:rsidRPr="00141CB0" w:rsidRDefault="00A10554" w:rsidP="00141CB0">
    <w:pPr>
      <w:pStyle w:val="Footer"/>
      <w:rPr>
        <w:color w:val="FFFFFF" w:themeColor="background1"/>
      </w:rPr>
    </w:pPr>
  </w:p>
  <w:p w14:paraId="2765E647" w14:textId="20F09B58" w:rsidR="00A10554" w:rsidRDefault="00A10554" w:rsidP="00141CB0">
    <w:pPr>
      <w:pStyle w:val="Footer"/>
      <w:tabs>
        <w:tab w:val="center" w:pos="4819"/>
      </w:tabs>
    </w:pPr>
    <w:r>
      <w:tab/>
    </w:r>
  </w:p>
  <w:p w14:paraId="0B3FFA8D" w14:textId="77777777" w:rsidR="00A10554" w:rsidRPr="00141CB0" w:rsidRDefault="00A10554" w:rsidP="00141CB0">
    <w:pPr>
      <w:pStyle w:val="Footer"/>
      <w:tabs>
        <w:tab w:val="left" w:pos="8707"/>
      </w:tabs>
    </w:pPr>
    <w:r w:rsidRPr="00141CB0">
      <w:tab/>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rsidRPr="00CB7C97" w14:paraId="5F3A1B50" w14:textId="77777777" w:rsidTr="007B37BA">
      <w:trPr>
        <w:trHeight w:val="397"/>
      </w:trPr>
      <w:tc>
        <w:tcPr>
          <w:tcW w:w="9071" w:type="dxa"/>
        </w:tcPr>
        <w:p w14:paraId="14DBFA00" w14:textId="246A9AAD" w:rsidR="00A10554" w:rsidRPr="00CB7C97" w:rsidRDefault="00A10554" w:rsidP="00141CB0">
          <w:pPr>
            <w:pStyle w:val="FooterOdd"/>
            <w:rPr>
              <w:rStyle w:val="Bold"/>
              <w:color w:val="FFFFFF" w:themeColor="background1"/>
            </w:rPr>
          </w:pPr>
          <w:r w:rsidRPr="00CB7C97">
            <w:rPr>
              <w:rStyle w:val="Bold"/>
              <w:color w:val="FFFFFF" w:themeColor="background1"/>
            </w:rPr>
            <w:fldChar w:fldCharType="begin"/>
          </w:r>
          <w:r w:rsidRPr="00CB7C97">
            <w:rPr>
              <w:rStyle w:val="Bold"/>
              <w:color w:val="FFFFFF" w:themeColor="background1"/>
            </w:rPr>
            <w:instrText xml:space="preserve"> DOCPROPERTY  xFooterTitle  \* MERGEFORMAT </w:instrText>
          </w:r>
          <w:r w:rsidRPr="00CB7C97">
            <w:rPr>
              <w:rStyle w:val="Bold"/>
              <w:color w:val="FFFFFF" w:themeColor="background1"/>
            </w:rPr>
            <w:fldChar w:fldCharType="separate"/>
          </w:r>
          <w:r w:rsidR="00817C8F">
            <w:rPr>
              <w:rStyle w:val="Bold"/>
              <w:color w:val="FFFFFF" w:themeColor="background1"/>
            </w:rPr>
            <w:t>The 2017 Western Assembly</w:t>
          </w:r>
          <w:r w:rsidRPr="00CB7C97">
            <w:rPr>
              <w:rStyle w:val="Bold"/>
              <w:color w:val="FFFFFF" w:themeColor="background1"/>
            </w:rPr>
            <w:fldChar w:fldCharType="end"/>
          </w:r>
        </w:p>
        <w:p w14:paraId="56129788" w14:textId="6629619B" w:rsidR="00A10554" w:rsidRPr="00CB7C97" w:rsidRDefault="00A10554" w:rsidP="00141CB0">
          <w:pPr>
            <w:pStyle w:val="FooterOdd"/>
            <w:rPr>
              <w:b/>
              <w:color w:val="FFFFFF" w:themeColor="background1"/>
            </w:rPr>
          </w:pPr>
          <w:r w:rsidRPr="00CB7C97">
            <w:rPr>
              <w:color w:val="FFFFFF" w:themeColor="background1"/>
            </w:rPr>
            <w:fldChar w:fldCharType="begin"/>
          </w:r>
          <w:r w:rsidRPr="00CB7C97">
            <w:rPr>
              <w:color w:val="FFFFFF" w:themeColor="background1"/>
            </w:rPr>
            <w:instrText xml:space="preserve"> DOCPROPERTY  xFooterSubtitle  \* MERGEFORMAT </w:instrText>
          </w:r>
          <w:r w:rsidRPr="00CB7C97">
            <w:rPr>
              <w:color w:val="FFFFFF" w:themeColor="background1"/>
            </w:rPr>
            <w:fldChar w:fldCharType="separate"/>
          </w:r>
          <w:r w:rsidR="00817C8F">
            <w:rPr>
              <w:color w:val="FFFFFF" w:themeColor="background1"/>
            </w:rPr>
            <w:t>Summary Report</w:t>
          </w:r>
          <w:r w:rsidRPr="00CB7C97">
            <w:rPr>
              <w:color w:val="FFFFFF" w:themeColor="background1"/>
            </w:rPr>
            <w:fldChar w:fldCharType="end"/>
          </w:r>
        </w:p>
      </w:tc>
      <w:tc>
        <w:tcPr>
          <w:tcW w:w="340" w:type="dxa"/>
        </w:tcPr>
        <w:p w14:paraId="224C2BD4" w14:textId="41D44DD9" w:rsidR="00A10554" w:rsidRPr="00CB7C97" w:rsidRDefault="00A10554" w:rsidP="00141CB0">
          <w:pPr>
            <w:pStyle w:val="FooterOddPageNumber"/>
            <w:rPr>
              <w:color w:val="FFFFFF" w:themeColor="background1"/>
            </w:rPr>
          </w:pPr>
          <w:r w:rsidRPr="00CB7C97">
            <w:rPr>
              <w:color w:val="FFFFFF" w:themeColor="background1"/>
            </w:rPr>
            <w:fldChar w:fldCharType="begin"/>
          </w:r>
          <w:r w:rsidRPr="00CB7C97">
            <w:rPr>
              <w:color w:val="FFFFFF" w:themeColor="background1"/>
            </w:rPr>
            <w:instrText xml:space="preserve"> PAGE   \* MERGEFORMAT </w:instrText>
          </w:r>
          <w:r w:rsidRPr="00CB7C97">
            <w:rPr>
              <w:color w:val="FFFFFF" w:themeColor="background1"/>
            </w:rPr>
            <w:fldChar w:fldCharType="separate"/>
          </w:r>
          <w:r w:rsidR="00817C8F">
            <w:rPr>
              <w:noProof/>
              <w:color w:val="FFFFFF" w:themeColor="background1"/>
            </w:rPr>
            <w:t>7</w:t>
          </w:r>
          <w:r w:rsidRPr="00CB7C97">
            <w:rPr>
              <w:color w:val="FFFFFF" w:themeColor="background1"/>
            </w:rPr>
            <w:fldChar w:fldCharType="end"/>
          </w:r>
        </w:p>
      </w:tc>
    </w:tr>
  </w:tbl>
  <w:p w14:paraId="5336A7D9" w14:textId="48E9144C" w:rsidR="00A10554" w:rsidRPr="00CB7C97" w:rsidRDefault="00A10554" w:rsidP="00141CB0">
    <w:pPr>
      <w:pStyle w:val="Footer"/>
      <w:rPr>
        <w:color w:val="FFFFFF" w:themeColor="background1"/>
      </w:rPr>
    </w:pPr>
  </w:p>
  <w:p w14:paraId="72D21D39" w14:textId="77777777" w:rsidR="00A10554" w:rsidRPr="00141CB0" w:rsidRDefault="00A10554" w:rsidP="00141CB0">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rsidRPr="002403AE" w14:paraId="7ED23851" w14:textId="77777777" w:rsidTr="007B37BA">
      <w:trPr>
        <w:trHeight w:val="397"/>
      </w:trPr>
      <w:tc>
        <w:tcPr>
          <w:tcW w:w="9071" w:type="dxa"/>
        </w:tcPr>
        <w:p w14:paraId="0F001676" w14:textId="7722AF3D" w:rsidR="00A10554" w:rsidRPr="002403AE" w:rsidRDefault="00A10554" w:rsidP="00141CB0">
          <w:pPr>
            <w:pStyle w:val="FooterOdd"/>
            <w:rPr>
              <w:rStyle w:val="Bold"/>
              <w:color w:val="auto"/>
            </w:rPr>
          </w:pPr>
          <w:r w:rsidRPr="002403AE">
            <w:rPr>
              <w:rStyle w:val="Bold"/>
              <w:color w:val="auto"/>
            </w:rPr>
            <w:fldChar w:fldCharType="begin"/>
          </w:r>
          <w:r w:rsidRPr="002403AE">
            <w:rPr>
              <w:rStyle w:val="Bold"/>
              <w:color w:val="auto"/>
            </w:rPr>
            <w:instrText xml:space="preserve"> DOCPROPERTY  xFooterTitle  \* MERGEFORMAT </w:instrText>
          </w:r>
          <w:r w:rsidRPr="002403AE">
            <w:rPr>
              <w:rStyle w:val="Bold"/>
              <w:color w:val="auto"/>
            </w:rPr>
            <w:fldChar w:fldCharType="separate"/>
          </w:r>
          <w:r w:rsidR="00817C8F">
            <w:rPr>
              <w:rStyle w:val="Bold"/>
              <w:color w:val="auto"/>
            </w:rPr>
            <w:t>The 2017 Western Assembly</w:t>
          </w:r>
          <w:r w:rsidRPr="002403AE">
            <w:rPr>
              <w:rStyle w:val="Bold"/>
              <w:color w:val="auto"/>
            </w:rPr>
            <w:fldChar w:fldCharType="end"/>
          </w:r>
        </w:p>
        <w:p w14:paraId="116A70C2" w14:textId="6E5D059A" w:rsidR="00A10554" w:rsidRPr="002403AE" w:rsidRDefault="00A10554" w:rsidP="00141CB0">
          <w:pPr>
            <w:pStyle w:val="FooterOdd"/>
            <w:rPr>
              <w:b/>
              <w:color w:val="auto"/>
            </w:rPr>
          </w:pPr>
          <w:r w:rsidRPr="002403AE">
            <w:rPr>
              <w:color w:val="auto"/>
            </w:rPr>
            <w:fldChar w:fldCharType="begin"/>
          </w:r>
          <w:r w:rsidRPr="002403AE">
            <w:rPr>
              <w:color w:val="auto"/>
            </w:rPr>
            <w:instrText xml:space="preserve"> DOCPROPERTY  xFooterSubtitle  \* MERGEFORMAT </w:instrText>
          </w:r>
          <w:r w:rsidRPr="002403AE">
            <w:rPr>
              <w:color w:val="auto"/>
            </w:rPr>
            <w:fldChar w:fldCharType="separate"/>
          </w:r>
          <w:r w:rsidR="00817C8F">
            <w:rPr>
              <w:color w:val="auto"/>
            </w:rPr>
            <w:t>Summary Report</w:t>
          </w:r>
          <w:r w:rsidRPr="002403AE">
            <w:rPr>
              <w:color w:val="auto"/>
            </w:rPr>
            <w:fldChar w:fldCharType="end"/>
          </w:r>
        </w:p>
      </w:tc>
      <w:tc>
        <w:tcPr>
          <w:tcW w:w="340" w:type="dxa"/>
        </w:tcPr>
        <w:p w14:paraId="3B747C52" w14:textId="4529E372" w:rsidR="00A10554" w:rsidRPr="002403AE" w:rsidRDefault="00A10554" w:rsidP="00141CB0">
          <w:pPr>
            <w:pStyle w:val="FooterOddPageNumber"/>
            <w:rPr>
              <w:color w:val="auto"/>
            </w:rPr>
          </w:pPr>
          <w:r w:rsidRPr="002403AE">
            <w:rPr>
              <w:color w:val="auto"/>
            </w:rPr>
            <w:fldChar w:fldCharType="begin"/>
          </w:r>
          <w:r w:rsidRPr="002403AE">
            <w:rPr>
              <w:color w:val="auto"/>
            </w:rPr>
            <w:instrText xml:space="preserve"> PAGE   \* MERGEFORMAT </w:instrText>
          </w:r>
          <w:r w:rsidRPr="002403AE">
            <w:rPr>
              <w:color w:val="auto"/>
            </w:rPr>
            <w:fldChar w:fldCharType="separate"/>
          </w:r>
          <w:r>
            <w:rPr>
              <w:noProof/>
              <w:color w:val="auto"/>
            </w:rPr>
            <w:t>8</w:t>
          </w:r>
          <w:r w:rsidRPr="002403AE">
            <w:rPr>
              <w:color w:val="auto"/>
            </w:rPr>
            <w:fldChar w:fldCharType="end"/>
          </w:r>
        </w:p>
      </w:tc>
    </w:tr>
  </w:tbl>
  <w:p w14:paraId="61C77628" w14:textId="20E59261" w:rsidR="00A10554" w:rsidRPr="002403AE" w:rsidRDefault="00A10554" w:rsidP="00141CB0">
    <w:pPr>
      <w:pStyle w:val="Footer"/>
      <w:rPr>
        <w:color w:val="auto"/>
      </w:rPr>
    </w:pPr>
    <w:r w:rsidRPr="00CF5B3B">
      <w:rPr>
        <w:noProof/>
        <w:color w:val="auto"/>
      </w:rPr>
      <w:drawing>
        <wp:anchor distT="0" distB="0" distL="114300" distR="114300" simplePos="0" relativeHeight="251651584" behindDoc="1" locked="0" layoutInCell="1" allowOverlap="1" wp14:anchorId="3256DB0B" wp14:editId="0D013860">
          <wp:simplePos x="0" y="0"/>
          <wp:positionH relativeFrom="page">
            <wp:posOffset>0</wp:posOffset>
          </wp:positionH>
          <wp:positionV relativeFrom="page">
            <wp:posOffset>6214745</wp:posOffset>
          </wp:positionV>
          <wp:extent cx="8609965" cy="6456176"/>
          <wp:effectExtent l="0" t="0" r="635" b="1905"/>
          <wp:wrapNone/>
          <wp:docPr id="97" name="Picture 97" descr="G:\LIPP\SD Policy and Strategy Restricted\Metro Partnerships\Communications\Assembly Photos\Western\Post event selection\_A040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LIPP\SD Policy and Strategy Restricted\Metro Partnerships\Communications\Assembly Photos\Western\Post event selection\_A040286.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609965" cy="645617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0CCAC0" w14:textId="77777777" w:rsidR="00A10554" w:rsidRPr="00141CB0" w:rsidRDefault="00A10554" w:rsidP="00141CB0">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rsidRPr="002403AE" w14:paraId="36A4C72E" w14:textId="77777777" w:rsidTr="00DD7238">
      <w:trPr>
        <w:trHeight w:val="397"/>
      </w:trPr>
      <w:tc>
        <w:tcPr>
          <w:tcW w:w="9071" w:type="dxa"/>
        </w:tcPr>
        <w:p w14:paraId="4B47A581" w14:textId="5D72FC12" w:rsidR="00A10554" w:rsidRPr="002403AE" w:rsidRDefault="00A10554" w:rsidP="00D90EBD">
          <w:pPr>
            <w:pStyle w:val="FooterOdd"/>
            <w:rPr>
              <w:rStyle w:val="Bold"/>
              <w:color w:val="auto"/>
            </w:rPr>
          </w:pPr>
          <w:r w:rsidRPr="002403AE">
            <w:rPr>
              <w:rStyle w:val="Bold"/>
              <w:color w:val="auto"/>
            </w:rPr>
            <w:fldChar w:fldCharType="begin"/>
          </w:r>
          <w:r w:rsidRPr="002403AE">
            <w:rPr>
              <w:rStyle w:val="Bold"/>
              <w:color w:val="auto"/>
            </w:rPr>
            <w:instrText xml:space="preserve"> DOCPROPERTY  xFooterTitle  \* MERGEFORMAT </w:instrText>
          </w:r>
          <w:r w:rsidRPr="002403AE">
            <w:rPr>
              <w:rStyle w:val="Bold"/>
              <w:color w:val="auto"/>
            </w:rPr>
            <w:fldChar w:fldCharType="separate"/>
          </w:r>
          <w:r w:rsidR="00817C8F">
            <w:rPr>
              <w:rStyle w:val="Bold"/>
              <w:color w:val="auto"/>
            </w:rPr>
            <w:t>The 2017 Western Assembly</w:t>
          </w:r>
          <w:r w:rsidRPr="002403AE">
            <w:rPr>
              <w:rStyle w:val="Bold"/>
              <w:color w:val="auto"/>
            </w:rPr>
            <w:fldChar w:fldCharType="end"/>
          </w:r>
        </w:p>
        <w:p w14:paraId="16A5318A" w14:textId="0686C249" w:rsidR="00A10554" w:rsidRPr="002403AE" w:rsidRDefault="00A10554" w:rsidP="00D90EBD">
          <w:pPr>
            <w:pStyle w:val="FooterOdd"/>
            <w:rPr>
              <w:b/>
              <w:color w:val="auto"/>
            </w:rPr>
          </w:pPr>
          <w:r w:rsidRPr="002403AE">
            <w:rPr>
              <w:color w:val="auto"/>
            </w:rPr>
            <w:fldChar w:fldCharType="begin"/>
          </w:r>
          <w:r w:rsidRPr="002403AE">
            <w:rPr>
              <w:color w:val="auto"/>
            </w:rPr>
            <w:instrText xml:space="preserve"> DOCPROPERTY  xFooterSubtitle  \* MERGEFORMAT </w:instrText>
          </w:r>
          <w:r w:rsidRPr="002403AE">
            <w:rPr>
              <w:color w:val="auto"/>
            </w:rPr>
            <w:fldChar w:fldCharType="separate"/>
          </w:r>
          <w:r w:rsidR="00817C8F">
            <w:rPr>
              <w:color w:val="auto"/>
            </w:rPr>
            <w:t>Summary Report</w:t>
          </w:r>
          <w:r w:rsidRPr="002403AE">
            <w:rPr>
              <w:color w:val="auto"/>
            </w:rPr>
            <w:fldChar w:fldCharType="end"/>
          </w:r>
        </w:p>
      </w:tc>
      <w:tc>
        <w:tcPr>
          <w:tcW w:w="340" w:type="dxa"/>
        </w:tcPr>
        <w:p w14:paraId="5A6A2F48" w14:textId="79D6FA4B" w:rsidR="00A10554" w:rsidRPr="002403AE" w:rsidRDefault="00A10554" w:rsidP="00D90EBD">
          <w:pPr>
            <w:pStyle w:val="FooterOddPageNumber"/>
            <w:rPr>
              <w:color w:val="auto"/>
            </w:rPr>
          </w:pPr>
          <w:r w:rsidRPr="002403AE">
            <w:rPr>
              <w:color w:val="auto"/>
            </w:rPr>
            <w:fldChar w:fldCharType="begin"/>
          </w:r>
          <w:r w:rsidRPr="002403AE">
            <w:rPr>
              <w:color w:val="auto"/>
            </w:rPr>
            <w:instrText xml:space="preserve"> PAGE   \* MERGEFORMAT </w:instrText>
          </w:r>
          <w:r w:rsidRPr="002403AE">
            <w:rPr>
              <w:color w:val="auto"/>
            </w:rPr>
            <w:fldChar w:fldCharType="separate"/>
          </w:r>
          <w:r>
            <w:rPr>
              <w:noProof/>
              <w:color w:val="auto"/>
            </w:rPr>
            <w:t>8</w:t>
          </w:r>
          <w:r w:rsidRPr="002403AE">
            <w:rPr>
              <w:color w:val="auto"/>
            </w:rPr>
            <w:fldChar w:fldCharType="end"/>
          </w:r>
        </w:p>
      </w:tc>
    </w:tr>
  </w:tbl>
  <w:p w14:paraId="6A7A0A5F" w14:textId="77777777" w:rsidR="00A10554" w:rsidRPr="002403AE" w:rsidRDefault="00A10554">
    <w:pPr>
      <w:pStyle w:val="Footer"/>
      <w:rPr>
        <w:color w:val="auto"/>
      </w:rPr>
    </w:pPr>
  </w:p>
  <w:p w14:paraId="66ECD678" w14:textId="77777777" w:rsidR="00A10554" w:rsidRDefault="00A10554">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rsidRPr="00B71257" w14:paraId="23A17FC1" w14:textId="77777777" w:rsidTr="00DD7238">
      <w:trPr>
        <w:trHeight w:val="397"/>
      </w:trPr>
      <w:tc>
        <w:tcPr>
          <w:tcW w:w="9071" w:type="dxa"/>
        </w:tcPr>
        <w:p w14:paraId="55A5C8B7" w14:textId="5264F5E4" w:rsidR="00A10554" w:rsidRPr="00A47225" w:rsidRDefault="00A10554" w:rsidP="00D90EBD">
          <w:pPr>
            <w:pStyle w:val="FooterOdd"/>
            <w:rPr>
              <w:rStyle w:val="Bold"/>
              <w:color w:val="auto"/>
            </w:rPr>
          </w:pPr>
          <w:r w:rsidRPr="00A47225">
            <w:rPr>
              <w:rStyle w:val="Bold"/>
              <w:color w:val="auto"/>
            </w:rPr>
            <w:fldChar w:fldCharType="begin"/>
          </w:r>
          <w:r w:rsidRPr="00B71257">
            <w:rPr>
              <w:rStyle w:val="Bold"/>
              <w:color w:val="auto"/>
            </w:rPr>
            <w:instrText xml:space="preserve"> DOCPROPERTY  xFooterTitle  \* MERGEFORMAT </w:instrText>
          </w:r>
          <w:r w:rsidRPr="00A47225">
            <w:rPr>
              <w:rStyle w:val="Bold"/>
              <w:color w:val="auto"/>
            </w:rPr>
            <w:fldChar w:fldCharType="separate"/>
          </w:r>
          <w:r w:rsidR="00817C8F">
            <w:rPr>
              <w:rStyle w:val="Bold"/>
              <w:color w:val="auto"/>
            </w:rPr>
            <w:t>The 2017 Western Assembly</w:t>
          </w:r>
          <w:r w:rsidRPr="00A47225">
            <w:rPr>
              <w:rStyle w:val="Bold"/>
              <w:color w:val="auto"/>
            </w:rPr>
            <w:fldChar w:fldCharType="end"/>
          </w:r>
        </w:p>
        <w:p w14:paraId="5411E720" w14:textId="7C3A344E" w:rsidR="00A10554" w:rsidRPr="00B71257" w:rsidRDefault="00A10554" w:rsidP="00A47225">
          <w:pPr>
            <w:pStyle w:val="FooterOdd"/>
            <w:tabs>
              <w:tab w:val="left" w:pos="3366"/>
              <w:tab w:val="right" w:pos="9071"/>
            </w:tabs>
            <w:jc w:val="left"/>
            <w:rPr>
              <w:b/>
              <w:color w:val="auto"/>
            </w:rPr>
          </w:pPr>
          <w:r w:rsidRPr="00B71257">
            <w:rPr>
              <w:color w:val="auto"/>
            </w:rPr>
            <w:tab/>
          </w:r>
          <w:r w:rsidRPr="00B71257">
            <w:rPr>
              <w:color w:val="auto"/>
            </w:rPr>
            <w:tab/>
          </w:r>
          <w:r w:rsidRPr="00A47225">
            <w:rPr>
              <w:color w:val="auto"/>
            </w:rPr>
            <w:fldChar w:fldCharType="begin"/>
          </w:r>
          <w:r w:rsidRPr="00B71257">
            <w:rPr>
              <w:color w:val="auto"/>
            </w:rPr>
            <w:instrText xml:space="preserve"> DOCPROPERTY  xFooterSubtitle  \* MERGEFORMAT </w:instrText>
          </w:r>
          <w:r w:rsidRPr="00A47225">
            <w:rPr>
              <w:color w:val="auto"/>
            </w:rPr>
            <w:fldChar w:fldCharType="separate"/>
          </w:r>
          <w:r w:rsidR="00817C8F">
            <w:rPr>
              <w:color w:val="auto"/>
            </w:rPr>
            <w:t>Summary Report</w:t>
          </w:r>
          <w:r w:rsidRPr="00A47225">
            <w:rPr>
              <w:color w:val="auto"/>
            </w:rPr>
            <w:fldChar w:fldCharType="end"/>
          </w:r>
        </w:p>
      </w:tc>
      <w:tc>
        <w:tcPr>
          <w:tcW w:w="340" w:type="dxa"/>
        </w:tcPr>
        <w:p w14:paraId="4DDC9DE0" w14:textId="16C89D47" w:rsidR="00A10554" w:rsidRPr="00B71257" w:rsidRDefault="00A10554" w:rsidP="00D90EBD">
          <w:pPr>
            <w:pStyle w:val="FooterOddPageNumber"/>
            <w:rPr>
              <w:color w:val="auto"/>
            </w:rPr>
          </w:pPr>
          <w:r w:rsidRPr="00A47225">
            <w:rPr>
              <w:color w:val="auto"/>
            </w:rPr>
            <w:fldChar w:fldCharType="begin"/>
          </w:r>
          <w:r w:rsidRPr="00B71257">
            <w:rPr>
              <w:color w:val="auto"/>
            </w:rPr>
            <w:instrText xml:space="preserve"> PAGE   \* MERGEFORMAT </w:instrText>
          </w:r>
          <w:r w:rsidRPr="00A47225">
            <w:rPr>
              <w:color w:val="auto"/>
            </w:rPr>
            <w:fldChar w:fldCharType="separate"/>
          </w:r>
          <w:r w:rsidR="00817C8F">
            <w:rPr>
              <w:noProof/>
              <w:color w:val="auto"/>
            </w:rPr>
            <w:t>10</w:t>
          </w:r>
          <w:r w:rsidRPr="00A47225">
            <w:rPr>
              <w:color w:val="auto"/>
            </w:rPr>
            <w:fldChar w:fldCharType="end"/>
          </w:r>
        </w:p>
      </w:tc>
    </w:tr>
  </w:tbl>
  <w:p w14:paraId="05AEDFBD" w14:textId="77777777" w:rsidR="00A10554" w:rsidRPr="00B71257" w:rsidRDefault="00A10554">
    <w:pPr>
      <w:pStyle w:val="Footer"/>
      <w:rPr>
        <w:color w:val="auto"/>
      </w:rPr>
    </w:pPr>
  </w:p>
  <w:p w14:paraId="20CA1A39" w14:textId="77777777" w:rsidR="00A10554" w:rsidRPr="00A47225" w:rsidRDefault="00A10554" w:rsidP="00697176">
    <w:pPr>
      <w:pStyle w:val="Footer"/>
      <w:rPr>
        <w:color w:val="auto"/>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71FB29" w14:textId="77777777" w:rsidR="00A10554" w:rsidRDefault="00A10554">
    <w:pPr>
      <w:pStyle w:val="Footer"/>
    </w:pPr>
    <w:r w:rsidRPr="00D55628">
      <w:rPr>
        <w:noProof/>
      </w:rPr>
      <mc:AlternateContent>
        <mc:Choice Requires="wps">
          <w:drawing>
            <wp:anchor distT="0" distB="0" distL="114300" distR="114300" simplePos="0" relativeHeight="251653632" behindDoc="1" locked="1" layoutInCell="1" allowOverlap="1" wp14:anchorId="356F6CD6" wp14:editId="2B560701">
              <wp:simplePos x="0" y="0"/>
              <wp:positionH relativeFrom="page">
                <wp:align>center</wp:align>
              </wp:positionH>
              <wp:positionV relativeFrom="page">
                <wp:align>center</wp:align>
              </wp:positionV>
              <wp:extent cx="7560000" cy="1796400"/>
              <wp:effectExtent l="0" t="0" r="0" b="0"/>
              <wp:wrapNone/>
              <wp:docPr id="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A4EE0" w14:textId="04A64BEC" w:rsidR="00A10554" w:rsidRPr="0001226A" w:rsidRDefault="00A10554"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6F6CD6" id="_x0000_t202" coordsize="21600,21600" o:spt="202" path="m,l,21600r21600,l21600,xe">
              <v:stroke joinstyle="miter"/>
              <v:path gradientshapeok="t" o:connecttype="rect"/>
            </v:shapetype>
            <v:shape id="Text Box 224" o:spid="_x0000_s1042" type="#_x0000_t202" alt="Title: Background Watermark Image" style="position:absolute;margin-left:0;margin-top:0;width:595.3pt;height:141.45pt;z-index:-251662848;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" filled="f" stroked="f">
              <v:textbox>
                <w:txbxContent>
                  <w:p w14:paraId="50DA4EE0" w14:textId="04A64BEC" w:rsidR="00A10554" w:rsidRPr="0001226A" w:rsidRDefault="00A10554"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49BD4F73" w14:textId="77777777" w:rsidR="00A10554" w:rsidRDefault="00A10554">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rsidRPr="002403AE" w14:paraId="2AF9B527" w14:textId="77777777" w:rsidTr="00DD7238">
      <w:trPr>
        <w:trHeight w:val="397"/>
      </w:trPr>
      <w:tc>
        <w:tcPr>
          <w:tcW w:w="9071" w:type="dxa"/>
        </w:tcPr>
        <w:p w14:paraId="7407DF6C" w14:textId="6B1106B9" w:rsidR="00A10554" w:rsidRPr="00236C47" w:rsidRDefault="00A10554" w:rsidP="00D90EBD">
          <w:pPr>
            <w:pStyle w:val="FooterOdd"/>
            <w:rPr>
              <w:rStyle w:val="Bold"/>
              <w:color w:val="auto"/>
            </w:rPr>
          </w:pPr>
          <w:r w:rsidRPr="00236C47">
            <w:rPr>
              <w:rStyle w:val="Bold"/>
              <w:color w:val="auto"/>
            </w:rPr>
            <w:fldChar w:fldCharType="begin"/>
          </w:r>
          <w:r w:rsidRPr="00236C47">
            <w:rPr>
              <w:rStyle w:val="Bold"/>
              <w:color w:val="auto"/>
            </w:rPr>
            <w:instrText xml:space="preserve"> DOCPROPERTY  xFooterTitle  \* MERGEFORMAT </w:instrText>
          </w:r>
          <w:r w:rsidRPr="00236C47">
            <w:rPr>
              <w:rStyle w:val="Bold"/>
              <w:color w:val="auto"/>
            </w:rPr>
            <w:fldChar w:fldCharType="separate"/>
          </w:r>
          <w:r w:rsidR="00817C8F">
            <w:rPr>
              <w:rStyle w:val="Bold"/>
              <w:color w:val="auto"/>
            </w:rPr>
            <w:t>The 2017 Western Assembly</w:t>
          </w:r>
          <w:r w:rsidRPr="00236C47">
            <w:rPr>
              <w:rStyle w:val="Bold"/>
              <w:color w:val="auto"/>
            </w:rPr>
            <w:fldChar w:fldCharType="end"/>
          </w:r>
        </w:p>
        <w:p w14:paraId="6D132F83" w14:textId="1D7A77BA" w:rsidR="00A10554" w:rsidRPr="00236C47" w:rsidRDefault="00A10554" w:rsidP="00D90EBD">
          <w:pPr>
            <w:pStyle w:val="FooterOdd"/>
            <w:rPr>
              <w:b/>
              <w:color w:val="auto"/>
            </w:rPr>
          </w:pPr>
          <w:r w:rsidRPr="00236C47">
            <w:rPr>
              <w:color w:val="auto"/>
            </w:rPr>
            <w:fldChar w:fldCharType="begin"/>
          </w:r>
          <w:r w:rsidRPr="00236C47">
            <w:rPr>
              <w:color w:val="auto"/>
            </w:rPr>
            <w:instrText xml:space="preserve"> DOCPROPERTY  xFooterSubtitle  \* MERGEFORMAT </w:instrText>
          </w:r>
          <w:r w:rsidRPr="00236C47">
            <w:rPr>
              <w:color w:val="auto"/>
            </w:rPr>
            <w:fldChar w:fldCharType="separate"/>
          </w:r>
          <w:r w:rsidR="00817C8F">
            <w:rPr>
              <w:color w:val="auto"/>
            </w:rPr>
            <w:t>Summary Report</w:t>
          </w:r>
          <w:r w:rsidRPr="00236C47">
            <w:rPr>
              <w:color w:val="auto"/>
            </w:rPr>
            <w:fldChar w:fldCharType="end"/>
          </w:r>
        </w:p>
      </w:tc>
      <w:tc>
        <w:tcPr>
          <w:tcW w:w="340" w:type="dxa"/>
        </w:tcPr>
        <w:p w14:paraId="1412A968" w14:textId="486902BB" w:rsidR="00A10554" w:rsidRPr="00236C47" w:rsidRDefault="00A10554" w:rsidP="00D90EBD">
          <w:pPr>
            <w:pStyle w:val="FooterOddPageNumber"/>
            <w:rPr>
              <w:color w:val="auto"/>
            </w:rPr>
          </w:pPr>
          <w:r w:rsidRPr="00236C47">
            <w:rPr>
              <w:color w:val="auto"/>
            </w:rPr>
            <w:fldChar w:fldCharType="begin"/>
          </w:r>
          <w:r w:rsidRPr="00236C47">
            <w:rPr>
              <w:color w:val="auto"/>
            </w:rPr>
            <w:instrText xml:space="preserve"> PAGE   \* MERGEFORMAT </w:instrText>
          </w:r>
          <w:r w:rsidRPr="00236C47">
            <w:rPr>
              <w:color w:val="auto"/>
            </w:rPr>
            <w:fldChar w:fldCharType="separate"/>
          </w:r>
          <w:r w:rsidR="00817C8F">
            <w:rPr>
              <w:noProof/>
              <w:color w:val="auto"/>
            </w:rPr>
            <w:t>11</w:t>
          </w:r>
          <w:r w:rsidRPr="00236C47">
            <w:rPr>
              <w:color w:val="auto"/>
            </w:rPr>
            <w:fldChar w:fldCharType="end"/>
          </w:r>
        </w:p>
      </w:tc>
    </w:tr>
  </w:tbl>
  <w:p w14:paraId="48A75FC0" w14:textId="1068A899" w:rsidR="00A10554" w:rsidRPr="002403AE" w:rsidRDefault="00A10554">
    <w:pPr>
      <w:pStyle w:val="Footer"/>
      <w:rPr>
        <w:color w:val="auto"/>
      </w:rPr>
    </w:pPr>
    <w:r w:rsidRPr="00236C47">
      <w:rPr>
        <w:noProof/>
        <w:color w:val="auto"/>
      </w:rPr>
      <w:drawing>
        <wp:anchor distT="0" distB="0" distL="114300" distR="114300" simplePos="0" relativeHeight="251663872" behindDoc="1" locked="0" layoutInCell="1" allowOverlap="1" wp14:anchorId="3F3048CB" wp14:editId="02DC6118">
          <wp:simplePos x="0" y="0"/>
          <wp:positionH relativeFrom="page">
            <wp:posOffset>-1</wp:posOffset>
          </wp:positionH>
          <wp:positionV relativeFrom="page">
            <wp:posOffset>6278590</wp:posOffset>
          </wp:positionV>
          <wp:extent cx="7553325" cy="5663855"/>
          <wp:effectExtent l="0" t="0" r="0" b="0"/>
          <wp:wrapNone/>
          <wp:docPr id="29" name="Picture 29" descr="G:\LIPP\SD Policy and Strategy Restricted\Metro Partnerships\Communications\Assembly Photos\Western\Post event selection\_A04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LIPP\SD Policy and Strategy Restricted\Metro Partnerships\Communications\Assembly Photos\Western\Post event selection\_A04090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275" cy="56683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1126A2" w14:textId="77777777" w:rsidR="00A10554" w:rsidRDefault="00A10554">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rsidRPr="002403AE" w14:paraId="67C322A2" w14:textId="77777777" w:rsidTr="00DD7238">
      <w:trPr>
        <w:trHeight w:val="397"/>
      </w:trPr>
      <w:tc>
        <w:tcPr>
          <w:tcW w:w="9071" w:type="dxa"/>
        </w:tcPr>
        <w:p w14:paraId="3F89EF60" w14:textId="5A6EE830" w:rsidR="00A10554" w:rsidRPr="002403AE" w:rsidRDefault="00A10554" w:rsidP="00D90EBD">
          <w:pPr>
            <w:pStyle w:val="FooterOdd"/>
            <w:rPr>
              <w:rStyle w:val="Bold"/>
              <w:color w:val="auto"/>
            </w:rPr>
          </w:pPr>
          <w:r w:rsidRPr="002403AE">
            <w:rPr>
              <w:rStyle w:val="Bold"/>
              <w:color w:val="auto"/>
            </w:rPr>
            <w:fldChar w:fldCharType="begin"/>
          </w:r>
          <w:r w:rsidRPr="002403AE">
            <w:rPr>
              <w:rStyle w:val="Bold"/>
              <w:color w:val="auto"/>
            </w:rPr>
            <w:instrText xml:space="preserve"> DOCPROPERTY  xFooterTitle  \* MERGEFORMAT </w:instrText>
          </w:r>
          <w:r w:rsidRPr="002403AE">
            <w:rPr>
              <w:rStyle w:val="Bold"/>
              <w:color w:val="auto"/>
            </w:rPr>
            <w:fldChar w:fldCharType="separate"/>
          </w:r>
          <w:r w:rsidR="00817C8F">
            <w:rPr>
              <w:rStyle w:val="Bold"/>
              <w:color w:val="auto"/>
            </w:rPr>
            <w:t>The 2017 Western Assembly</w:t>
          </w:r>
          <w:r w:rsidRPr="002403AE">
            <w:rPr>
              <w:rStyle w:val="Bold"/>
              <w:color w:val="auto"/>
            </w:rPr>
            <w:fldChar w:fldCharType="end"/>
          </w:r>
        </w:p>
        <w:p w14:paraId="29B10E4B" w14:textId="68AAB671" w:rsidR="00A10554" w:rsidRPr="002403AE" w:rsidRDefault="00A10554" w:rsidP="00D90EBD">
          <w:pPr>
            <w:pStyle w:val="FooterOdd"/>
            <w:rPr>
              <w:b/>
              <w:color w:val="auto"/>
            </w:rPr>
          </w:pPr>
          <w:r w:rsidRPr="002403AE">
            <w:rPr>
              <w:color w:val="auto"/>
            </w:rPr>
            <w:fldChar w:fldCharType="begin"/>
          </w:r>
          <w:r w:rsidRPr="002403AE">
            <w:rPr>
              <w:color w:val="auto"/>
            </w:rPr>
            <w:instrText xml:space="preserve"> DOCPROPERTY  xFooterSubtitle  \* MERGEFORMAT </w:instrText>
          </w:r>
          <w:r w:rsidRPr="002403AE">
            <w:rPr>
              <w:color w:val="auto"/>
            </w:rPr>
            <w:fldChar w:fldCharType="separate"/>
          </w:r>
          <w:r w:rsidR="00817C8F">
            <w:rPr>
              <w:color w:val="auto"/>
            </w:rPr>
            <w:t>Summary Report</w:t>
          </w:r>
          <w:r w:rsidRPr="002403AE">
            <w:rPr>
              <w:color w:val="auto"/>
            </w:rPr>
            <w:fldChar w:fldCharType="end"/>
          </w:r>
        </w:p>
      </w:tc>
      <w:tc>
        <w:tcPr>
          <w:tcW w:w="340" w:type="dxa"/>
        </w:tcPr>
        <w:p w14:paraId="087E139D" w14:textId="63E39EF0" w:rsidR="00A10554" w:rsidRPr="002403AE" w:rsidRDefault="00A10554" w:rsidP="00D90EBD">
          <w:pPr>
            <w:pStyle w:val="FooterOddPageNumber"/>
            <w:rPr>
              <w:color w:val="auto"/>
            </w:rPr>
          </w:pPr>
          <w:r w:rsidRPr="002403AE">
            <w:rPr>
              <w:color w:val="auto"/>
            </w:rPr>
            <w:fldChar w:fldCharType="begin"/>
          </w:r>
          <w:r w:rsidRPr="002403AE">
            <w:rPr>
              <w:color w:val="auto"/>
            </w:rPr>
            <w:instrText xml:space="preserve"> PAGE   \* MERGEFORMAT </w:instrText>
          </w:r>
          <w:r w:rsidRPr="002403AE">
            <w:rPr>
              <w:color w:val="auto"/>
            </w:rPr>
            <w:fldChar w:fldCharType="separate"/>
          </w:r>
          <w:r w:rsidR="00817C8F">
            <w:rPr>
              <w:noProof/>
              <w:color w:val="auto"/>
            </w:rPr>
            <w:t>13</w:t>
          </w:r>
          <w:r w:rsidRPr="002403AE">
            <w:rPr>
              <w:color w:val="auto"/>
            </w:rPr>
            <w:fldChar w:fldCharType="end"/>
          </w:r>
        </w:p>
      </w:tc>
    </w:tr>
  </w:tbl>
  <w:p w14:paraId="44148E52" w14:textId="77777777" w:rsidR="00A10554" w:rsidRPr="002403AE" w:rsidRDefault="00A10554">
    <w:pPr>
      <w:pStyle w:val="Footer"/>
      <w:rPr>
        <w:color w:val="auto"/>
      </w:rPr>
    </w:pPr>
  </w:p>
  <w:p w14:paraId="63A4C816" w14:textId="77777777" w:rsidR="00A10554" w:rsidRDefault="00A10554">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rsidRPr="002A5327" w14:paraId="3918669F" w14:textId="77777777" w:rsidTr="00DD7238">
      <w:trPr>
        <w:trHeight w:val="397"/>
      </w:trPr>
      <w:tc>
        <w:tcPr>
          <w:tcW w:w="9071" w:type="dxa"/>
        </w:tcPr>
        <w:p w14:paraId="746DA154" w14:textId="141EC1DE" w:rsidR="00A10554" w:rsidRPr="002A5327" w:rsidRDefault="00A10554" w:rsidP="00D90EBD">
          <w:pPr>
            <w:pStyle w:val="FooterOdd"/>
            <w:rPr>
              <w:b/>
              <w:color w:val="FFFFFF" w:themeColor="background1"/>
            </w:rPr>
          </w:pPr>
        </w:p>
      </w:tc>
      <w:tc>
        <w:tcPr>
          <w:tcW w:w="340" w:type="dxa"/>
        </w:tcPr>
        <w:p w14:paraId="2CD316A4" w14:textId="641E959B" w:rsidR="00A10554" w:rsidRPr="002A5327" w:rsidRDefault="00A10554" w:rsidP="00D90EBD">
          <w:pPr>
            <w:pStyle w:val="FooterOddPageNumber"/>
            <w:rPr>
              <w:color w:val="FFFFFF" w:themeColor="background1"/>
            </w:rPr>
          </w:pPr>
        </w:p>
      </w:tc>
    </w:tr>
  </w:tbl>
  <w:p w14:paraId="7825C1D1" w14:textId="0F10A8AF" w:rsidR="00A10554" w:rsidRDefault="00A10554">
    <w:pPr>
      <w:pStyle w:val="Footer"/>
    </w:pPr>
  </w:p>
  <w:p w14:paraId="5B8969E2" w14:textId="77777777" w:rsidR="00A10554" w:rsidRDefault="00A10554">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rsidRPr="00141CB0" w14:paraId="385F5754" w14:textId="77777777" w:rsidTr="00DD7238">
      <w:trPr>
        <w:trHeight w:val="397"/>
      </w:trPr>
      <w:tc>
        <w:tcPr>
          <w:tcW w:w="9071" w:type="dxa"/>
        </w:tcPr>
        <w:p w14:paraId="2D4C9E7A" w14:textId="1AAEE2D9" w:rsidR="00A10554" w:rsidRPr="00141CB0" w:rsidRDefault="00A10554" w:rsidP="00D90EBD">
          <w:pPr>
            <w:pStyle w:val="FooterOdd"/>
            <w:rPr>
              <w:rStyle w:val="Bold"/>
              <w:color w:val="auto"/>
            </w:rPr>
          </w:pPr>
          <w:r w:rsidRPr="00141CB0">
            <w:rPr>
              <w:rStyle w:val="Bold"/>
              <w:color w:val="auto"/>
            </w:rPr>
            <w:fldChar w:fldCharType="begin"/>
          </w:r>
          <w:r w:rsidRPr="00141CB0">
            <w:rPr>
              <w:rStyle w:val="Bold"/>
              <w:color w:val="auto"/>
            </w:rPr>
            <w:instrText xml:space="preserve"> DOCPROPERTY  xFooterTitle  \* MERGEFORMAT </w:instrText>
          </w:r>
          <w:r w:rsidRPr="00141CB0">
            <w:rPr>
              <w:rStyle w:val="Bold"/>
              <w:color w:val="auto"/>
            </w:rPr>
            <w:fldChar w:fldCharType="separate"/>
          </w:r>
          <w:r w:rsidR="00817C8F">
            <w:rPr>
              <w:rStyle w:val="Bold"/>
              <w:color w:val="auto"/>
            </w:rPr>
            <w:t>The 2017 Western Assembly</w:t>
          </w:r>
          <w:r w:rsidRPr="00141CB0">
            <w:rPr>
              <w:rStyle w:val="Bold"/>
              <w:color w:val="auto"/>
            </w:rPr>
            <w:fldChar w:fldCharType="end"/>
          </w:r>
        </w:p>
        <w:p w14:paraId="6F686A8F" w14:textId="5FB48A39" w:rsidR="00A10554" w:rsidRPr="00141CB0" w:rsidRDefault="00A10554" w:rsidP="00D90EBD">
          <w:pPr>
            <w:pStyle w:val="FooterOdd"/>
            <w:rPr>
              <w:b/>
              <w:color w:val="auto"/>
            </w:rPr>
          </w:pPr>
          <w:r w:rsidRPr="00141CB0">
            <w:rPr>
              <w:color w:val="auto"/>
            </w:rPr>
            <w:fldChar w:fldCharType="begin"/>
          </w:r>
          <w:r w:rsidRPr="00141CB0">
            <w:rPr>
              <w:color w:val="auto"/>
            </w:rPr>
            <w:instrText xml:space="preserve"> DOCPROPERTY  xFooterSubtitle  \* MERGEFORMAT </w:instrText>
          </w:r>
          <w:r w:rsidRPr="00141CB0">
            <w:rPr>
              <w:color w:val="auto"/>
            </w:rPr>
            <w:fldChar w:fldCharType="separate"/>
          </w:r>
          <w:r w:rsidR="00817C8F">
            <w:rPr>
              <w:color w:val="auto"/>
            </w:rPr>
            <w:t>Summary Report</w:t>
          </w:r>
          <w:r w:rsidRPr="00141CB0">
            <w:rPr>
              <w:color w:val="auto"/>
            </w:rPr>
            <w:fldChar w:fldCharType="end"/>
          </w:r>
        </w:p>
      </w:tc>
      <w:tc>
        <w:tcPr>
          <w:tcW w:w="340" w:type="dxa"/>
        </w:tcPr>
        <w:p w14:paraId="13CCF1A7" w14:textId="4B2526B1" w:rsidR="00A10554" w:rsidRPr="00141CB0" w:rsidRDefault="00A10554" w:rsidP="00D90EBD">
          <w:pPr>
            <w:pStyle w:val="FooterOddPageNumber"/>
            <w:rPr>
              <w:color w:val="auto"/>
            </w:rPr>
          </w:pPr>
          <w:r w:rsidRPr="00141CB0">
            <w:rPr>
              <w:color w:val="auto"/>
            </w:rPr>
            <w:fldChar w:fldCharType="begin"/>
          </w:r>
          <w:r w:rsidRPr="00141CB0">
            <w:rPr>
              <w:color w:val="auto"/>
            </w:rPr>
            <w:instrText xml:space="preserve"> PAGE   \* MERGEFORMAT </w:instrText>
          </w:r>
          <w:r w:rsidRPr="00141CB0">
            <w:rPr>
              <w:color w:val="auto"/>
            </w:rPr>
            <w:fldChar w:fldCharType="separate"/>
          </w:r>
          <w:r w:rsidR="00817C8F">
            <w:rPr>
              <w:noProof/>
              <w:color w:val="auto"/>
            </w:rPr>
            <w:t>19</w:t>
          </w:r>
          <w:r w:rsidRPr="00141CB0">
            <w:rPr>
              <w:color w:val="auto"/>
            </w:rPr>
            <w:fldChar w:fldCharType="end"/>
          </w:r>
        </w:p>
      </w:tc>
    </w:tr>
  </w:tbl>
  <w:p w14:paraId="3CA60C2E" w14:textId="77777777" w:rsidR="00A10554" w:rsidRDefault="00A10554">
    <w:pPr>
      <w:pStyle w:val="Footer"/>
    </w:pPr>
  </w:p>
  <w:p w14:paraId="492E124F" w14:textId="77777777" w:rsidR="00A10554" w:rsidRDefault="00A1055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2B6449" w14:textId="77777777" w:rsidR="00A10554" w:rsidRDefault="00A10554">
    <w:pPr>
      <w:pStyle w:val="Footer"/>
    </w:pPr>
    <w:r>
      <w:rPr>
        <w:noProof/>
      </w:rPr>
      <w:drawing>
        <wp:anchor distT="0" distB="0" distL="114300" distR="114300" simplePos="0" relativeHeight="251657728" behindDoc="1" locked="1" layoutInCell="1" allowOverlap="1" wp14:anchorId="6E1E8CDD" wp14:editId="1E577F37">
          <wp:simplePos x="0" y="0"/>
          <wp:positionH relativeFrom="page">
            <wp:align>right</wp:align>
          </wp:positionH>
          <wp:positionV relativeFrom="page">
            <wp:align>bottom</wp:align>
          </wp:positionV>
          <wp:extent cx="2525576" cy="1057275"/>
          <wp:effectExtent l="0" t="0" r="0" b="0"/>
          <wp:wrapNone/>
          <wp:docPr id="94"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15043" b="-16667"/>
                  <a:stretch>
                    <a:fillRect/>
                  </a:stretch>
                </pic:blipFill>
                <pic:spPr bwMode="auto">
                  <a:xfrm>
                    <a:off x="0" y="0"/>
                    <a:ext cx="2525576"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628">
      <w:rPr>
        <w:noProof/>
      </w:rPr>
      <w:drawing>
        <wp:anchor distT="0" distB="0" distL="114300" distR="114300" simplePos="0" relativeHeight="251652608" behindDoc="1" locked="1" layoutInCell="1" allowOverlap="1" wp14:anchorId="46A46D83" wp14:editId="1DB83042">
          <wp:simplePos x="0" y="0"/>
          <wp:positionH relativeFrom="page">
            <wp:align>right</wp:align>
          </wp:positionH>
          <wp:positionV relativeFrom="page">
            <wp:align>bottom</wp:align>
          </wp:positionV>
          <wp:extent cx="2520000" cy="1062000"/>
          <wp:effectExtent l="0" t="0" r="0" b="0"/>
          <wp:wrapNone/>
          <wp:docPr id="95"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I_541_RGB_right (w 1cm margin).emf"/>
                  <pic:cNvPicPr/>
                </pic:nvPicPr>
                <pic:blipFill>
                  <a:blip r:embed="rId2">
                    <a:extLst>
                      <a:ext uri="{28A0092B-C50C-407E-A947-70E740481C1C}">
                        <a14:useLocalDpi xmlns:a14="http://schemas.microsoft.com/office/drawing/2010/main" val="0"/>
                      </a:ext>
                    </a:extLst>
                  </a:blip>
                  <a:srcRect r="-37744" b="-93793"/>
                  <a:stretch>
                    <a:fillRect/>
                  </a:stretch>
                </pic:blipFill>
                <pic:spPr bwMode="auto">
                  <a:xfrm>
                    <a:off x="0" y="0"/>
                    <a:ext cx="2520000" cy="10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E75551" w14:textId="77777777" w:rsidR="00A10554" w:rsidRPr="00124E8F" w:rsidRDefault="00A10554" w:rsidP="00124E8F">
    <w:pPr>
      <w:pStyle w:val="Footer"/>
    </w:pPr>
    <w:r w:rsidRPr="00D55628">
      <w:rPr>
        <w:noProof/>
      </w:rPr>
      <mc:AlternateContent>
        <mc:Choice Requires="wps">
          <w:drawing>
            <wp:anchor distT="0" distB="0" distL="114300" distR="114300" simplePos="0" relativeHeight="251656704" behindDoc="1" locked="1" layoutInCell="1" allowOverlap="1" wp14:anchorId="742C4F3F" wp14:editId="3E200E32">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FDCE0" w14:textId="7E23A33E" w:rsidR="00A10554" w:rsidRPr="0001226A" w:rsidRDefault="00A10554"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2C4F3F" id="_x0000_t202" coordsize="21600,21600" o:spt="202" path="m,l,21600r21600,l21600,xe">
              <v:stroke joinstyle="miter"/>
              <v:path gradientshapeok="t" o:connecttype="rect"/>
            </v:shapetype>
            <v:shape id="Text Box 225" o:spid="_x0000_s1043" type="#_x0000_t202" style="position:absolute;margin-left:0;margin-top:0;width:595.3pt;height:141.45pt;z-index:-251659776;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OT2gvO6AgAA&#10;xAUAAA4AAAAAAAAAAAAAAAAALgIAAGRycy9lMm9Eb2MueG1sUEsBAi0AFAAGAAgAAAAhADTFRM7b&#10;AAAABgEAAA8AAAAAAAAAAAAAAAAAFAUAAGRycy9kb3ducmV2LnhtbFBLBQYAAAAABAAEAPMAAAAc&#10;BgAAAAA=&#10;" filled="f" stroked="f">
              <v:textbox>
                <w:txbxContent>
                  <w:p w14:paraId="392FDCE0" w14:textId="7E23A33E" w:rsidR="00A10554" w:rsidRPr="0001226A" w:rsidRDefault="00A10554"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96A2A1" w14:textId="77777777" w:rsidR="00A10554" w:rsidRDefault="00A10554">
    <w:pPr>
      <w:pStyle w:val="Footer"/>
    </w:pPr>
  </w:p>
  <w:p w14:paraId="69E9FA17" w14:textId="77777777" w:rsidR="00A10554" w:rsidRDefault="00A1055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D66AB9" w14:textId="6C06EAFA" w:rsidR="00A10554" w:rsidRDefault="00A10554" w:rsidP="001B1BC0">
    <w:pPr>
      <w:pStyle w:val="Footer"/>
      <w:tabs>
        <w:tab w:val="left" w:pos="5842"/>
      </w:tabs>
      <w:rPr>
        <w:noProof/>
      </w:rPr>
    </w:pPr>
    <w:r w:rsidRPr="00700759">
      <w:rPr>
        <w:noProof/>
      </w:rPr>
      <w:drawing>
        <wp:anchor distT="0" distB="0" distL="114300" distR="114300" simplePos="0" relativeHeight="251661824" behindDoc="1" locked="0" layoutInCell="1" allowOverlap="1" wp14:anchorId="3EFF258E" wp14:editId="1AE8222B">
          <wp:simplePos x="0" y="0"/>
          <wp:positionH relativeFrom="page">
            <wp:posOffset>0</wp:posOffset>
          </wp:positionH>
          <wp:positionV relativeFrom="page">
            <wp:posOffset>6352540</wp:posOffset>
          </wp:positionV>
          <wp:extent cx="7667620" cy="4976495"/>
          <wp:effectExtent l="0" t="0" r="0" b="0"/>
          <wp:wrapNone/>
          <wp:docPr id="23" name="Picture 23" descr="G:\LIPP\SD Policy and Strategy Restricted\Metro Partnerships\Communications\Assembly Photos\Western\Post event selection\_A040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IPP\SD Policy and Strategy Restricted\Metro Partnerships\Communications\Assembly Photos\Western\Post event selection\_A040850.JPG"/>
                  <pic:cNvPicPr>
                    <a:picLocks noChangeAspect="1" noChangeArrowheads="1"/>
                  </pic:cNvPicPr>
                </pic:nvPicPr>
                <pic:blipFill rotWithShape="1">
                  <a:blip r:embed="rId1">
                    <a:extLst>
                      <a:ext uri="{28A0092B-C50C-407E-A947-70E740481C1C}">
                        <a14:useLocalDpi xmlns:a14="http://schemas.microsoft.com/office/drawing/2010/main" val="0"/>
                      </a:ext>
                    </a:extLst>
                  </a:blip>
                  <a:srcRect t="13423"/>
                  <a:stretch/>
                </pic:blipFill>
                <pic:spPr bwMode="auto">
                  <a:xfrm>
                    <a:off x="0" y="0"/>
                    <a:ext cx="7667620" cy="4976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7D9F97" w14:textId="035B98F0" w:rsidR="00A10554" w:rsidRDefault="00A10554" w:rsidP="001B1BC0">
    <w:pPr>
      <w:pStyle w:val="Footer"/>
      <w:tabs>
        <w:tab w:val="left" w:pos="5842"/>
      </w:tabs>
    </w:pPr>
    <w:r>
      <w:tab/>
    </w:r>
  </w:p>
  <w:p w14:paraId="73605153" w14:textId="77777777" w:rsidR="00A10554" w:rsidRDefault="00A1055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A10554" w14:paraId="64767A3C" w14:textId="77777777" w:rsidTr="00DD7238">
      <w:trPr>
        <w:trHeight w:val="397"/>
      </w:trPr>
      <w:tc>
        <w:tcPr>
          <w:tcW w:w="340" w:type="dxa"/>
        </w:tcPr>
        <w:p w14:paraId="30EA24DD" w14:textId="7F462D1B" w:rsidR="00A10554" w:rsidRPr="00D55628" w:rsidRDefault="00A10554"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Pr>
              <w:noProof/>
            </w:rPr>
            <w:t>19</w:t>
          </w:r>
          <w:r w:rsidRPr="00D55628">
            <w:fldChar w:fldCharType="end"/>
          </w:r>
        </w:p>
      </w:tc>
      <w:tc>
        <w:tcPr>
          <w:tcW w:w="9071" w:type="dxa"/>
        </w:tcPr>
        <w:p w14:paraId="2194F08E" w14:textId="76337D12" w:rsidR="00A10554" w:rsidRDefault="00A10554"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817C8F">
            <w:rPr>
              <w:rStyle w:val="Bold"/>
            </w:rPr>
            <w:t>The 2017 Western Assembly</w:t>
          </w:r>
          <w:r>
            <w:rPr>
              <w:rStyle w:val="Bold"/>
            </w:rPr>
            <w:fldChar w:fldCharType="end"/>
          </w:r>
        </w:p>
        <w:p w14:paraId="69DD28E3" w14:textId="55D75E2F" w:rsidR="00A10554" w:rsidRPr="00810C40" w:rsidRDefault="00A10554" w:rsidP="00810C40">
          <w:pPr>
            <w:pStyle w:val="FooterEven"/>
          </w:pPr>
          <w:fldSimple w:instr=" DOCPROPERTY  xFooterSubtitle  \* MERGEFORMAT ">
            <w:r w:rsidR="00817C8F">
              <w:t>Summary Report</w:t>
            </w:r>
          </w:fldSimple>
        </w:p>
      </w:tc>
    </w:tr>
  </w:tbl>
  <w:p w14:paraId="303C2D9C" w14:textId="77777777" w:rsidR="00A10554" w:rsidRDefault="00A10554" w:rsidP="005949B0">
    <w:pPr>
      <w:pStyle w:val="FooterEven"/>
    </w:pPr>
    <w:r w:rsidRPr="00D55628">
      <w:rPr>
        <w:noProof/>
      </w:rPr>
      <mc:AlternateContent>
        <mc:Choice Requires="wps">
          <w:drawing>
            <wp:anchor distT="0" distB="0" distL="114300" distR="114300" simplePos="0" relativeHeight="251650560" behindDoc="1" locked="1" layoutInCell="1" allowOverlap="1" wp14:anchorId="580C1D0A" wp14:editId="5AC8451C">
              <wp:simplePos x="0" y="0"/>
              <wp:positionH relativeFrom="page">
                <wp:align>center</wp:align>
              </wp:positionH>
              <wp:positionV relativeFrom="page">
                <wp:align>center</wp:align>
              </wp:positionV>
              <wp:extent cx="7560000" cy="1796400"/>
              <wp:effectExtent l="0" t="0" r="0" b="0"/>
              <wp:wrapNone/>
              <wp:docPr id="6"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7326A" w14:textId="3910BCFD" w:rsidR="00A10554" w:rsidRPr="0001226A" w:rsidRDefault="00A10554"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0C1D0A" id="_x0000_t202" coordsize="21600,21600" o:spt="202" path="m,l,21600r21600,l21600,xe">
              <v:stroke joinstyle="miter"/>
              <v:path gradientshapeok="t" o:connecttype="rect"/>
            </v:shapetype>
            <v:shape id="_x0000_s1044" type="#_x0000_t202" alt="Title: Background Watermark Image" style="position:absolute;margin-left:0;margin-top:0;width:595.3pt;height:141.45pt;z-index:-25166592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" filled="f" stroked="f">
              <v:textbox>
                <w:txbxContent>
                  <w:p w14:paraId="3E27326A" w14:textId="3910BCFD" w:rsidR="00A10554" w:rsidRPr="0001226A" w:rsidRDefault="00A10554"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FAE7D09" w14:textId="77777777" w:rsidR="00A10554" w:rsidRPr="00B5221E" w:rsidRDefault="00A10554" w:rsidP="00B5221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C44DDD" w14:textId="14B96913" w:rsidR="00A10554" w:rsidRDefault="00A10554">
    <w:pPr>
      <w:pStyle w:val="Footer"/>
      <w:rPr>
        <w:noProof/>
      </w:rPr>
    </w:pPr>
  </w:p>
  <w:p w14:paraId="735CA6BC" w14:textId="7F07C075" w:rsidR="00A10554" w:rsidRDefault="00A10554">
    <w:pPr>
      <w:pStyle w:val="Footer"/>
      <w:rPr>
        <w:noProof/>
      </w:rPr>
    </w:pPr>
  </w:p>
  <w:p w14:paraId="3109C7E8" w14:textId="06B78D96" w:rsidR="00A10554" w:rsidRDefault="00A10554">
    <w:pPr>
      <w:pStyle w:val="Footer"/>
      <w:rPr>
        <w:noProof/>
      </w:rPr>
    </w:pPr>
  </w:p>
  <w:p w14:paraId="6C06FE87" w14:textId="0FA8F27C" w:rsidR="00A10554" w:rsidRDefault="00A10554">
    <w:pPr>
      <w:pStyle w:val="Footer"/>
    </w:pPr>
    <w:r w:rsidRPr="00D55628">
      <w:rPr>
        <w:noProof/>
      </w:rPr>
      <mc:AlternateContent>
        <mc:Choice Requires="wps">
          <w:drawing>
            <wp:anchor distT="0" distB="0" distL="114300" distR="114300" simplePos="0" relativeHeight="251654656" behindDoc="1" locked="1" layoutInCell="1" allowOverlap="1" wp14:anchorId="45CA9563" wp14:editId="488CE357">
              <wp:simplePos x="0" y="0"/>
              <wp:positionH relativeFrom="page">
                <wp:align>center</wp:align>
              </wp:positionH>
              <wp:positionV relativeFrom="page">
                <wp:align>center</wp:align>
              </wp:positionV>
              <wp:extent cx="7560000" cy="1796400"/>
              <wp:effectExtent l="0" t="0" r="0" b="0"/>
              <wp:wrapNone/>
              <wp:docPr id="7"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6DB40" w14:textId="7131794B" w:rsidR="00A10554" w:rsidRPr="0001226A" w:rsidRDefault="00A10554"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CA9563" id="_x0000_t202" coordsize="21600,21600" o:spt="202" path="m,l,21600r21600,l21600,xe">
              <v:stroke joinstyle="miter"/>
              <v:path gradientshapeok="t" o:connecttype="rect"/>
            </v:shapetype>
            <v:shape id="_x0000_s1045" type="#_x0000_t202" alt="Title: Background Watermark Image" style="position:absolute;margin-left:0;margin-top:0;width:595.3pt;height:141.45pt;z-index:-25166182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" filled="f" stroked="f">
              <v:textbox>
                <w:txbxContent>
                  <w:p w14:paraId="3FE6DB40" w14:textId="7131794B" w:rsidR="00A10554" w:rsidRPr="0001226A" w:rsidRDefault="00A10554"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35F7854" w14:textId="77777777" w:rsidR="00A10554" w:rsidRDefault="00A10554">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14:paraId="3EE0631B" w14:textId="77777777" w:rsidTr="00DD7238">
      <w:trPr>
        <w:trHeight w:val="397"/>
      </w:trPr>
      <w:tc>
        <w:tcPr>
          <w:tcW w:w="9071" w:type="dxa"/>
        </w:tcPr>
        <w:p w14:paraId="2FF9C677" w14:textId="70D7011D" w:rsidR="00A10554" w:rsidRDefault="00A10554"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817C8F">
            <w:rPr>
              <w:rStyle w:val="Bold"/>
            </w:rPr>
            <w:t>The 2017 Western Assembly</w:t>
          </w:r>
          <w:r>
            <w:rPr>
              <w:rStyle w:val="Bold"/>
            </w:rPr>
            <w:fldChar w:fldCharType="end"/>
          </w:r>
        </w:p>
        <w:p w14:paraId="1C3F8505" w14:textId="13E569EF" w:rsidR="00A10554" w:rsidRPr="00CB1FB7" w:rsidRDefault="00A10554" w:rsidP="00810C40">
          <w:pPr>
            <w:pStyle w:val="FooterOdd"/>
            <w:rPr>
              <w:b/>
            </w:rPr>
          </w:pPr>
          <w:fldSimple w:instr=" DOCPROPERTY  xFooterSubtitle  \* MERGEFORMAT ">
            <w:r w:rsidR="00817C8F">
              <w:t>Summary Report</w:t>
            </w:r>
          </w:fldSimple>
        </w:p>
      </w:tc>
      <w:tc>
        <w:tcPr>
          <w:tcW w:w="340" w:type="dxa"/>
        </w:tcPr>
        <w:p w14:paraId="4BDED6B9" w14:textId="02E88ABE" w:rsidR="00A10554" w:rsidRPr="00D55628" w:rsidRDefault="00A10554" w:rsidP="00D55628">
          <w:pPr>
            <w:pStyle w:val="FooterOddPageNumber"/>
          </w:pPr>
          <w:r w:rsidRPr="002403AE">
            <w:rPr>
              <w:color w:val="auto"/>
            </w:rPr>
            <w:fldChar w:fldCharType="begin"/>
          </w:r>
          <w:r w:rsidRPr="002403AE">
            <w:rPr>
              <w:color w:val="auto"/>
            </w:rPr>
            <w:instrText xml:space="preserve"> PAGE   \* MERGEFORMAT </w:instrText>
          </w:r>
          <w:r w:rsidRPr="002403AE">
            <w:rPr>
              <w:color w:val="auto"/>
            </w:rPr>
            <w:fldChar w:fldCharType="separate"/>
          </w:r>
          <w:r w:rsidR="00817C8F">
            <w:rPr>
              <w:noProof/>
              <w:color w:val="auto"/>
            </w:rPr>
            <w:t>3</w:t>
          </w:r>
          <w:r w:rsidRPr="002403AE">
            <w:rPr>
              <w:color w:val="auto"/>
            </w:rPr>
            <w:fldChar w:fldCharType="end"/>
          </w:r>
        </w:p>
      </w:tc>
    </w:tr>
  </w:tbl>
  <w:p w14:paraId="4146CBDD" w14:textId="77777777" w:rsidR="00A10554" w:rsidRDefault="00A10554">
    <w:pPr>
      <w:pStyle w:val="Footer"/>
    </w:pPr>
  </w:p>
  <w:p w14:paraId="5407BAF2" w14:textId="77777777" w:rsidR="00A10554" w:rsidRDefault="00A105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F4DD6C" w14:textId="77777777" w:rsidR="00A10554" w:rsidRPr="008F5280" w:rsidRDefault="00A10554" w:rsidP="008F5280">
      <w:pPr>
        <w:pStyle w:val="FootnoteSeparator"/>
      </w:pPr>
    </w:p>
  </w:footnote>
  <w:footnote w:type="continuationSeparator" w:id="0">
    <w:p w14:paraId="4DC726CF" w14:textId="77777777" w:rsidR="00A10554" w:rsidRDefault="00A10554" w:rsidP="008F5280">
      <w:pPr>
        <w:pStyle w:val="FootnoteSeparator"/>
      </w:pPr>
    </w:p>
    <w:p w14:paraId="6C28B235" w14:textId="77777777" w:rsidR="00A10554" w:rsidRDefault="00A10554"/>
  </w:footnote>
  <w:footnote w:type="continuationNotice" w:id="1">
    <w:p w14:paraId="4EF55641" w14:textId="77777777" w:rsidR="00A10554" w:rsidRDefault="00A10554" w:rsidP="00D55628"/>
    <w:p w14:paraId="34FAEABC" w14:textId="77777777" w:rsidR="00A10554" w:rsidRDefault="00A1055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D7849E" w14:textId="77777777" w:rsidR="00A10554" w:rsidRDefault="00A10554" w:rsidP="009C64FA">
    <w:pPr>
      <w:pStyle w:val="Header"/>
    </w:pPr>
    <w:r>
      <w:rPr>
        <w:noProof/>
      </w:rPr>
      <w:drawing>
        <wp:anchor distT="0" distB="0" distL="114300" distR="114300" simplePos="0" relativeHeight="251658752" behindDoc="1" locked="0" layoutInCell="1" allowOverlap="1" wp14:anchorId="5C3E720C" wp14:editId="10947B97">
          <wp:simplePos x="0" y="0"/>
          <wp:positionH relativeFrom="column">
            <wp:posOffset>-723900</wp:posOffset>
          </wp:positionH>
          <wp:positionV relativeFrom="paragraph">
            <wp:posOffset>-67310</wp:posOffset>
          </wp:positionV>
          <wp:extent cx="14663065" cy="10996918"/>
          <wp:effectExtent l="0" t="0" r="5715"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170831_DELWP_EVENT1-0373.jpg"/>
                  <pic:cNvPicPr/>
                </pic:nvPicPr>
                <pic:blipFill>
                  <a:blip r:embed="rId1">
                    <a:extLst>
                      <a:ext uri="{28A0092B-C50C-407E-A947-70E740481C1C}">
                        <a14:useLocalDpi xmlns:a14="http://schemas.microsoft.com/office/drawing/2010/main" val="0"/>
                      </a:ext>
                    </a:extLst>
                  </a:blip>
                  <a:stretch>
                    <a:fillRect/>
                  </a:stretch>
                </pic:blipFill>
                <pic:spPr>
                  <a:xfrm>
                    <a:off x="0" y="0"/>
                    <a:ext cx="14663065" cy="10996918"/>
                  </a:xfrm>
                  <a:prstGeom prst="rect">
                    <a:avLst/>
                  </a:prstGeom>
                </pic:spPr>
              </pic:pic>
            </a:graphicData>
          </a:graphic>
          <wp14:sizeRelH relativeFrom="margin">
            <wp14:pctWidth>0</wp14:pctWidth>
          </wp14:sizeRelH>
          <wp14:sizeRelV relativeFrom="margin">
            <wp14:pctHeight>0</wp14:pctHeight>
          </wp14:sizeRelV>
        </wp:anchor>
      </w:drawing>
    </w:r>
  </w:p>
  <w:p w14:paraId="4F074FA1" w14:textId="77777777" w:rsidR="00A10554" w:rsidRPr="00393205" w:rsidRDefault="00A10554" w:rsidP="0039320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5E35C9" w14:textId="77777777" w:rsidR="00A10554" w:rsidRDefault="00A10554" w:rsidP="009C64FA">
    <w:pPr>
      <w:pStyle w:val="Header"/>
    </w:pPr>
  </w:p>
  <w:p w14:paraId="7B4223D4" w14:textId="77777777" w:rsidR="00A10554" w:rsidRPr="00393205" w:rsidRDefault="00A10554" w:rsidP="00C64288">
    <w:pPr>
      <w:pStyle w:val="Heading1TopofPage"/>
      <w:framePr w:wrap="around"/>
    </w:pPr>
    <w: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66153" w14:textId="77777777" w:rsidR="00A10554" w:rsidRDefault="00A10554" w:rsidP="005D36CA">
    <w:pPr>
      <w:pStyle w:val="Heading1TopofPage"/>
      <w:framePr w:wrap="around"/>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2562B9" w14:textId="77777777" w:rsidR="00A10554" w:rsidRDefault="00A10554" w:rsidP="009C64FA">
    <w:pPr>
      <w:pStyle w:val="Header"/>
    </w:pPr>
  </w:p>
  <w:p w14:paraId="36493A9C" w14:textId="77777777" w:rsidR="00A10554" w:rsidRPr="00393205" w:rsidRDefault="00A10554" w:rsidP="007E6CEE">
    <w:pPr>
      <w:pStyle w:val="Header"/>
      <w:tabs>
        <w:tab w:val="center" w:pos="4819"/>
        <w:tab w:val="left" w:pos="6852"/>
      </w:tabs>
    </w:pPr>
    <w:r>
      <w:tab/>
    </w:r>
    <w:r>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840595" w14:textId="77777777" w:rsidR="00A10554" w:rsidRDefault="00A10554" w:rsidP="009C64FA">
    <w:pPr>
      <w:pStyle w:val="Header"/>
    </w:pPr>
  </w:p>
  <w:p w14:paraId="20D716DF" w14:textId="3B61B411" w:rsidR="00A10554" w:rsidRPr="00393205" w:rsidRDefault="00A10554" w:rsidP="007E6CEE">
    <w:pPr>
      <w:pStyle w:val="Header"/>
      <w:tabs>
        <w:tab w:val="center" w:pos="4819"/>
        <w:tab w:val="left" w:pos="6852"/>
      </w:tabs>
    </w:pPr>
    <w:r>
      <w:tab/>
    </w: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58688" w14:textId="77777777" w:rsidR="00A10554" w:rsidRDefault="00A10554" w:rsidP="009C64FA">
    <w:pPr>
      <w:pStyle w:val="Header"/>
    </w:pPr>
  </w:p>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A10554" w:rsidRPr="002403AE" w14:paraId="66075926" w14:textId="77777777" w:rsidTr="00377DCE">
      <w:trPr>
        <w:trHeight w:val="397"/>
      </w:trPr>
      <w:tc>
        <w:tcPr>
          <w:tcW w:w="9071" w:type="dxa"/>
        </w:tcPr>
        <w:p w14:paraId="79C8886C" w14:textId="636D6F99" w:rsidR="00A10554" w:rsidRPr="002403AE" w:rsidRDefault="00A10554" w:rsidP="002A5327">
          <w:pPr>
            <w:pStyle w:val="FooterOdd"/>
            <w:rPr>
              <w:rStyle w:val="Bold"/>
              <w:color w:val="auto"/>
            </w:rPr>
          </w:pPr>
          <w:r w:rsidRPr="002403AE">
            <w:rPr>
              <w:rStyle w:val="Bold"/>
              <w:color w:val="auto"/>
            </w:rPr>
            <w:fldChar w:fldCharType="begin"/>
          </w:r>
          <w:r w:rsidRPr="002403AE">
            <w:rPr>
              <w:rStyle w:val="Bold"/>
              <w:color w:val="auto"/>
            </w:rPr>
            <w:instrText xml:space="preserve"> DOCPROPERTY  xFooterTitle  \* MERGEFORMAT </w:instrText>
          </w:r>
          <w:r w:rsidRPr="002403AE">
            <w:rPr>
              <w:rStyle w:val="Bold"/>
              <w:color w:val="auto"/>
            </w:rPr>
            <w:fldChar w:fldCharType="separate"/>
          </w:r>
          <w:r w:rsidR="00817C8F">
            <w:rPr>
              <w:rStyle w:val="Bold"/>
              <w:color w:val="auto"/>
            </w:rPr>
            <w:t>The 2017 Western Assembly</w:t>
          </w:r>
          <w:r w:rsidRPr="002403AE">
            <w:rPr>
              <w:rStyle w:val="Bold"/>
              <w:color w:val="auto"/>
            </w:rPr>
            <w:fldChar w:fldCharType="end"/>
          </w:r>
        </w:p>
        <w:p w14:paraId="1D2681C9" w14:textId="773FC7F8" w:rsidR="00A10554" w:rsidRPr="002403AE" w:rsidRDefault="00A10554" w:rsidP="002A5327">
          <w:pPr>
            <w:pStyle w:val="FooterOdd"/>
            <w:rPr>
              <w:b/>
              <w:color w:val="auto"/>
            </w:rPr>
          </w:pPr>
          <w:r w:rsidRPr="002403AE">
            <w:rPr>
              <w:color w:val="auto"/>
            </w:rPr>
            <w:fldChar w:fldCharType="begin"/>
          </w:r>
          <w:r w:rsidRPr="002403AE">
            <w:rPr>
              <w:color w:val="auto"/>
            </w:rPr>
            <w:instrText xml:space="preserve"> DOCPROPERTY  xFooterSubtitle  \* MERGEFORMAT </w:instrText>
          </w:r>
          <w:r w:rsidRPr="002403AE">
            <w:rPr>
              <w:color w:val="auto"/>
            </w:rPr>
            <w:fldChar w:fldCharType="separate"/>
          </w:r>
          <w:r w:rsidR="00817C8F">
            <w:rPr>
              <w:color w:val="auto"/>
            </w:rPr>
            <w:t>Summary Report</w:t>
          </w:r>
          <w:r w:rsidRPr="002403AE">
            <w:rPr>
              <w:color w:val="auto"/>
            </w:rPr>
            <w:fldChar w:fldCharType="end"/>
          </w:r>
        </w:p>
      </w:tc>
      <w:tc>
        <w:tcPr>
          <w:tcW w:w="340" w:type="dxa"/>
        </w:tcPr>
        <w:p w14:paraId="694DBAE2" w14:textId="61460E1D" w:rsidR="00A10554" w:rsidRPr="002403AE" w:rsidRDefault="00A10554" w:rsidP="002A5327">
          <w:pPr>
            <w:pStyle w:val="FooterOddPageNumber"/>
            <w:rPr>
              <w:color w:val="auto"/>
            </w:rPr>
          </w:pPr>
          <w:r w:rsidRPr="002403AE">
            <w:rPr>
              <w:color w:val="auto"/>
            </w:rPr>
            <w:fldChar w:fldCharType="begin"/>
          </w:r>
          <w:r w:rsidRPr="002403AE">
            <w:rPr>
              <w:color w:val="auto"/>
            </w:rPr>
            <w:instrText xml:space="preserve"> PAGE   \* MERGEFORMAT </w:instrText>
          </w:r>
          <w:r w:rsidRPr="002403AE">
            <w:rPr>
              <w:color w:val="auto"/>
            </w:rPr>
            <w:fldChar w:fldCharType="separate"/>
          </w:r>
          <w:r w:rsidR="00817C8F">
            <w:rPr>
              <w:noProof/>
              <w:color w:val="auto"/>
            </w:rPr>
            <w:t>14</w:t>
          </w:r>
          <w:r w:rsidRPr="002403AE">
            <w:rPr>
              <w:color w:val="auto"/>
            </w:rPr>
            <w:fldChar w:fldCharType="end"/>
          </w:r>
        </w:p>
      </w:tc>
    </w:tr>
  </w:tbl>
  <w:p w14:paraId="3A16CB80" w14:textId="0D23EFA9" w:rsidR="00A10554" w:rsidRPr="00393205" w:rsidRDefault="00A10554" w:rsidP="007E6CEE">
    <w:pPr>
      <w:pStyle w:val="Header"/>
      <w:tabs>
        <w:tab w:val="center" w:pos="4819"/>
        <w:tab w:val="left" w:pos="6852"/>
      </w:tabs>
    </w:pPr>
    <w:r w:rsidRPr="00700759">
      <w:rPr>
        <w:b/>
        <w:noProof/>
        <w:color w:val="FFFFFF" w:themeColor="background1"/>
      </w:rPr>
      <w:drawing>
        <wp:anchor distT="0" distB="0" distL="114300" distR="114300" simplePos="0" relativeHeight="251659776" behindDoc="1" locked="0" layoutInCell="1" allowOverlap="1" wp14:anchorId="7633B506" wp14:editId="0FCCA94F">
          <wp:simplePos x="0" y="0"/>
          <wp:positionH relativeFrom="page">
            <wp:posOffset>0</wp:posOffset>
          </wp:positionH>
          <wp:positionV relativeFrom="page">
            <wp:posOffset>4752975</wp:posOffset>
          </wp:positionV>
          <wp:extent cx="7892520" cy="5918200"/>
          <wp:effectExtent l="0" t="0" r="0" b="6350"/>
          <wp:wrapNone/>
          <wp:docPr id="42" name="Picture 42" descr="G:\LIPP\SD Policy and Strategy Restricted\Metro Partnerships\Communications\Assembly Photos\Western\Post event selection\_A04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LIPP\SD Policy and Strategy Restricted\Metro Partnerships\Communications\Assembly Photos\Western\Post event selection\_A040330.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92520" cy="5918200"/>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291650" w14:textId="77777777" w:rsidR="00A10554" w:rsidRDefault="00A10554" w:rsidP="009C64FA">
    <w:pPr>
      <w:pStyle w:val="Header"/>
    </w:pPr>
  </w:p>
  <w:p w14:paraId="2A49AAF1" w14:textId="77777777" w:rsidR="00A10554" w:rsidRPr="00393205" w:rsidRDefault="00A10554" w:rsidP="007E6CEE">
    <w:pPr>
      <w:pStyle w:val="Header"/>
      <w:tabs>
        <w:tab w:val="center" w:pos="4819"/>
        <w:tab w:val="left" w:pos="6852"/>
      </w:tabs>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ABD1A" w14:textId="77777777" w:rsidR="00A10554" w:rsidRDefault="00A1055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A95B97" w14:textId="77777777" w:rsidR="00A10554" w:rsidRDefault="00A10554" w:rsidP="005D36CA">
    <w:pPr>
      <w:pStyle w:val="Heading1TopofPage"/>
      <w:framePr w:wrap="aroun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CFC6FC" w14:textId="77777777" w:rsidR="00A10554" w:rsidRDefault="00A1055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5B5B3" w14:textId="77777777" w:rsidR="00A10554" w:rsidRDefault="00A10554" w:rsidP="009C64FA">
    <w:pPr>
      <w:pStyle w:val="Header"/>
    </w:pPr>
  </w:p>
  <w:p w14:paraId="14684449" w14:textId="676F3320" w:rsidR="00A10554" w:rsidRPr="00393205" w:rsidRDefault="00A10554" w:rsidP="00393205">
    <w:pPr>
      <w:pStyle w:val="Header"/>
    </w:pPr>
    <w:r w:rsidRPr="00700759">
      <w:rPr>
        <w:noProof/>
      </w:rPr>
      <w:drawing>
        <wp:anchor distT="0" distB="0" distL="114300" distR="114300" simplePos="0" relativeHeight="251662848" behindDoc="1" locked="0" layoutInCell="1" allowOverlap="1" wp14:anchorId="52961AA2" wp14:editId="4499C779">
          <wp:simplePos x="0" y="0"/>
          <wp:positionH relativeFrom="page">
            <wp:posOffset>0</wp:posOffset>
          </wp:positionH>
          <wp:positionV relativeFrom="page">
            <wp:posOffset>5172075</wp:posOffset>
          </wp:positionV>
          <wp:extent cx="7732395" cy="5672455"/>
          <wp:effectExtent l="0" t="0" r="1905" b="4445"/>
          <wp:wrapNone/>
          <wp:docPr id="39" name="Picture 39" descr="G:\LIPP\SD Policy and Strategy Restricted\Metro Partnerships\Communications\Assembly Photos\Western\Post event selection\_A040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LIPP\SD Policy and Strategy Restricted\Metro Partnerships\Communications\Assembly Photos\Western\Post event selection\_A040522.JPG"/>
                  <pic:cNvPicPr>
                    <a:picLocks noChangeAspect="1" noChangeArrowheads="1"/>
                  </pic:cNvPicPr>
                </pic:nvPicPr>
                <pic:blipFill rotWithShape="1">
                  <a:blip r:embed="rId1">
                    <a:extLst>
                      <a:ext uri="{28A0092B-C50C-407E-A947-70E740481C1C}">
                        <a14:useLocalDpi xmlns:a14="http://schemas.microsoft.com/office/drawing/2010/main" val="0"/>
                      </a:ext>
                    </a:extLst>
                  </a:blip>
                  <a:srcRect l="7751" t="15566" r="6612" b="500"/>
                  <a:stretch/>
                </pic:blipFill>
                <pic:spPr bwMode="auto">
                  <a:xfrm>
                    <a:off x="0" y="0"/>
                    <a:ext cx="7732395" cy="5672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2515A" w14:textId="77777777" w:rsidR="00A10554" w:rsidRDefault="00A10554" w:rsidP="009C64FA">
    <w:pPr>
      <w:pStyle w:val="Header"/>
    </w:pPr>
  </w:p>
  <w:p w14:paraId="5677B1B3" w14:textId="77777777" w:rsidR="00A10554" w:rsidRPr="00393205" w:rsidRDefault="00A10554" w:rsidP="00B871BB">
    <w:pPr>
      <w:pStyle w:val="Header"/>
      <w:tabs>
        <w:tab w:val="center" w:pos="4819"/>
      </w:tabs>
    </w:pP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77B8C" w14:textId="77777777" w:rsidR="00A10554" w:rsidRPr="00393205" w:rsidRDefault="00A10554" w:rsidP="00B73D19">
    <w:pPr>
      <w:pStyle w:val="Heading1TopofPage"/>
      <w:framePr w:wrap="around"/>
      <w:ind w:left="0"/>
    </w:pPr>
    <w:r>
      <w:tab/>
    </w:r>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D91D6" w14:textId="77777777" w:rsidR="00A10554" w:rsidRDefault="00A10554" w:rsidP="009C64FA">
    <w:pPr>
      <w:pStyle w:val="Header"/>
    </w:pPr>
  </w:p>
  <w:p w14:paraId="6020BE0B" w14:textId="77777777" w:rsidR="00A10554" w:rsidRPr="00393205" w:rsidRDefault="00A10554" w:rsidP="007E6CEE">
    <w:pPr>
      <w:pStyle w:val="Header"/>
      <w:tabs>
        <w:tab w:val="center" w:pos="4819"/>
        <w:tab w:val="left" w:pos="6852"/>
      </w:tabs>
    </w:pPr>
    <w:r>
      <w:tab/>
    </w:r>
    <w: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42419F" w14:textId="77777777" w:rsidR="00A10554" w:rsidRDefault="00A10554" w:rsidP="009C64FA">
    <w:pPr>
      <w:pStyle w:val="Header"/>
    </w:pPr>
  </w:p>
  <w:p w14:paraId="3FDC39D1" w14:textId="77777777" w:rsidR="00A10554" w:rsidRPr="00393205" w:rsidRDefault="00A10554" w:rsidP="007E6CEE">
    <w:pPr>
      <w:pStyle w:val="Header"/>
      <w:tabs>
        <w:tab w:val="center" w:pos="4819"/>
        <w:tab w:val="left" w:pos="6852"/>
      </w:tabs>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B37FE"/>
    <w:multiLevelType w:val="multilevel"/>
    <w:tmpl w:val="A2EE2272"/>
    <w:name w:val="DEPIListBullets"/>
    <w:lvl w:ilvl="0">
      <w:start w:val="1"/>
      <w:numFmt w:val="bullet"/>
      <w:pStyle w:val="ListBullet"/>
      <w:lvlText w:val="•"/>
      <w:lvlJc w:val="left"/>
      <w:pPr>
        <w:tabs>
          <w:tab w:val="num" w:pos="170"/>
        </w:tabs>
        <w:ind w:left="170" w:hanging="170"/>
      </w:pPr>
      <w:rPr>
        <w:rFonts w:ascii="Times New Roman" w:hAnsi="Times New Roman" w:cs="Times New Roman" w:hint="default"/>
        <w:b w:val="0"/>
        <w:i w:val="0"/>
        <w:color w:val="363534" w:themeColor="text1"/>
        <w:position w:val="0"/>
        <w:sz w:val="20"/>
      </w:rPr>
    </w:lvl>
    <w:lvl w:ilvl="1">
      <w:start w:val="1"/>
      <w:numFmt w:val="bullet"/>
      <w:pStyle w:val="ListBullet2"/>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520A76"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2"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3" w15:restartNumberingAfterBreak="0">
    <w:nsid w:val="194A695C"/>
    <w:multiLevelType w:val="multilevel"/>
    <w:tmpl w:val="75CA4D72"/>
    <w:name w:val="DEPITableBullets"/>
    <w:lvl w:ilvl="0">
      <w:start w:val="1"/>
      <w:numFmt w:val="bullet"/>
      <w:pStyle w:val="TableText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pStyle w:val="TableTextBullet2"/>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pStyle w:val="TableTextBullet3"/>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4"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5" w15:restartNumberingAfterBreak="0">
    <w:nsid w:val="21526F10"/>
    <w:multiLevelType w:val="multilevel"/>
    <w:tmpl w:val="FB34C3D2"/>
    <w:name w:val="C/ Bullets"/>
    <w:lvl w:ilvl="0">
      <w:start w:val="1"/>
      <w:numFmt w:val="bullet"/>
      <w:pStyle w:val="CListBullet01"/>
      <w:lvlText w:val=""/>
      <w:lvlJc w:val="left"/>
      <w:pPr>
        <w:tabs>
          <w:tab w:val="num" w:pos="500"/>
        </w:tabs>
        <w:ind w:left="500" w:hanging="358"/>
      </w:pPr>
      <w:rPr>
        <w:rFonts w:ascii="Symbol" w:hAnsi="Symbol" w:hint="default"/>
      </w:rPr>
    </w:lvl>
    <w:lvl w:ilvl="1">
      <w:start w:val="1"/>
      <w:numFmt w:val="bullet"/>
      <w:pStyle w:val="CListBullet02"/>
      <w:lvlText w:val=""/>
      <w:lvlJc w:val="left"/>
      <w:pPr>
        <w:tabs>
          <w:tab w:val="num" w:pos="1635"/>
        </w:tabs>
        <w:ind w:left="1635" w:hanging="358"/>
      </w:pPr>
      <w:rPr>
        <w:rFonts w:ascii="Symbol" w:hAnsi="Symbol" w:hint="default"/>
      </w:rPr>
    </w:lvl>
    <w:lvl w:ilvl="2">
      <w:start w:val="1"/>
      <w:numFmt w:val="bullet"/>
      <w:lvlText w:val=""/>
      <w:lvlJc w:val="left"/>
      <w:pPr>
        <w:tabs>
          <w:tab w:val="num" w:pos="1214"/>
        </w:tabs>
        <w:ind w:left="1214" w:hanging="358"/>
      </w:pPr>
      <w:rPr>
        <w:rFonts w:ascii="Symbol" w:hAnsi="Symbol" w:hint="default"/>
      </w:rPr>
    </w:lvl>
    <w:lvl w:ilvl="3">
      <w:start w:val="1"/>
      <w:numFmt w:val="bullet"/>
      <w:lvlText w:val=""/>
      <w:lvlJc w:val="left"/>
      <w:pPr>
        <w:tabs>
          <w:tab w:val="num" w:pos="1571"/>
        </w:tabs>
        <w:ind w:left="1571" w:hanging="358"/>
      </w:pPr>
      <w:rPr>
        <w:rFonts w:ascii="Symbol" w:hAnsi="Symbol" w:hint="default"/>
      </w:rPr>
    </w:lvl>
    <w:lvl w:ilvl="4">
      <w:start w:val="1"/>
      <w:numFmt w:val="bullet"/>
      <w:lvlText w:val=""/>
      <w:lvlJc w:val="left"/>
      <w:pPr>
        <w:tabs>
          <w:tab w:val="num" w:pos="1928"/>
        </w:tabs>
        <w:ind w:left="1928" w:hanging="358"/>
      </w:pPr>
      <w:rPr>
        <w:rFonts w:ascii="Symbol" w:hAnsi="Symbol" w:hint="default"/>
      </w:rPr>
    </w:lvl>
    <w:lvl w:ilvl="5">
      <w:start w:val="1"/>
      <w:numFmt w:val="bullet"/>
      <w:lvlText w:val=""/>
      <w:lvlJc w:val="left"/>
      <w:pPr>
        <w:tabs>
          <w:tab w:val="num" w:pos="2285"/>
        </w:tabs>
        <w:ind w:left="2285" w:hanging="358"/>
      </w:pPr>
      <w:rPr>
        <w:rFonts w:ascii="Symbol" w:hAnsi="Symbol" w:hint="default"/>
      </w:rPr>
    </w:lvl>
    <w:lvl w:ilvl="6">
      <w:start w:val="1"/>
      <w:numFmt w:val="bullet"/>
      <w:lvlText w:val=""/>
      <w:lvlJc w:val="left"/>
      <w:pPr>
        <w:tabs>
          <w:tab w:val="num" w:pos="2642"/>
        </w:tabs>
        <w:ind w:left="2642" w:hanging="358"/>
      </w:pPr>
      <w:rPr>
        <w:rFonts w:ascii="Symbol" w:hAnsi="Symbol" w:hint="default"/>
      </w:rPr>
    </w:lvl>
    <w:lvl w:ilvl="7">
      <w:start w:val="1"/>
      <w:numFmt w:val="bullet"/>
      <w:lvlText w:val=""/>
      <w:lvlJc w:val="left"/>
      <w:pPr>
        <w:tabs>
          <w:tab w:val="num" w:pos="2999"/>
        </w:tabs>
        <w:ind w:left="2999" w:hanging="358"/>
      </w:pPr>
      <w:rPr>
        <w:rFonts w:ascii="Symbol" w:hAnsi="Symbol" w:hint="default"/>
      </w:rPr>
    </w:lvl>
    <w:lvl w:ilvl="8">
      <w:start w:val="1"/>
      <w:numFmt w:val="bullet"/>
      <w:lvlText w:val=""/>
      <w:lvlJc w:val="left"/>
      <w:pPr>
        <w:tabs>
          <w:tab w:val="num" w:pos="3356"/>
        </w:tabs>
        <w:ind w:left="3356" w:hanging="358"/>
      </w:pPr>
      <w:rPr>
        <w:rFonts w:ascii="Symbol" w:hAnsi="Symbol" w:hint="default"/>
      </w:rPr>
    </w:lvl>
  </w:abstractNum>
  <w:abstractNum w:abstractNumId="6" w15:restartNumberingAfterBreak="0">
    <w:nsid w:val="27C445F5"/>
    <w:multiLevelType w:val="multilevel"/>
    <w:tmpl w:val="0EDEA0D8"/>
    <w:styleLink w:val="HangingList"/>
    <w:lvl w:ilvl="0">
      <w:start w:val="1"/>
      <w:numFmt w:val="none"/>
      <w:suff w:val="nothing"/>
      <w:lvlText w:val=""/>
      <w:lvlJc w:val="left"/>
      <w:pPr>
        <w:ind w:left="992" w:hanging="992"/>
      </w:pPr>
      <w:rPr>
        <w:rFonts w:hint="default"/>
      </w:rPr>
    </w:lvl>
    <w:lvl w:ilvl="1">
      <w:start w:val="1"/>
      <w:numFmt w:val="none"/>
      <w:suff w:val="nothing"/>
      <w:lvlText w:val=""/>
      <w:lvlJc w:val="left"/>
      <w:pPr>
        <w:ind w:left="1701" w:hanging="709"/>
      </w:pPr>
      <w:rPr>
        <w:rFonts w:hint="default"/>
      </w:rPr>
    </w:lvl>
    <w:lvl w:ilvl="2">
      <w:start w:val="1"/>
      <w:numFmt w:val="none"/>
      <w:suff w:val="nothing"/>
      <w:lvlText w:val=""/>
      <w:lvlJc w:val="left"/>
      <w:pPr>
        <w:ind w:left="2410" w:hanging="709"/>
      </w:pPr>
      <w:rPr>
        <w:rFonts w:hint="default"/>
      </w:rPr>
    </w:lvl>
    <w:lvl w:ilvl="3">
      <w:start w:val="1"/>
      <w:numFmt w:val="none"/>
      <w:suff w:val="nothing"/>
      <w:lvlText w:val=""/>
      <w:lvlJc w:val="left"/>
      <w:pPr>
        <w:ind w:left="3119" w:hanging="709"/>
      </w:pPr>
      <w:rPr>
        <w:rFonts w:hint="default"/>
      </w:rPr>
    </w:lvl>
    <w:lvl w:ilvl="4">
      <w:start w:val="1"/>
      <w:numFmt w:val="none"/>
      <w:suff w:val="nothing"/>
      <w:lvlText w:val=""/>
      <w:lvlJc w:val="left"/>
      <w:pPr>
        <w:ind w:left="3828" w:hanging="709"/>
      </w:pPr>
      <w:rPr>
        <w:rFonts w:hint="default"/>
      </w:rPr>
    </w:lvl>
    <w:lvl w:ilvl="5">
      <w:start w:val="1"/>
      <w:numFmt w:val="none"/>
      <w:suff w:val="nothing"/>
      <w:lvlText w:val=""/>
      <w:lvlJc w:val="left"/>
      <w:pPr>
        <w:ind w:left="4537" w:hanging="710"/>
      </w:pPr>
      <w:rPr>
        <w:rFonts w:hint="default"/>
      </w:rPr>
    </w:lvl>
    <w:lvl w:ilvl="6">
      <w:start w:val="1"/>
      <w:numFmt w:val="none"/>
      <w:suff w:val="nothing"/>
      <w:lvlText w:val=""/>
      <w:lvlJc w:val="left"/>
      <w:pPr>
        <w:ind w:left="5246" w:hanging="710"/>
      </w:pPr>
      <w:rPr>
        <w:rFonts w:hint="default"/>
      </w:rPr>
    </w:lvl>
    <w:lvl w:ilvl="7">
      <w:start w:val="1"/>
      <w:numFmt w:val="none"/>
      <w:suff w:val="nothing"/>
      <w:lvlText w:val=""/>
      <w:lvlJc w:val="left"/>
      <w:pPr>
        <w:ind w:left="5955" w:hanging="992"/>
      </w:pPr>
      <w:rPr>
        <w:rFonts w:hint="default"/>
      </w:rPr>
    </w:lvl>
    <w:lvl w:ilvl="8">
      <w:start w:val="1"/>
      <w:numFmt w:val="none"/>
      <w:suff w:val="nothing"/>
      <w:lvlText w:val=""/>
      <w:lvlJc w:val="left"/>
      <w:pPr>
        <w:ind w:left="6664" w:hanging="992"/>
      </w:pPr>
      <w:rPr>
        <w:rFonts w:hint="default"/>
      </w:rPr>
    </w:lvl>
  </w:abstractNum>
  <w:abstractNum w:abstractNumId="7"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8" w15:restartNumberingAfterBreak="0">
    <w:nsid w:val="2C976934"/>
    <w:multiLevelType w:val="multilevel"/>
    <w:tmpl w:val="C9881CB4"/>
    <w:name w:val="TableBullets"/>
    <w:styleLink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9"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0"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4D545EC4"/>
    <w:multiLevelType w:val="multilevel"/>
    <w:tmpl w:val="83EEBFB4"/>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4"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15"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16" w15:restartNumberingAfterBreak="0">
    <w:nsid w:val="5C47533E"/>
    <w:multiLevelType w:val="multilevel"/>
    <w:tmpl w:val="72EAF5F4"/>
    <w:name w:val="C/ List Numbering"/>
    <w:lvl w:ilvl="0">
      <w:start w:val="1"/>
      <w:numFmt w:val="decimal"/>
      <w:pStyle w:val="CListNumber01"/>
      <w:lvlText w:val="%1."/>
      <w:lvlJc w:val="left"/>
      <w:pPr>
        <w:ind w:left="1004" w:hanging="358"/>
      </w:pPr>
      <w:rPr>
        <w:rFonts w:hint="default"/>
      </w:rPr>
    </w:lvl>
    <w:lvl w:ilvl="1">
      <w:start w:val="1"/>
      <w:numFmt w:val="lowerLetter"/>
      <w:pStyle w:val="CListNumber02"/>
      <w:lvlText w:val="%2."/>
      <w:lvlJc w:val="left"/>
      <w:pPr>
        <w:ind w:left="1361" w:hanging="358"/>
      </w:pPr>
      <w:rPr>
        <w:rFonts w:hint="default"/>
      </w:rPr>
    </w:lvl>
    <w:lvl w:ilvl="2">
      <w:start w:val="1"/>
      <w:numFmt w:val="lowerRoman"/>
      <w:pStyle w:val="CListNumber03"/>
      <w:lvlText w:val="%3."/>
      <w:lvlJc w:val="left"/>
      <w:pPr>
        <w:ind w:left="1718" w:hanging="358"/>
      </w:pPr>
      <w:rPr>
        <w:rFonts w:hint="default"/>
      </w:rPr>
    </w:lvl>
    <w:lvl w:ilvl="3">
      <w:start w:val="1"/>
      <w:numFmt w:val="decimal"/>
      <w:lvlText w:val="(%4)"/>
      <w:lvlJc w:val="left"/>
      <w:pPr>
        <w:ind w:left="2075" w:hanging="358"/>
      </w:pPr>
      <w:rPr>
        <w:rFonts w:hint="default"/>
      </w:rPr>
    </w:lvl>
    <w:lvl w:ilvl="4">
      <w:start w:val="1"/>
      <w:numFmt w:val="lowerLetter"/>
      <w:lvlText w:val="(%5)"/>
      <w:lvlJc w:val="left"/>
      <w:pPr>
        <w:ind w:left="2432" w:hanging="358"/>
      </w:pPr>
      <w:rPr>
        <w:rFonts w:hint="default"/>
      </w:rPr>
    </w:lvl>
    <w:lvl w:ilvl="5">
      <w:start w:val="1"/>
      <w:numFmt w:val="lowerRoman"/>
      <w:lvlText w:val="(%6)"/>
      <w:lvlJc w:val="left"/>
      <w:pPr>
        <w:ind w:left="2789" w:hanging="358"/>
      </w:pPr>
      <w:rPr>
        <w:rFonts w:hint="default"/>
      </w:rPr>
    </w:lvl>
    <w:lvl w:ilvl="6">
      <w:start w:val="1"/>
      <w:numFmt w:val="decimal"/>
      <w:lvlText w:val="%7."/>
      <w:lvlJc w:val="left"/>
      <w:pPr>
        <w:ind w:left="3146" w:hanging="358"/>
      </w:pPr>
      <w:rPr>
        <w:rFonts w:hint="default"/>
      </w:rPr>
    </w:lvl>
    <w:lvl w:ilvl="7">
      <w:start w:val="1"/>
      <w:numFmt w:val="lowerLetter"/>
      <w:lvlText w:val="%8."/>
      <w:lvlJc w:val="left"/>
      <w:pPr>
        <w:ind w:left="3503" w:hanging="358"/>
      </w:pPr>
      <w:rPr>
        <w:rFonts w:hint="default"/>
      </w:rPr>
    </w:lvl>
    <w:lvl w:ilvl="8">
      <w:start w:val="1"/>
      <w:numFmt w:val="lowerRoman"/>
      <w:lvlText w:val="%9."/>
      <w:lvlJc w:val="left"/>
      <w:pPr>
        <w:ind w:left="3860" w:hanging="358"/>
      </w:pPr>
      <w:rPr>
        <w:rFonts w:hint="default"/>
      </w:rPr>
    </w:lvl>
  </w:abstractNum>
  <w:abstractNum w:abstractNumId="17"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18"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19"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0"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520A76"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1"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11"/>
  </w:num>
  <w:num w:numId="2">
    <w:abstractNumId w:val="19"/>
  </w:num>
  <w:num w:numId="3">
    <w:abstractNumId w:val="17"/>
  </w:num>
  <w:num w:numId="4">
    <w:abstractNumId w:val="21"/>
  </w:num>
  <w:num w:numId="5">
    <w:abstractNumId w:val="7"/>
  </w:num>
  <w:num w:numId="6">
    <w:abstractNumId w:val="2"/>
  </w:num>
  <w:num w:numId="7">
    <w:abstractNumId w:val="0"/>
  </w:num>
  <w:num w:numId="8">
    <w:abstractNumId w:val="20"/>
  </w:num>
  <w:num w:numId="9">
    <w:abstractNumId w:val="3"/>
  </w:num>
  <w:num w:numId="10">
    <w:abstractNumId w:val="9"/>
  </w:num>
  <w:num w:numId="11">
    <w:abstractNumId w:val="4"/>
  </w:num>
  <w:num w:numId="12">
    <w:abstractNumId w:val="12"/>
  </w:num>
  <w:num w:numId="13">
    <w:abstractNumId w:val="13"/>
  </w:num>
  <w:num w:numId="14">
    <w:abstractNumId w:val="16"/>
  </w:num>
  <w:num w:numId="15">
    <w:abstractNumId w:val="5"/>
  </w:num>
  <w:num w:numId="16">
    <w:abstractNumId w:val="8"/>
  </w:num>
  <w:num w:numId="17">
    <w:abstractNumId w:val="6"/>
  </w:num>
  <w:num w:numId="18">
    <w:abstractNumId w:val="5"/>
  </w:num>
  <w:num w:numId="19">
    <w:abstractNumId w:val="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61441" style="mso-position-horizontal-relative:page;mso-position-vertical-relative:page" stroke="f">
      <v:stroke on="f"/>
      <o:colormru v:ext="edit" colors="white"/>
    </o:shapedefaults>
  </w:hdrShapeDefaults>
  <w:footnotePr>
    <w:footnote w:id="-1"/>
    <w:footnote w:id="0"/>
    <w:footnote w:id="1"/>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4Landscape" w:val="False"/>
    <w:docVar w:name="A4Portrait" w:val="True"/>
    <w:docVar w:name="AppendixName" w:val="Appendix"/>
    <w:docVar w:name="Audience" w:val="External"/>
    <w:docVar w:name="CoBrandNumber" w:val="0"/>
    <w:docVar w:name="CoverCoBranded" w:val="False"/>
    <w:docVar w:name="CoverLayout" w:val="Single"/>
    <w:docVar w:name="CoverProjectBar" w:val="True"/>
    <w:docVar w:name="CoverWebAddress" w:val="False"/>
    <w:docVar w:name="FooterTextAuto" w:val="True"/>
    <w:docVar w:name="Heading1Numbered" w:val="False"/>
    <w:docVar w:name="Heading2Numbered" w:val="False"/>
    <w:docVar w:name="Heading3Numbered" w:val="False"/>
    <w:docVar w:name="Heading4Numbered" w:val="False"/>
    <w:docVar w:name="OSD Theme" w:val="OSD Western"/>
    <w:docVar w:name="PageSetup" w:val="Single"/>
    <w:docVar w:name="Theme Color" w:val="OSD"/>
    <w:docVar w:name="TOC" w:val="True"/>
    <w:docVar w:name="TOCNew" w:val="True"/>
    <w:docVar w:name="Version" w:val="1"/>
  </w:docVars>
  <w:rsids>
    <w:rsidRoot w:val="00675B4A"/>
    <w:rsid w:val="0000017F"/>
    <w:rsid w:val="00000279"/>
    <w:rsid w:val="000004BD"/>
    <w:rsid w:val="00000B7A"/>
    <w:rsid w:val="00000C89"/>
    <w:rsid w:val="00000FEB"/>
    <w:rsid w:val="000012BE"/>
    <w:rsid w:val="000015ED"/>
    <w:rsid w:val="00001F76"/>
    <w:rsid w:val="000024EB"/>
    <w:rsid w:val="0000279C"/>
    <w:rsid w:val="000028B4"/>
    <w:rsid w:val="00002DE1"/>
    <w:rsid w:val="00003960"/>
    <w:rsid w:val="00003FDF"/>
    <w:rsid w:val="00004237"/>
    <w:rsid w:val="0000456E"/>
    <w:rsid w:val="00004641"/>
    <w:rsid w:val="0000491E"/>
    <w:rsid w:val="00004CA4"/>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4BD"/>
    <w:rsid w:val="000118FD"/>
    <w:rsid w:val="00011F39"/>
    <w:rsid w:val="0001226A"/>
    <w:rsid w:val="00012710"/>
    <w:rsid w:val="00012B94"/>
    <w:rsid w:val="00012E66"/>
    <w:rsid w:val="00012EC2"/>
    <w:rsid w:val="00013360"/>
    <w:rsid w:val="0001362A"/>
    <w:rsid w:val="0001389C"/>
    <w:rsid w:val="0001393A"/>
    <w:rsid w:val="00013BAE"/>
    <w:rsid w:val="00013DC6"/>
    <w:rsid w:val="0001466C"/>
    <w:rsid w:val="00014E03"/>
    <w:rsid w:val="00014E15"/>
    <w:rsid w:val="00015BB6"/>
    <w:rsid w:val="00016478"/>
    <w:rsid w:val="00016C60"/>
    <w:rsid w:val="000171F8"/>
    <w:rsid w:val="000171FD"/>
    <w:rsid w:val="00017669"/>
    <w:rsid w:val="00017D91"/>
    <w:rsid w:val="00020DB2"/>
    <w:rsid w:val="00021A33"/>
    <w:rsid w:val="00021CF5"/>
    <w:rsid w:val="0002261E"/>
    <w:rsid w:val="000227DA"/>
    <w:rsid w:val="00022F51"/>
    <w:rsid w:val="000230FD"/>
    <w:rsid w:val="0002325E"/>
    <w:rsid w:val="00023536"/>
    <w:rsid w:val="000236AE"/>
    <w:rsid w:val="00023AFB"/>
    <w:rsid w:val="00023F44"/>
    <w:rsid w:val="0002404B"/>
    <w:rsid w:val="00024572"/>
    <w:rsid w:val="00024574"/>
    <w:rsid w:val="00024896"/>
    <w:rsid w:val="00024990"/>
    <w:rsid w:val="00024D44"/>
    <w:rsid w:val="00024D99"/>
    <w:rsid w:val="000251A3"/>
    <w:rsid w:val="00025217"/>
    <w:rsid w:val="0002541C"/>
    <w:rsid w:val="00025A62"/>
    <w:rsid w:val="00025ADB"/>
    <w:rsid w:val="00025F6C"/>
    <w:rsid w:val="00026290"/>
    <w:rsid w:val="000263AA"/>
    <w:rsid w:val="00026700"/>
    <w:rsid w:val="00026706"/>
    <w:rsid w:val="0002674C"/>
    <w:rsid w:val="000268F7"/>
    <w:rsid w:val="00026AC5"/>
    <w:rsid w:val="0002719A"/>
    <w:rsid w:val="0002752C"/>
    <w:rsid w:val="00027779"/>
    <w:rsid w:val="00027D1E"/>
    <w:rsid w:val="00027E13"/>
    <w:rsid w:val="00027EED"/>
    <w:rsid w:val="00027F13"/>
    <w:rsid w:val="000303AC"/>
    <w:rsid w:val="00030692"/>
    <w:rsid w:val="0003108C"/>
    <w:rsid w:val="00031190"/>
    <w:rsid w:val="000312CC"/>
    <w:rsid w:val="000312E9"/>
    <w:rsid w:val="0003176C"/>
    <w:rsid w:val="00031F2C"/>
    <w:rsid w:val="000323E0"/>
    <w:rsid w:val="000323EF"/>
    <w:rsid w:val="0003294B"/>
    <w:rsid w:val="00032D71"/>
    <w:rsid w:val="00033137"/>
    <w:rsid w:val="00033178"/>
    <w:rsid w:val="00033331"/>
    <w:rsid w:val="00033A8A"/>
    <w:rsid w:val="0003451C"/>
    <w:rsid w:val="00034E46"/>
    <w:rsid w:val="00035139"/>
    <w:rsid w:val="00035163"/>
    <w:rsid w:val="000351EF"/>
    <w:rsid w:val="00035B4E"/>
    <w:rsid w:val="00035F72"/>
    <w:rsid w:val="00035FD9"/>
    <w:rsid w:val="000362D6"/>
    <w:rsid w:val="00036908"/>
    <w:rsid w:val="00036A70"/>
    <w:rsid w:val="00036FBD"/>
    <w:rsid w:val="00037072"/>
    <w:rsid w:val="00037CE2"/>
    <w:rsid w:val="00037F49"/>
    <w:rsid w:val="00037F81"/>
    <w:rsid w:val="00040BDB"/>
    <w:rsid w:val="0004176C"/>
    <w:rsid w:val="00041797"/>
    <w:rsid w:val="00041903"/>
    <w:rsid w:val="00041C5B"/>
    <w:rsid w:val="00041D37"/>
    <w:rsid w:val="00041FBF"/>
    <w:rsid w:val="00042132"/>
    <w:rsid w:val="000421D0"/>
    <w:rsid w:val="0004263E"/>
    <w:rsid w:val="000430CC"/>
    <w:rsid w:val="000430E6"/>
    <w:rsid w:val="00043650"/>
    <w:rsid w:val="00043BC5"/>
    <w:rsid w:val="00043E65"/>
    <w:rsid w:val="000441FC"/>
    <w:rsid w:val="00044882"/>
    <w:rsid w:val="00044BDC"/>
    <w:rsid w:val="000455E1"/>
    <w:rsid w:val="00045AA1"/>
    <w:rsid w:val="0004622F"/>
    <w:rsid w:val="00046864"/>
    <w:rsid w:val="00046EE3"/>
    <w:rsid w:val="000473A1"/>
    <w:rsid w:val="0004761D"/>
    <w:rsid w:val="00047C72"/>
    <w:rsid w:val="00047CE9"/>
    <w:rsid w:val="000501F1"/>
    <w:rsid w:val="00050257"/>
    <w:rsid w:val="00050487"/>
    <w:rsid w:val="000504A5"/>
    <w:rsid w:val="000507C3"/>
    <w:rsid w:val="00052234"/>
    <w:rsid w:val="00052630"/>
    <w:rsid w:val="00052825"/>
    <w:rsid w:val="00052C61"/>
    <w:rsid w:val="00053244"/>
    <w:rsid w:val="00053C43"/>
    <w:rsid w:val="0005434E"/>
    <w:rsid w:val="0005472E"/>
    <w:rsid w:val="000547C6"/>
    <w:rsid w:val="00054AD4"/>
    <w:rsid w:val="00055546"/>
    <w:rsid w:val="0005568C"/>
    <w:rsid w:val="000557B4"/>
    <w:rsid w:val="00055860"/>
    <w:rsid w:val="00055D0B"/>
    <w:rsid w:val="000560BA"/>
    <w:rsid w:val="000570E5"/>
    <w:rsid w:val="00057EB2"/>
    <w:rsid w:val="0006013C"/>
    <w:rsid w:val="00060538"/>
    <w:rsid w:val="00060722"/>
    <w:rsid w:val="00060EE0"/>
    <w:rsid w:val="00060FD9"/>
    <w:rsid w:val="00061573"/>
    <w:rsid w:val="000617D7"/>
    <w:rsid w:val="000620DA"/>
    <w:rsid w:val="000621D0"/>
    <w:rsid w:val="000626EE"/>
    <w:rsid w:val="00062985"/>
    <w:rsid w:val="00063623"/>
    <w:rsid w:val="00063E71"/>
    <w:rsid w:val="000640A9"/>
    <w:rsid w:val="0006422E"/>
    <w:rsid w:val="00064489"/>
    <w:rsid w:val="00065584"/>
    <w:rsid w:val="000655FD"/>
    <w:rsid w:val="00065A52"/>
    <w:rsid w:val="00065E7A"/>
    <w:rsid w:val="000660C5"/>
    <w:rsid w:val="00066ABF"/>
    <w:rsid w:val="00066F02"/>
    <w:rsid w:val="00067098"/>
    <w:rsid w:val="0006742D"/>
    <w:rsid w:val="000676F8"/>
    <w:rsid w:val="00067769"/>
    <w:rsid w:val="000704F3"/>
    <w:rsid w:val="00070C97"/>
    <w:rsid w:val="0007112E"/>
    <w:rsid w:val="00071B67"/>
    <w:rsid w:val="00071CA4"/>
    <w:rsid w:val="00071DE2"/>
    <w:rsid w:val="00072074"/>
    <w:rsid w:val="00072288"/>
    <w:rsid w:val="00072733"/>
    <w:rsid w:val="00072783"/>
    <w:rsid w:val="00072E02"/>
    <w:rsid w:val="00073536"/>
    <w:rsid w:val="0007374D"/>
    <w:rsid w:val="00073956"/>
    <w:rsid w:val="00073963"/>
    <w:rsid w:val="000739CC"/>
    <w:rsid w:val="00073A9B"/>
    <w:rsid w:val="00073BBA"/>
    <w:rsid w:val="00073F07"/>
    <w:rsid w:val="00073F9C"/>
    <w:rsid w:val="000742AF"/>
    <w:rsid w:val="00074430"/>
    <w:rsid w:val="00074A1F"/>
    <w:rsid w:val="00074C2B"/>
    <w:rsid w:val="000752FC"/>
    <w:rsid w:val="000758E3"/>
    <w:rsid w:val="000767F1"/>
    <w:rsid w:val="00076B41"/>
    <w:rsid w:val="0008006E"/>
    <w:rsid w:val="000802A9"/>
    <w:rsid w:val="0008061A"/>
    <w:rsid w:val="0008129B"/>
    <w:rsid w:val="000816AD"/>
    <w:rsid w:val="0008221A"/>
    <w:rsid w:val="00082224"/>
    <w:rsid w:val="0008252E"/>
    <w:rsid w:val="00082889"/>
    <w:rsid w:val="00082914"/>
    <w:rsid w:val="000829EB"/>
    <w:rsid w:val="0008309F"/>
    <w:rsid w:val="000838A2"/>
    <w:rsid w:val="00083917"/>
    <w:rsid w:val="00083B4F"/>
    <w:rsid w:val="00083CD6"/>
    <w:rsid w:val="00084187"/>
    <w:rsid w:val="00084CB1"/>
    <w:rsid w:val="00085689"/>
    <w:rsid w:val="0008568F"/>
    <w:rsid w:val="0008745F"/>
    <w:rsid w:val="000908D6"/>
    <w:rsid w:val="0009125C"/>
    <w:rsid w:val="000913AD"/>
    <w:rsid w:val="00091F49"/>
    <w:rsid w:val="0009214D"/>
    <w:rsid w:val="00093051"/>
    <w:rsid w:val="000935F8"/>
    <w:rsid w:val="000938C5"/>
    <w:rsid w:val="00093F02"/>
    <w:rsid w:val="0009409C"/>
    <w:rsid w:val="00094658"/>
    <w:rsid w:val="000948CF"/>
    <w:rsid w:val="00094A84"/>
    <w:rsid w:val="00094F27"/>
    <w:rsid w:val="0009521E"/>
    <w:rsid w:val="000957FE"/>
    <w:rsid w:val="00095E8A"/>
    <w:rsid w:val="00096627"/>
    <w:rsid w:val="00096B2D"/>
    <w:rsid w:val="00096B35"/>
    <w:rsid w:val="00097170"/>
    <w:rsid w:val="00097538"/>
    <w:rsid w:val="00097763"/>
    <w:rsid w:val="000979B3"/>
    <w:rsid w:val="00097BCF"/>
    <w:rsid w:val="00097C1B"/>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721"/>
    <w:rsid w:val="000A3841"/>
    <w:rsid w:val="000A3B01"/>
    <w:rsid w:val="000A4744"/>
    <w:rsid w:val="000A51F3"/>
    <w:rsid w:val="000A5E67"/>
    <w:rsid w:val="000A5EBD"/>
    <w:rsid w:val="000A6267"/>
    <w:rsid w:val="000A6592"/>
    <w:rsid w:val="000A6C89"/>
    <w:rsid w:val="000A719A"/>
    <w:rsid w:val="000A73D0"/>
    <w:rsid w:val="000A73DC"/>
    <w:rsid w:val="000A7418"/>
    <w:rsid w:val="000A75EE"/>
    <w:rsid w:val="000A7E08"/>
    <w:rsid w:val="000B00B4"/>
    <w:rsid w:val="000B012B"/>
    <w:rsid w:val="000B0536"/>
    <w:rsid w:val="000B06A6"/>
    <w:rsid w:val="000B0959"/>
    <w:rsid w:val="000B0A6B"/>
    <w:rsid w:val="000B11F1"/>
    <w:rsid w:val="000B167B"/>
    <w:rsid w:val="000B1B52"/>
    <w:rsid w:val="000B20BF"/>
    <w:rsid w:val="000B22C0"/>
    <w:rsid w:val="000B2568"/>
    <w:rsid w:val="000B271B"/>
    <w:rsid w:val="000B2D62"/>
    <w:rsid w:val="000B2DE7"/>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669C"/>
    <w:rsid w:val="000B6BF6"/>
    <w:rsid w:val="000B7CAB"/>
    <w:rsid w:val="000B7CC2"/>
    <w:rsid w:val="000C005D"/>
    <w:rsid w:val="000C015B"/>
    <w:rsid w:val="000C0411"/>
    <w:rsid w:val="000C0A3E"/>
    <w:rsid w:val="000C26FC"/>
    <w:rsid w:val="000C27FF"/>
    <w:rsid w:val="000C2888"/>
    <w:rsid w:val="000C2CCC"/>
    <w:rsid w:val="000C2CD8"/>
    <w:rsid w:val="000C33EB"/>
    <w:rsid w:val="000C3B79"/>
    <w:rsid w:val="000C3C38"/>
    <w:rsid w:val="000C41E0"/>
    <w:rsid w:val="000C41F9"/>
    <w:rsid w:val="000C4231"/>
    <w:rsid w:val="000C436A"/>
    <w:rsid w:val="000C4E6D"/>
    <w:rsid w:val="000C55BE"/>
    <w:rsid w:val="000C57F2"/>
    <w:rsid w:val="000C6231"/>
    <w:rsid w:val="000C707C"/>
    <w:rsid w:val="000C7611"/>
    <w:rsid w:val="000D050A"/>
    <w:rsid w:val="000D0526"/>
    <w:rsid w:val="000D06EA"/>
    <w:rsid w:val="000D0CA4"/>
    <w:rsid w:val="000D1A7B"/>
    <w:rsid w:val="000D1E7B"/>
    <w:rsid w:val="000D2340"/>
    <w:rsid w:val="000D2526"/>
    <w:rsid w:val="000D2813"/>
    <w:rsid w:val="000D2EA1"/>
    <w:rsid w:val="000D3159"/>
    <w:rsid w:val="000D3282"/>
    <w:rsid w:val="000D3AE8"/>
    <w:rsid w:val="000D3B59"/>
    <w:rsid w:val="000D3D33"/>
    <w:rsid w:val="000D3E39"/>
    <w:rsid w:val="000D3F7B"/>
    <w:rsid w:val="000D427B"/>
    <w:rsid w:val="000D42D6"/>
    <w:rsid w:val="000D464F"/>
    <w:rsid w:val="000D4EC1"/>
    <w:rsid w:val="000D6DC7"/>
    <w:rsid w:val="000D703A"/>
    <w:rsid w:val="000D7202"/>
    <w:rsid w:val="000D7482"/>
    <w:rsid w:val="000D76D9"/>
    <w:rsid w:val="000D7891"/>
    <w:rsid w:val="000D7E1F"/>
    <w:rsid w:val="000E01C1"/>
    <w:rsid w:val="000E01D0"/>
    <w:rsid w:val="000E1779"/>
    <w:rsid w:val="000E1BEC"/>
    <w:rsid w:val="000E1F1D"/>
    <w:rsid w:val="000E21E5"/>
    <w:rsid w:val="000E2207"/>
    <w:rsid w:val="000E24E1"/>
    <w:rsid w:val="000E25A9"/>
    <w:rsid w:val="000E27B6"/>
    <w:rsid w:val="000E2CE7"/>
    <w:rsid w:val="000E33C8"/>
    <w:rsid w:val="000E35C7"/>
    <w:rsid w:val="000E3AF5"/>
    <w:rsid w:val="000E3B96"/>
    <w:rsid w:val="000E4B54"/>
    <w:rsid w:val="000E53BD"/>
    <w:rsid w:val="000E55A2"/>
    <w:rsid w:val="000E5D2C"/>
    <w:rsid w:val="000E5F4E"/>
    <w:rsid w:val="000E6684"/>
    <w:rsid w:val="000E6777"/>
    <w:rsid w:val="000E7410"/>
    <w:rsid w:val="000E7936"/>
    <w:rsid w:val="000F03BC"/>
    <w:rsid w:val="000F0A47"/>
    <w:rsid w:val="000F0D60"/>
    <w:rsid w:val="000F147D"/>
    <w:rsid w:val="000F1A3A"/>
    <w:rsid w:val="000F1A53"/>
    <w:rsid w:val="000F1A5A"/>
    <w:rsid w:val="000F1D45"/>
    <w:rsid w:val="000F1FA4"/>
    <w:rsid w:val="000F2014"/>
    <w:rsid w:val="000F2194"/>
    <w:rsid w:val="000F24B2"/>
    <w:rsid w:val="000F306B"/>
    <w:rsid w:val="000F31D9"/>
    <w:rsid w:val="000F376E"/>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7657"/>
    <w:rsid w:val="000F7A4B"/>
    <w:rsid w:val="000F7F8C"/>
    <w:rsid w:val="001000DA"/>
    <w:rsid w:val="00100611"/>
    <w:rsid w:val="001006AD"/>
    <w:rsid w:val="0010072A"/>
    <w:rsid w:val="001009C3"/>
    <w:rsid w:val="00100B5E"/>
    <w:rsid w:val="00101435"/>
    <w:rsid w:val="00101451"/>
    <w:rsid w:val="0010306F"/>
    <w:rsid w:val="001031FC"/>
    <w:rsid w:val="0010384A"/>
    <w:rsid w:val="00103D73"/>
    <w:rsid w:val="00103F0F"/>
    <w:rsid w:val="00104371"/>
    <w:rsid w:val="00104574"/>
    <w:rsid w:val="00104B12"/>
    <w:rsid w:val="00104F66"/>
    <w:rsid w:val="001054A3"/>
    <w:rsid w:val="0010559C"/>
    <w:rsid w:val="00105C32"/>
    <w:rsid w:val="0010606F"/>
    <w:rsid w:val="0010632A"/>
    <w:rsid w:val="0010632E"/>
    <w:rsid w:val="00106A7E"/>
    <w:rsid w:val="00106A81"/>
    <w:rsid w:val="00106B89"/>
    <w:rsid w:val="00106CA2"/>
    <w:rsid w:val="001108B2"/>
    <w:rsid w:val="00110A24"/>
    <w:rsid w:val="00110A62"/>
    <w:rsid w:val="00110B1B"/>
    <w:rsid w:val="00110B5D"/>
    <w:rsid w:val="0011105B"/>
    <w:rsid w:val="0011111B"/>
    <w:rsid w:val="00111483"/>
    <w:rsid w:val="00111886"/>
    <w:rsid w:val="00111CE1"/>
    <w:rsid w:val="00112614"/>
    <w:rsid w:val="0011267E"/>
    <w:rsid w:val="0011271A"/>
    <w:rsid w:val="00112E38"/>
    <w:rsid w:val="001131AA"/>
    <w:rsid w:val="001137CE"/>
    <w:rsid w:val="00113C4C"/>
    <w:rsid w:val="00113CDC"/>
    <w:rsid w:val="00113DD9"/>
    <w:rsid w:val="0011467A"/>
    <w:rsid w:val="00114751"/>
    <w:rsid w:val="0011484F"/>
    <w:rsid w:val="001148DA"/>
    <w:rsid w:val="00114F21"/>
    <w:rsid w:val="00114F4E"/>
    <w:rsid w:val="00115310"/>
    <w:rsid w:val="00115E3D"/>
    <w:rsid w:val="001177A2"/>
    <w:rsid w:val="00117819"/>
    <w:rsid w:val="001179D3"/>
    <w:rsid w:val="00117CFE"/>
    <w:rsid w:val="00117DD6"/>
    <w:rsid w:val="00117F77"/>
    <w:rsid w:val="00117FA6"/>
    <w:rsid w:val="001202B1"/>
    <w:rsid w:val="001203C0"/>
    <w:rsid w:val="001204D7"/>
    <w:rsid w:val="0012093F"/>
    <w:rsid w:val="001210F1"/>
    <w:rsid w:val="00121248"/>
    <w:rsid w:val="00121266"/>
    <w:rsid w:val="00121268"/>
    <w:rsid w:val="001217C3"/>
    <w:rsid w:val="001219CD"/>
    <w:rsid w:val="00121E66"/>
    <w:rsid w:val="00122355"/>
    <w:rsid w:val="00122358"/>
    <w:rsid w:val="001226AD"/>
    <w:rsid w:val="001228CD"/>
    <w:rsid w:val="00122A3C"/>
    <w:rsid w:val="00122AE8"/>
    <w:rsid w:val="00122C72"/>
    <w:rsid w:val="001230A5"/>
    <w:rsid w:val="00123733"/>
    <w:rsid w:val="00123ACC"/>
    <w:rsid w:val="00123FDE"/>
    <w:rsid w:val="00124482"/>
    <w:rsid w:val="00124611"/>
    <w:rsid w:val="001246C4"/>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D30"/>
    <w:rsid w:val="00127F2F"/>
    <w:rsid w:val="001300CB"/>
    <w:rsid w:val="00131311"/>
    <w:rsid w:val="001314EF"/>
    <w:rsid w:val="001315CE"/>
    <w:rsid w:val="0013248A"/>
    <w:rsid w:val="001325D7"/>
    <w:rsid w:val="00132744"/>
    <w:rsid w:val="00132777"/>
    <w:rsid w:val="00133770"/>
    <w:rsid w:val="00133A4B"/>
    <w:rsid w:val="00133A9C"/>
    <w:rsid w:val="00133E3D"/>
    <w:rsid w:val="0013436B"/>
    <w:rsid w:val="0013448B"/>
    <w:rsid w:val="001344D2"/>
    <w:rsid w:val="001346B4"/>
    <w:rsid w:val="00134898"/>
    <w:rsid w:val="00134E87"/>
    <w:rsid w:val="00135A18"/>
    <w:rsid w:val="00136666"/>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18BB"/>
    <w:rsid w:val="00141CB0"/>
    <w:rsid w:val="00141F9F"/>
    <w:rsid w:val="001422E5"/>
    <w:rsid w:val="00142AFE"/>
    <w:rsid w:val="00142C15"/>
    <w:rsid w:val="00142C6C"/>
    <w:rsid w:val="00142DFF"/>
    <w:rsid w:val="00142E13"/>
    <w:rsid w:val="0014351C"/>
    <w:rsid w:val="0014395E"/>
    <w:rsid w:val="001439C8"/>
    <w:rsid w:val="00143B42"/>
    <w:rsid w:val="00143CD8"/>
    <w:rsid w:val="00144226"/>
    <w:rsid w:val="001443D1"/>
    <w:rsid w:val="00144714"/>
    <w:rsid w:val="00144766"/>
    <w:rsid w:val="001447E1"/>
    <w:rsid w:val="00145711"/>
    <w:rsid w:val="0014576E"/>
    <w:rsid w:val="001457F6"/>
    <w:rsid w:val="001459D7"/>
    <w:rsid w:val="00145BB5"/>
    <w:rsid w:val="00146CDE"/>
    <w:rsid w:val="0014701F"/>
    <w:rsid w:val="001470F1"/>
    <w:rsid w:val="001474AE"/>
    <w:rsid w:val="001474D5"/>
    <w:rsid w:val="00147B75"/>
    <w:rsid w:val="00147B9C"/>
    <w:rsid w:val="00147EC2"/>
    <w:rsid w:val="00150172"/>
    <w:rsid w:val="001501A0"/>
    <w:rsid w:val="00150BC2"/>
    <w:rsid w:val="00151C40"/>
    <w:rsid w:val="00151DB1"/>
    <w:rsid w:val="001522A3"/>
    <w:rsid w:val="00152DA7"/>
    <w:rsid w:val="00152F06"/>
    <w:rsid w:val="00153334"/>
    <w:rsid w:val="0015375B"/>
    <w:rsid w:val="0015388E"/>
    <w:rsid w:val="00153FD1"/>
    <w:rsid w:val="00153FDB"/>
    <w:rsid w:val="001541A8"/>
    <w:rsid w:val="001544A7"/>
    <w:rsid w:val="00154503"/>
    <w:rsid w:val="0015452B"/>
    <w:rsid w:val="00154C0E"/>
    <w:rsid w:val="00154F44"/>
    <w:rsid w:val="00155B6F"/>
    <w:rsid w:val="001562D9"/>
    <w:rsid w:val="0015661D"/>
    <w:rsid w:val="001568CE"/>
    <w:rsid w:val="00156A81"/>
    <w:rsid w:val="00156F4A"/>
    <w:rsid w:val="00157E61"/>
    <w:rsid w:val="00157E78"/>
    <w:rsid w:val="001601C2"/>
    <w:rsid w:val="00160ED7"/>
    <w:rsid w:val="001619E0"/>
    <w:rsid w:val="00161E60"/>
    <w:rsid w:val="00162B86"/>
    <w:rsid w:val="00162E29"/>
    <w:rsid w:val="0016301C"/>
    <w:rsid w:val="0016310E"/>
    <w:rsid w:val="0016334C"/>
    <w:rsid w:val="00163536"/>
    <w:rsid w:val="001635A6"/>
    <w:rsid w:val="00163E14"/>
    <w:rsid w:val="00163E23"/>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70713"/>
    <w:rsid w:val="00170B68"/>
    <w:rsid w:val="00170F85"/>
    <w:rsid w:val="001715D8"/>
    <w:rsid w:val="00171FD1"/>
    <w:rsid w:val="00172031"/>
    <w:rsid w:val="00172DA4"/>
    <w:rsid w:val="00173F6E"/>
    <w:rsid w:val="001748A0"/>
    <w:rsid w:val="001756B6"/>
    <w:rsid w:val="0017570D"/>
    <w:rsid w:val="00175826"/>
    <w:rsid w:val="0017593D"/>
    <w:rsid w:val="00175B81"/>
    <w:rsid w:val="00175C26"/>
    <w:rsid w:val="00175E2D"/>
    <w:rsid w:val="00176238"/>
    <w:rsid w:val="00176368"/>
    <w:rsid w:val="00176A24"/>
    <w:rsid w:val="00176DBD"/>
    <w:rsid w:val="00176DF9"/>
    <w:rsid w:val="0017720A"/>
    <w:rsid w:val="00177415"/>
    <w:rsid w:val="00177AC3"/>
    <w:rsid w:val="00177B82"/>
    <w:rsid w:val="00180234"/>
    <w:rsid w:val="001811ED"/>
    <w:rsid w:val="0018138B"/>
    <w:rsid w:val="0018157F"/>
    <w:rsid w:val="0018272D"/>
    <w:rsid w:val="00182759"/>
    <w:rsid w:val="0018296A"/>
    <w:rsid w:val="00182986"/>
    <w:rsid w:val="00183265"/>
    <w:rsid w:val="00183DC3"/>
    <w:rsid w:val="00183F0D"/>
    <w:rsid w:val="0018400C"/>
    <w:rsid w:val="00184D8A"/>
    <w:rsid w:val="00184FE9"/>
    <w:rsid w:val="00185004"/>
    <w:rsid w:val="001856A2"/>
    <w:rsid w:val="0018593D"/>
    <w:rsid w:val="00185D75"/>
    <w:rsid w:val="00185F4B"/>
    <w:rsid w:val="0018600C"/>
    <w:rsid w:val="0018616D"/>
    <w:rsid w:val="00186ECA"/>
    <w:rsid w:val="00187062"/>
    <w:rsid w:val="00187485"/>
    <w:rsid w:val="00187860"/>
    <w:rsid w:val="00187A24"/>
    <w:rsid w:val="00190073"/>
    <w:rsid w:val="00190242"/>
    <w:rsid w:val="0019095F"/>
    <w:rsid w:val="001911C7"/>
    <w:rsid w:val="001911F6"/>
    <w:rsid w:val="0019138F"/>
    <w:rsid w:val="00191688"/>
    <w:rsid w:val="0019194F"/>
    <w:rsid w:val="00191D9C"/>
    <w:rsid w:val="00192396"/>
    <w:rsid w:val="001924D8"/>
    <w:rsid w:val="00192793"/>
    <w:rsid w:val="001929A8"/>
    <w:rsid w:val="001932CF"/>
    <w:rsid w:val="00193BEE"/>
    <w:rsid w:val="001942B8"/>
    <w:rsid w:val="00194471"/>
    <w:rsid w:val="00194C55"/>
    <w:rsid w:val="00194CF5"/>
    <w:rsid w:val="0019502C"/>
    <w:rsid w:val="001952E8"/>
    <w:rsid w:val="00195EAE"/>
    <w:rsid w:val="00196016"/>
    <w:rsid w:val="00196165"/>
    <w:rsid w:val="00196393"/>
    <w:rsid w:val="00196667"/>
    <w:rsid w:val="001966C9"/>
    <w:rsid w:val="00197033"/>
    <w:rsid w:val="0019725F"/>
    <w:rsid w:val="00197717"/>
    <w:rsid w:val="001977C0"/>
    <w:rsid w:val="00197F7F"/>
    <w:rsid w:val="001A016B"/>
    <w:rsid w:val="001A0827"/>
    <w:rsid w:val="001A0EF8"/>
    <w:rsid w:val="001A1390"/>
    <w:rsid w:val="001A13E9"/>
    <w:rsid w:val="001A150E"/>
    <w:rsid w:val="001A18D2"/>
    <w:rsid w:val="001A245B"/>
    <w:rsid w:val="001A25AC"/>
    <w:rsid w:val="001A37A6"/>
    <w:rsid w:val="001A4197"/>
    <w:rsid w:val="001A45A0"/>
    <w:rsid w:val="001A4BB8"/>
    <w:rsid w:val="001A50A5"/>
    <w:rsid w:val="001A548E"/>
    <w:rsid w:val="001A5625"/>
    <w:rsid w:val="001A5E71"/>
    <w:rsid w:val="001A7616"/>
    <w:rsid w:val="001A788D"/>
    <w:rsid w:val="001A7B61"/>
    <w:rsid w:val="001A7F0C"/>
    <w:rsid w:val="001B025E"/>
    <w:rsid w:val="001B0693"/>
    <w:rsid w:val="001B0706"/>
    <w:rsid w:val="001B0807"/>
    <w:rsid w:val="001B0F9E"/>
    <w:rsid w:val="001B101F"/>
    <w:rsid w:val="001B136D"/>
    <w:rsid w:val="001B1442"/>
    <w:rsid w:val="001B1470"/>
    <w:rsid w:val="001B1BC0"/>
    <w:rsid w:val="001B1C97"/>
    <w:rsid w:val="001B1F30"/>
    <w:rsid w:val="001B2547"/>
    <w:rsid w:val="001B2BCC"/>
    <w:rsid w:val="001B36B4"/>
    <w:rsid w:val="001B38B7"/>
    <w:rsid w:val="001B39AE"/>
    <w:rsid w:val="001B3F7F"/>
    <w:rsid w:val="001B411F"/>
    <w:rsid w:val="001B4653"/>
    <w:rsid w:val="001B4A22"/>
    <w:rsid w:val="001B4A40"/>
    <w:rsid w:val="001B58BC"/>
    <w:rsid w:val="001B5E7A"/>
    <w:rsid w:val="001B6912"/>
    <w:rsid w:val="001B758A"/>
    <w:rsid w:val="001B7723"/>
    <w:rsid w:val="001B7979"/>
    <w:rsid w:val="001B7FBD"/>
    <w:rsid w:val="001C03D1"/>
    <w:rsid w:val="001C0AC9"/>
    <w:rsid w:val="001C0ECA"/>
    <w:rsid w:val="001C1735"/>
    <w:rsid w:val="001C1769"/>
    <w:rsid w:val="001C1C28"/>
    <w:rsid w:val="001C2125"/>
    <w:rsid w:val="001C21A0"/>
    <w:rsid w:val="001C2301"/>
    <w:rsid w:val="001C24BB"/>
    <w:rsid w:val="001C2A75"/>
    <w:rsid w:val="001C2AAB"/>
    <w:rsid w:val="001C3683"/>
    <w:rsid w:val="001C37E7"/>
    <w:rsid w:val="001C4284"/>
    <w:rsid w:val="001C4299"/>
    <w:rsid w:val="001C43F5"/>
    <w:rsid w:val="001C44D3"/>
    <w:rsid w:val="001C5239"/>
    <w:rsid w:val="001C5501"/>
    <w:rsid w:val="001C58FF"/>
    <w:rsid w:val="001C591F"/>
    <w:rsid w:val="001C63D2"/>
    <w:rsid w:val="001C6526"/>
    <w:rsid w:val="001C6A87"/>
    <w:rsid w:val="001C6E3A"/>
    <w:rsid w:val="001C7078"/>
    <w:rsid w:val="001C709B"/>
    <w:rsid w:val="001C7813"/>
    <w:rsid w:val="001D1792"/>
    <w:rsid w:val="001D2509"/>
    <w:rsid w:val="001D25DB"/>
    <w:rsid w:val="001D2DA8"/>
    <w:rsid w:val="001D3116"/>
    <w:rsid w:val="001D347F"/>
    <w:rsid w:val="001D3B9E"/>
    <w:rsid w:val="001D3E83"/>
    <w:rsid w:val="001D3F6F"/>
    <w:rsid w:val="001D4849"/>
    <w:rsid w:val="001D4A29"/>
    <w:rsid w:val="001D4F9A"/>
    <w:rsid w:val="001D5114"/>
    <w:rsid w:val="001D55F2"/>
    <w:rsid w:val="001D5C0F"/>
    <w:rsid w:val="001D5F7D"/>
    <w:rsid w:val="001D6553"/>
    <w:rsid w:val="001D65FF"/>
    <w:rsid w:val="001D686B"/>
    <w:rsid w:val="001D68CD"/>
    <w:rsid w:val="001D69FE"/>
    <w:rsid w:val="001D6D1D"/>
    <w:rsid w:val="001D70F5"/>
    <w:rsid w:val="001D729D"/>
    <w:rsid w:val="001D74DB"/>
    <w:rsid w:val="001E0190"/>
    <w:rsid w:val="001E0734"/>
    <w:rsid w:val="001E0ACF"/>
    <w:rsid w:val="001E0ADE"/>
    <w:rsid w:val="001E1098"/>
    <w:rsid w:val="001E1E96"/>
    <w:rsid w:val="001E24D4"/>
    <w:rsid w:val="001E25C4"/>
    <w:rsid w:val="001E2CED"/>
    <w:rsid w:val="001E2E6F"/>
    <w:rsid w:val="001E3511"/>
    <w:rsid w:val="001E3642"/>
    <w:rsid w:val="001E3DBD"/>
    <w:rsid w:val="001E4751"/>
    <w:rsid w:val="001E4938"/>
    <w:rsid w:val="001E4CD8"/>
    <w:rsid w:val="001E4FB6"/>
    <w:rsid w:val="001E53A9"/>
    <w:rsid w:val="001E55D5"/>
    <w:rsid w:val="001E589C"/>
    <w:rsid w:val="001E6920"/>
    <w:rsid w:val="001E693A"/>
    <w:rsid w:val="001E6EC8"/>
    <w:rsid w:val="001E7905"/>
    <w:rsid w:val="001F0190"/>
    <w:rsid w:val="001F0858"/>
    <w:rsid w:val="001F0883"/>
    <w:rsid w:val="001F08A4"/>
    <w:rsid w:val="001F0A0A"/>
    <w:rsid w:val="001F0B61"/>
    <w:rsid w:val="001F0DCF"/>
    <w:rsid w:val="001F11E2"/>
    <w:rsid w:val="001F141F"/>
    <w:rsid w:val="001F14F2"/>
    <w:rsid w:val="001F1BAB"/>
    <w:rsid w:val="001F1EEE"/>
    <w:rsid w:val="001F203C"/>
    <w:rsid w:val="001F2108"/>
    <w:rsid w:val="001F2A4D"/>
    <w:rsid w:val="001F2BD3"/>
    <w:rsid w:val="001F2EA1"/>
    <w:rsid w:val="001F337E"/>
    <w:rsid w:val="001F353A"/>
    <w:rsid w:val="001F3603"/>
    <w:rsid w:val="001F386B"/>
    <w:rsid w:val="001F3D89"/>
    <w:rsid w:val="001F4052"/>
    <w:rsid w:val="001F4435"/>
    <w:rsid w:val="001F4FA9"/>
    <w:rsid w:val="001F548A"/>
    <w:rsid w:val="001F579C"/>
    <w:rsid w:val="001F58E7"/>
    <w:rsid w:val="001F5C40"/>
    <w:rsid w:val="001F5D92"/>
    <w:rsid w:val="001F5F13"/>
    <w:rsid w:val="001F668A"/>
    <w:rsid w:val="001F6AB6"/>
    <w:rsid w:val="001F6D64"/>
    <w:rsid w:val="001F765B"/>
    <w:rsid w:val="001F770A"/>
    <w:rsid w:val="00200A9D"/>
    <w:rsid w:val="00200B2E"/>
    <w:rsid w:val="00201162"/>
    <w:rsid w:val="00201324"/>
    <w:rsid w:val="00201841"/>
    <w:rsid w:val="0020194C"/>
    <w:rsid w:val="0020205B"/>
    <w:rsid w:val="0020278D"/>
    <w:rsid w:val="00202C45"/>
    <w:rsid w:val="00202E4A"/>
    <w:rsid w:val="00203011"/>
    <w:rsid w:val="002031FC"/>
    <w:rsid w:val="0020332E"/>
    <w:rsid w:val="00203733"/>
    <w:rsid w:val="0020390A"/>
    <w:rsid w:val="00203A4C"/>
    <w:rsid w:val="002041DB"/>
    <w:rsid w:val="0020460C"/>
    <w:rsid w:val="00205553"/>
    <w:rsid w:val="0020587F"/>
    <w:rsid w:val="002059C8"/>
    <w:rsid w:val="00206005"/>
    <w:rsid w:val="0020607E"/>
    <w:rsid w:val="00206928"/>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AE6"/>
    <w:rsid w:val="00211FE8"/>
    <w:rsid w:val="00212CB6"/>
    <w:rsid w:val="00212DA6"/>
    <w:rsid w:val="00213289"/>
    <w:rsid w:val="002139D9"/>
    <w:rsid w:val="00213B45"/>
    <w:rsid w:val="002147CA"/>
    <w:rsid w:val="0021502B"/>
    <w:rsid w:val="002150E0"/>
    <w:rsid w:val="002154DF"/>
    <w:rsid w:val="002158A2"/>
    <w:rsid w:val="00215AEB"/>
    <w:rsid w:val="00215CE4"/>
    <w:rsid w:val="00215E20"/>
    <w:rsid w:val="0021610D"/>
    <w:rsid w:val="002165C1"/>
    <w:rsid w:val="00216A8E"/>
    <w:rsid w:val="00216B68"/>
    <w:rsid w:val="00217538"/>
    <w:rsid w:val="00217563"/>
    <w:rsid w:val="00217998"/>
    <w:rsid w:val="00217DA5"/>
    <w:rsid w:val="00217EC2"/>
    <w:rsid w:val="00220268"/>
    <w:rsid w:val="00220B8F"/>
    <w:rsid w:val="00220ED6"/>
    <w:rsid w:val="00221747"/>
    <w:rsid w:val="00221FB0"/>
    <w:rsid w:val="0022236B"/>
    <w:rsid w:val="00222411"/>
    <w:rsid w:val="0022253A"/>
    <w:rsid w:val="00222ACC"/>
    <w:rsid w:val="00222AF2"/>
    <w:rsid w:val="00222D23"/>
    <w:rsid w:val="00223B9B"/>
    <w:rsid w:val="00223E41"/>
    <w:rsid w:val="00223EC7"/>
    <w:rsid w:val="002240AD"/>
    <w:rsid w:val="002241F7"/>
    <w:rsid w:val="00224234"/>
    <w:rsid w:val="002242F0"/>
    <w:rsid w:val="0022452B"/>
    <w:rsid w:val="00224EDC"/>
    <w:rsid w:val="00224F1D"/>
    <w:rsid w:val="00225CB2"/>
    <w:rsid w:val="002262A7"/>
    <w:rsid w:val="0022721E"/>
    <w:rsid w:val="00227B32"/>
    <w:rsid w:val="0023007D"/>
    <w:rsid w:val="002302F5"/>
    <w:rsid w:val="00230478"/>
    <w:rsid w:val="00230846"/>
    <w:rsid w:val="0023084B"/>
    <w:rsid w:val="00231311"/>
    <w:rsid w:val="0023151E"/>
    <w:rsid w:val="002315F7"/>
    <w:rsid w:val="002317FB"/>
    <w:rsid w:val="00231979"/>
    <w:rsid w:val="0023219B"/>
    <w:rsid w:val="0023230E"/>
    <w:rsid w:val="0023282F"/>
    <w:rsid w:val="00232E2E"/>
    <w:rsid w:val="00232E42"/>
    <w:rsid w:val="00233827"/>
    <w:rsid w:val="00233EB7"/>
    <w:rsid w:val="00233F42"/>
    <w:rsid w:val="00234272"/>
    <w:rsid w:val="002347C3"/>
    <w:rsid w:val="00234809"/>
    <w:rsid w:val="00234856"/>
    <w:rsid w:val="00235450"/>
    <w:rsid w:val="002359C3"/>
    <w:rsid w:val="00235ABC"/>
    <w:rsid w:val="00235C2D"/>
    <w:rsid w:val="00235CBD"/>
    <w:rsid w:val="00236737"/>
    <w:rsid w:val="00236778"/>
    <w:rsid w:val="00236C47"/>
    <w:rsid w:val="00236E1C"/>
    <w:rsid w:val="00236F25"/>
    <w:rsid w:val="0023749F"/>
    <w:rsid w:val="002374F6"/>
    <w:rsid w:val="002375F5"/>
    <w:rsid w:val="0023766E"/>
    <w:rsid w:val="00237BD5"/>
    <w:rsid w:val="00237D72"/>
    <w:rsid w:val="00237EDD"/>
    <w:rsid w:val="00240237"/>
    <w:rsid w:val="002403AE"/>
    <w:rsid w:val="002408BA"/>
    <w:rsid w:val="00240AE1"/>
    <w:rsid w:val="00240ED3"/>
    <w:rsid w:val="002412A2"/>
    <w:rsid w:val="00241740"/>
    <w:rsid w:val="00241810"/>
    <w:rsid w:val="00242AB5"/>
    <w:rsid w:val="00242CFC"/>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B52"/>
    <w:rsid w:val="00247E49"/>
    <w:rsid w:val="00247EB2"/>
    <w:rsid w:val="00250568"/>
    <w:rsid w:val="002507C7"/>
    <w:rsid w:val="002511AF"/>
    <w:rsid w:val="00251AF9"/>
    <w:rsid w:val="00251BF4"/>
    <w:rsid w:val="00252146"/>
    <w:rsid w:val="002525B9"/>
    <w:rsid w:val="00252B3D"/>
    <w:rsid w:val="00252BA5"/>
    <w:rsid w:val="00253077"/>
    <w:rsid w:val="00253368"/>
    <w:rsid w:val="00253DF7"/>
    <w:rsid w:val="002544FC"/>
    <w:rsid w:val="00254AB4"/>
    <w:rsid w:val="00254CA1"/>
    <w:rsid w:val="00254D73"/>
    <w:rsid w:val="00254DE3"/>
    <w:rsid w:val="0025505F"/>
    <w:rsid w:val="002550FF"/>
    <w:rsid w:val="0025523C"/>
    <w:rsid w:val="00255D7F"/>
    <w:rsid w:val="00255DD3"/>
    <w:rsid w:val="00256057"/>
    <w:rsid w:val="002560F7"/>
    <w:rsid w:val="0025652A"/>
    <w:rsid w:val="002568FE"/>
    <w:rsid w:val="0025775A"/>
    <w:rsid w:val="002578D4"/>
    <w:rsid w:val="002579C1"/>
    <w:rsid w:val="002579F0"/>
    <w:rsid w:val="002604DA"/>
    <w:rsid w:val="00260781"/>
    <w:rsid w:val="00260992"/>
    <w:rsid w:val="00260A76"/>
    <w:rsid w:val="00260FC1"/>
    <w:rsid w:val="002611D2"/>
    <w:rsid w:val="002614DA"/>
    <w:rsid w:val="00261BDD"/>
    <w:rsid w:val="00261C51"/>
    <w:rsid w:val="00261DCD"/>
    <w:rsid w:val="0026285F"/>
    <w:rsid w:val="00262E05"/>
    <w:rsid w:val="00262E69"/>
    <w:rsid w:val="00263401"/>
    <w:rsid w:val="0026369F"/>
    <w:rsid w:val="002636AB"/>
    <w:rsid w:val="0026373B"/>
    <w:rsid w:val="00263BE7"/>
    <w:rsid w:val="00264677"/>
    <w:rsid w:val="00264A62"/>
    <w:rsid w:val="00265045"/>
    <w:rsid w:val="00265096"/>
    <w:rsid w:val="0026589E"/>
    <w:rsid w:val="002659C1"/>
    <w:rsid w:val="002662BA"/>
    <w:rsid w:val="00266EB3"/>
    <w:rsid w:val="00267693"/>
    <w:rsid w:val="00267CB6"/>
    <w:rsid w:val="00267EF8"/>
    <w:rsid w:val="00270AC9"/>
    <w:rsid w:val="00271B90"/>
    <w:rsid w:val="00271BC9"/>
    <w:rsid w:val="00272039"/>
    <w:rsid w:val="00272184"/>
    <w:rsid w:val="00272283"/>
    <w:rsid w:val="0027244F"/>
    <w:rsid w:val="0027300A"/>
    <w:rsid w:val="00273651"/>
    <w:rsid w:val="0027369B"/>
    <w:rsid w:val="0027393A"/>
    <w:rsid w:val="00273DB4"/>
    <w:rsid w:val="00273FD5"/>
    <w:rsid w:val="00273FDB"/>
    <w:rsid w:val="0027492F"/>
    <w:rsid w:val="00274F3B"/>
    <w:rsid w:val="002753C1"/>
    <w:rsid w:val="00275624"/>
    <w:rsid w:val="0027562D"/>
    <w:rsid w:val="0027598E"/>
    <w:rsid w:val="00275B33"/>
    <w:rsid w:val="00275BCE"/>
    <w:rsid w:val="002760B0"/>
    <w:rsid w:val="0027632F"/>
    <w:rsid w:val="002766CD"/>
    <w:rsid w:val="0027678A"/>
    <w:rsid w:val="002770AD"/>
    <w:rsid w:val="00277171"/>
    <w:rsid w:val="002779C6"/>
    <w:rsid w:val="00277B3D"/>
    <w:rsid w:val="00277BAB"/>
    <w:rsid w:val="0028044C"/>
    <w:rsid w:val="0028048B"/>
    <w:rsid w:val="0028091B"/>
    <w:rsid w:val="0028111A"/>
    <w:rsid w:val="002815F0"/>
    <w:rsid w:val="0028165D"/>
    <w:rsid w:val="002817EC"/>
    <w:rsid w:val="00281F5E"/>
    <w:rsid w:val="00283592"/>
    <w:rsid w:val="0028363C"/>
    <w:rsid w:val="00283E4F"/>
    <w:rsid w:val="00283FA3"/>
    <w:rsid w:val="002845AC"/>
    <w:rsid w:val="00284B07"/>
    <w:rsid w:val="00284B56"/>
    <w:rsid w:val="00285A5B"/>
    <w:rsid w:val="00285C44"/>
    <w:rsid w:val="00285E6C"/>
    <w:rsid w:val="00285F04"/>
    <w:rsid w:val="00286689"/>
    <w:rsid w:val="00286C19"/>
    <w:rsid w:val="00287075"/>
    <w:rsid w:val="00287146"/>
    <w:rsid w:val="00287609"/>
    <w:rsid w:val="002878A6"/>
    <w:rsid w:val="00287D08"/>
    <w:rsid w:val="00290136"/>
    <w:rsid w:val="0029046B"/>
    <w:rsid w:val="002905D9"/>
    <w:rsid w:val="00290935"/>
    <w:rsid w:val="002913D6"/>
    <w:rsid w:val="002914D3"/>
    <w:rsid w:val="00291BB4"/>
    <w:rsid w:val="002925DE"/>
    <w:rsid w:val="00292C66"/>
    <w:rsid w:val="0029318B"/>
    <w:rsid w:val="00293463"/>
    <w:rsid w:val="00293680"/>
    <w:rsid w:val="00293EDC"/>
    <w:rsid w:val="002940DF"/>
    <w:rsid w:val="002942A8"/>
    <w:rsid w:val="0029457A"/>
    <w:rsid w:val="00294BC0"/>
    <w:rsid w:val="00294C41"/>
    <w:rsid w:val="0029505A"/>
    <w:rsid w:val="002958B8"/>
    <w:rsid w:val="00295F12"/>
    <w:rsid w:val="002963F3"/>
    <w:rsid w:val="00296613"/>
    <w:rsid w:val="002972FC"/>
    <w:rsid w:val="00297462"/>
    <w:rsid w:val="0029763F"/>
    <w:rsid w:val="00297CA9"/>
    <w:rsid w:val="00297EC6"/>
    <w:rsid w:val="002A0AED"/>
    <w:rsid w:val="002A13AD"/>
    <w:rsid w:val="002A2754"/>
    <w:rsid w:val="002A289B"/>
    <w:rsid w:val="002A307B"/>
    <w:rsid w:val="002A314B"/>
    <w:rsid w:val="002A36DE"/>
    <w:rsid w:val="002A38F1"/>
    <w:rsid w:val="002A3DA4"/>
    <w:rsid w:val="002A4235"/>
    <w:rsid w:val="002A4243"/>
    <w:rsid w:val="002A4489"/>
    <w:rsid w:val="002A4B40"/>
    <w:rsid w:val="002A4CF9"/>
    <w:rsid w:val="002A4DF9"/>
    <w:rsid w:val="002A5327"/>
    <w:rsid w:val="002A5358"/>
    <w:rsid w:val="002A5D8B"/>
    <w:rsid w:val="002A67CE"/>
    <w:rsid w:val="002A6829"/>
    <w:rsid w:val="002A6C11"/>
    <w:rsid w:val="002A6C41"/>
    <w:rsid w:val="002A6CDD"/>
    <w:rsid w:val="002A6FC7"/>
    <w:rsid w:val="002A7217"/>
    <w:rsid w:val="002A783B"/>
    <w:rsid w:val="002A7AC5"/>
    <w:rsid w:val="002A7DF3"/>
    <w:rsid w:val="002B00B5"/>
    <w:rsid w:val="002B0CC4"/>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565"/>
    <w:rsid w:val="002B35C2"/>
    <w:rsid w:val="002B407B"/>
    <w:rsid w:val="002B407C"/>
    <w:rsid w:val="002B4CAF"/>
    <w:rsid w:val="002B509A"/>
    <w:rsid w:val="002B553B"/>
    <w:rsid w:val="002B587D"/>
    <w:rsid w:val="002B58C3"/>
    <w:rsid w:val="002B5B0B"/>
    <w:rsid w:val="002B6A07"/>
    <w:rsid w:val="002B6AE7"/>
    <w:rsid w:val="002B6C6B"/>
    <w:rsid w:val="002B7092"/>
    <w:rsid w:val="002B72F5"/>
    <w:rsid w:val="002B737D"/>
    <w:rsid w:val="002B76BC"/>
    <w:rsid w:val="002B780E"/>
    <w:rsid w:val="002B78F7"/>
    <w:rsid w:val="002B7AF2"/>
    <w:rsid w:val="002B7D49"/>
    <w:rsid w:val="002B7D71"/>
    <w:rsid w:val="002C043E"/>
    <w:rsid w:val="002C04C2"/>
    <w:rsid w:val="002C09A2"/>
    <w:rsid w:val="002C13EA"/>
    <w:rsid w:val="002C1547"/>
    <w:rsid w:val="002C223F"/>
    <w:rsid w:val="002C25A0"/>
    <w:rsid w:val="002C2715"/>
    <w:rsid w:val="002C282D"/>
    <w:rsid w:val="002C296E"/>
    <w:rsid w:val="002C2E8E"/>
    <w:rsid w:val="002C321C"/>
    <w:rsid w:val="002C3384"/>
    <w:rsid w:val="002C3560"/>
    <w:rsid w:val="002C35FF"/>
    <w:rsid w:val="002C3EFD"/>
    <w:rsid w:val="002C4FEB"/>
    <w:rsid w:val="002C5235"/>
    <w:rsid w:val="002C536C"/>
    <w:rsid w:val="002C555C"/>
    <w:rsid w:val="002C5995"/>
    <w:rsid w:val="002C5DB1"/>
    <w:rsid w:val="002C5F6C"/>
    <w:rsid w:val="002C6693"/>
    <w:rsid w:val="002C729B"/>
    <w:rsid w:val="002C73EA"/>
    <w:rsid w:val="002C7FEF"/>
    <w:rsid w:val="002D04B2"/>
    <w:rsid w:val="002D06AC"/>
    <w:rsid w:val="002D0A8B"/>
    <w:rsid w:val="002D1038"/>
    <w:rsid w:val="002D10F3"/>
    <w:rsid w:val="002D1D09"/>
    <w:rsid w:val="002D1E0C"/>
    <w:rsid w:val="002D1EEC"/>
    <w:rsid w:val="002D1F56"/>
    <w:rsid w:val="002D212B"/>
    <w:rsid w:val="002D23E1"/>
    <w:rsid w:val="002D23FC"/>
    <w:rsid w:val="002D27CA"/>
    <w:rsid w:val="002D3B57"/>
    <w:rsid w:val="002D3F88"/>
    <w:rsid w:val="002D4193"/>
    <w:rsid w:val="002D4531"/>
    <w:rsid w:val="002D47E6"/>
    <w:rsid w:val="002D4B67"/>
    <w:rsid w:val="002D517F"/>
    <w:rsid w:val="002D5353"/>
    <w:rsid w:val="002D5398"/>
    <w:rsid w:val="002D5584"/>
    <w:rsid w:val="002D5767"/>
    <w:rsid w:val="002D65F7"/>
    <w:rsid w:val="002D66F5"/>
    <w:rsid w:val="002D6A84"/>
    <w:rsid w:val="002D6B9C"/>
    <w:rsid w:val="002D6C05"/>
    <w:rsid w:val="002D70B7"/>
    <w:rsid w:val="002D7C5A"/>
    <w:rsid w:val="002E0210"/>
    <w:rsid w:val="002E0666"/>
    <w:rsid w:val="002E0CE5"/>
    <w:rsid w:val="002E18B5"/>
    <w:rsid w:val="002E18FF"/>
    <w:rsid w:val="002E2335"/>
    <w:rsid w:val="002E23C3"/>
    <w:rsid w:val="002E2FCE"/>
    <w:rsid w:val="002E3600"/>
    <w:rsid w:val="002E37F7"/>
    <w:rsid w:val="002E3891"/>
    <w:rsid w:val="002E3909"/>
    <w:rsid w:val="002E3E90"/>
    <w:rsid w:val="002E3F9E"/>
    <w:rsid w:val="002E429F"/>
    <w:rsid w:val="002E479B"/>
    <w:rsid w:val="002E4943"/>
    <w:rsid w:val="002E49CB"/>
    <w:rsid w:val="002E4E56"/>
    <w:rsid w:val="002E52CC"/>
    <w:rsid w:val="002E5808"/>
    <w:rsid w:val="002E584F"/>
    <w:rsid w:val="002E58C5"/>
    <w:rsid w:val="002E5B9E"/>
    <w:rsid w:val="002E6B7A"/>
    <w:rsid w:val="002E6DC0"/>
    <w:rsid w:val="002E7001"/>
    <w:rsid w:val="002E7991"/>
    <w:rsid w:val="002E7A32"/>
    <w:rsid w:val="002E7EE9"/>
    <w:rsid w:val="002F077B"/>
    <w:rsid w:val="002F0A6E"/>
    <w:rsid w:val="002F0BF5"/>
    <w:rsid w:val="002F1ECC"/>
    <w:rsid w:val="002F25E9"/>
    <w:rsid w:val="002F3E23"/>
    <w:rsid w:val="002F4165"/>
    <w:rsid w:val="002F44C2"/>
    <w:rsid w:val="002F4916"/>
    <w:rsid w:val="002F4B34"/>
    <w:rsid w:val="002F4B98"/>
    <w:rsid w:val="002F4FB6"/>
    <w:rsid w:val="002F57C5"/>
    <w:rsid w:val="002F57C9"/>
    <w:rsid w:val="002F5CA3"/>
    <w:rsid w:val="002F5DE3"/>
    <w:rsid w:val="002F6632"/>
    <w:rsid w:val="002F6712"/>
    <w:rsid w:val="002F6A05"/>
    <w:rsid w:val="002F6C77"/>
    <w:rsid w:val="002F6C8D"/>
    <w:rsid w:val="002F71D3"/>
    <w:rsid w:val="002F7537"/>
    <w:rsid w:val="002F76E9"/>
    <w:rsid w:val="002F7E42"/>
    <w:rsid w:val="002F7F6A"/>
    <w:rsid w:val="00300224"/>
    <w:rsid w:val="003002D2"/>
    <w:rsid w:val="003003E2"/>
    <w:rsid w:val="00300640"/>
    <w:rsid w:val="00300778"/>
    <w:rsid w:val="00300B22"/>
    <w:rsid w:val="00300E0C"/>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5AF5"/>
    <w:rsid w:val="00306030"/>
    <w:rsid w:val="00306780"/>
    <w:rsid w:val="00306796"/>
    <w:rsid w:val="00306B0C"/>
    <w:rsid w:val="00307282"/>
    <w:rsid w:val="00307581"/>
    <w:rsid w:val="003078C0"/>
    <w:rsid w:val="00307DE3"/>
    <w:rsid w:val="00307EE7"/>
    <w:rsid w:val="00310A6E"/>
    <w:rsid w:val="00310BB6"/>
    <w:rsid w:val="00310F51"/>
    <w:rsid w:val="003114B3"/>
    <w:rsid w:val="00311AEC"/>
    <w:rsid w:val="00311F5B"/>
    <w:rsid w:val="00312073"/>
    <w:rsid w:val="00312320"/>
    <w:rsid w:val="00312916"/>
    <w:rsid w:val="00312A2E"/>
    <w:rsid w:val="00313432"/>
    <w:rsid w:val="00313587"/>
    <w:rsid w:val="00313AA4"/>
    <w:rsid w:val="003140E6"/>
    <w:rsid w:val="00314485"/>
    <w:rsid w:val="003145C4"/>
    <w:rsid w:val="00314EA8"/>
    <w:rsid w:val="00315133"/>
    <w:rsid w:val="0031528F"/>
    <w:rsid w:val="0031535C"/>
    <w:rsid w:val="0031546D"/>
    <w:rsid w:val="00315585"/>
    <w:rsid w:val="00315622"/>
    <w:rsid w:val="00315855"/>
    <w:rsid w:val="00315CFC"/>
    <w:rsid w:val="00315F65"/>
    <w:rsid w:val="00316EE5"/>
    <w:rsid w:val="003177C7"/>
    <w:rsid w:val="00317B03"/>
    <w:rsid w:val="00317B60"/>
    <w:rsid w:val="00320D1D"/>
    <w:rsid w:val="00320E0A"/>
    <w:rsid w:val="00320FB8"/>
    <w:rsid w:val="00321131"/>
    <w:rsid w:val="00321137"/>
    <w:rsid w:val="003217EF"/>
    <w:rsid w:val="00321955"/>
    <w:rsid w:val="003229CA"/>
    <w:rsid w:val="00323063"/>
    <w:rsid w:val="003234E6"/>
    <w:rsid w:val="0032380A"/>
    <w:rsid w:val="00323975"/>
    <w:rsid w:val="0032407D"/>
    <w:rsid w:val="00324330"/>
    <w:rsid w:val="00324361"/>
    <w:rsid w:val="003243D5"/>
    <w:rsid w:val="0032492D"/>
    <w:rsid w:val="00324C65"/>
    <w:rsid w:val="00324E02"/>
    <w:rsid w:val="003251B3"/>
    <w:rsid w:val="003251E1"/>
    <w:rsid w:val="00325B4F"/>
    <w:rsid w:val="00325C0C"/>
    <w:rsid w:val="003260D0"/>
    <w:rsid w:val="0032673B"/>
    <w:rsid w:val="00327052"/>
    <w:rsid w:val="00327485"/>
    <w:rsid w:val="003274B6"/>
    <w:rsid w:val="00327FD3"/>
    <w:rsid w:val="0033013A"/>
    <w:rsid w:val="00330302"/>
    <w:rsid w:val="00330504"/>
    <w:rsid w:val="00330A9E"/>
    <w:rsid w:val="00330F50"/>
    <w:rsid w:val="00331509"/>
    <w:rsid w:val="003316FD"/>
    <w:rsid w:val="00331705"/>
    <w:rsid w:val="003319CC"/>
    <w:rsid w:val="00332131"/>
    <w:rsid w:val="0033220C"/>
    <w:rsid w:val="00332539"/>
    <w:rsid w:val="0033255C"/>
    <w:rsid w:val="003327A3"/>
    <w:rsid w:val="00332B70"/>
    <w:rsid w:val="00332CA3"/>
    <w:rsid w:val="00332CF8"/>
    <w:rsid w:val="003331F6"/>
    <w:rsid w:val="003334C7"/>
    <w:rsid w:val="003335F7"/>
    <w:rsid w:val="0033364B"/>
    <w:rsid w:val="003336C5"/>
    <w:rsid w:val="00334389"/>
    <w:rsid w:val="00334614"/>
    <w:rsid w:val="00334747"/>
    <w:rsid w:val="00334955"/>
    <w:rsid w:val="00334BC7"/>
    <w:rsid w:val="00334ED7"/>
    <w:rsid w:val="00335A0C"/>
    <w:rsid w:val="00335E10"/>
    <w:rsid w:val="003363DA"/>
    <w:rsid w:val="003365F6"/>
    <w:rsid w:val="00336657"/>
    <w:rsid w:val="003368F1"/>
    <w:rsid w:val="00336A3D"/>
    <w:rsid w:val="00336F65"/>
    <w:rsid w:val="003370FB"/>
    <w:rsid w:val="00337980"/>
    <w:rsid w:val="00337989"/>
    <w:rsid w:val="00340C4D"/>
    <w:rsid w:val="00341DE0"/>
    <w:rsid w:val="003420E0"/>
    <w:rsid w:val="00342173"/>
    <w:rsid w:val="00342444"/>
    <w:rsid w:val="003428F3"/>
    <w:rsid w:val="00342C49"/>
    <w:rsid w:val="00342D06"/>
    <w:rsid w:val="003433B9"/>
    <w:rsid w:val="00343B7B"/>
    <w:rsid w:val="003440FE"/>
    <w:rsid w:val="003446A9"/>
    <w:rsid w:val="00344C80"/>
    <w:rsid w:val="00344D5B"/>
    <w:rsid w:val="00344FFD"/>
    <w:rsid w:val="0034574D"/>
    <w:rsid w:val="00345B5F"/>
    <w:rsid w:val="003468F1"/>
    <w:rsid w:val="00346B3F"/>
    <w:rsid w:val="00346F16"/>
    <w:rsid w:val="00346F99"/>
    <w:rsid w:val="0034750A"/>
    <w:rsid w:val="00347BA8"/>
    <w:rsid w:val="00350C48"/>
    <w:rsid w:val="00350E09"/>
    <w:rsid w:val="003511D3"/>
    <w:rsid w:val="00351B24"/>
    <w:rsid w:val="00351CC5"/>
    <w:rsid w:val="00352130"/>
    <w:rsid w:val="00352289"/>
    <w:rsid w:val="00352C21"/>
    <w:rsid w:val="0035308C"/>
    <w:rsid w:val="00353573"/>
    <w:rsid w:val="00353707"/>
    <w:rsid w:val="00354841"/>
    <w:rsid w:val="00354EFD"/>
    <w:rsid w:val="003555CC"/>
    <w:rsid w:val="00355B9C"/>
    <w:rsid w:val="003561B4"/>
    <w:rsid w:val="003574ED"/>
    <w:rsid w:val="003576A7"/>
    <w:rsid w:val="003576FA"/>
    <w:rsid w:val="0036096A"/>
    <w:rsid w:val="00360B61"/>
    <w:rsid w:val="00360F3F"/>
    <w:rsid w:val="00361287"/>
    <w:rsid w:val="0036145D"/>
    <w:rsid w:val="00361F2F"/>
    <w:rsid w:val="00361FBC"/>
    <w:rsid w:val="003622D4"/>
    <w:rsid w:val="003628F9"/>
    <w:rsid w:val="00362D3F"/>
    <w:rsid w:val="00362E3A"/>
    <w:rsid w:val="003630B0"/>
    <w:rsid w:val="00363120"/>
    <w:rsid w:val="00363532"/>
    <w:rsid w:val="003636EA"/>
    <w:rsid w:val="00363763"/>
    <w:rsid w:val="00363BBC"/>
    <w:rsid w:val="00364154"/>
    <w:rsid w:val="003649FB"/>
    <w:rsid w:val="00364CA5"/>
    <w:rsid w:val="00366470"/>
    <w:rsid w:val="003664CB"/>
    <w:rsid w:val="003669E5"/>
    <w:rsid w:val="00367673"/>
    <w:rsid w:val="00370617"/>
    <w:rsid w:val="00370901"/>
    <w:rsid w:val="003709D8"/>
    <w:rsid w:val="00370D02"/>
    <w:rsid w:val="00371C1B"/>
    <w:rsid w:val="00371D63"/>
    <w:rsid w:val="003728DE"/>
    <w:rsid w:val="00372CAD"/>
    <w:rsid w:val="00373317"/>
    <w:rsid w:val="0037344B"/>
    <w:rsid w:val="0037377A"/>
    <w:rsid w:val="003737B1"/>
    <w:rsid w:val="00373994"/>
    <w:rsid w:val="00373A4D"/>
    <w:rsid w:val="00373D12"/>
    <w:rsid w:val="00374140"/>
    <w:rsid w:val="00374298"/>
    <w:rsid w:val="00374D76"/>
    <w:rsid w:val="0037511C"/>
    <w:rsid w:val="003751ED"/>
    <w:rsid w:val="003752C3"/>
    <w:rsid w:val="003752DA"/>
    <w:rsid w:val="003752E2"/>
    <w:rsid w:val="0037615F"/>
    <w:rsid w:val="003765AD"/>
    <w:rsid w:val="00377171"/>
    <w:rsid w:val="0037763B"/>
    <w:rsid w:val="00377690"/>
    <w:rsid w:val="00377A51"/>
    <w:rsid w:val="00377DCE"/>
    <w:rsid w:val="00377E6C"/>
    <w:rsid w:val="00377F1B"/>
    <w:rsid w:val="003807EF"/>
    <w:rsid w:val="00380901"/>
    <w:rsid w:val="00380984"/>
    <w:rsid w:val="00380A99"/>
    <w:rsid w:val="00380BA7"/>
    <w:rsid w:val="003810BB"/>
    <w:rsid w:val="0038125D"/>
    <w:rsid w:val="00381327"/>
    <w:rsid w:val="00381337"/>
    <w:rsid w:val="00381D36"/>
    <w:rsid w:val="00382150"/>
    <w:rsid w:val="00382225"/>
    <w:rsid w:val="003823DC"/>
    <w:rsid w:val="0038300B"/>
    <w:rsid w:val="003832A8"/>
    <w:rsid w:val="003833EC"/>
    <w:rsid w:val="00383499"/>
    <w:rsid w:val="00383D60"/>
    <w:rsid w:val="00383FA3"/>
    <w:rsid w:val="0038434D"/>
    <w:rsid w:val="003845A7"/>
    <w:rsid w:val="003846E5"/>
    <w:rsid w:val="003857BF"/>
    <w:rsid w:val="00385DC0"/>
    <w:rsid w:val="003866A9"/>
    <w:rsid w:val="003868F9"/>
    <w:rsid w:val="00386C52"/>
    <w:rsid w:val="00386CB8"/>
    <w:rsid w:val="00386DE5"/>
    <w:rsid w:val="003870F1"/>
    <w:rsid w:val="00387788"/>
    <w:rsid w:val="00387B23"/>
    <w:rsid w:val="00387F59"/>
    <w:rsid w:val="003901B7"/>
    <w:rsid w:val="00390F45"/>
    <w:rsid w:val="00391137"/>
    <w:rsid w:val="0039179C"/>
    <w:rsid w:val="00391E78"/>
    <w:rsid w:val="00391F27"/>
    <w:rsid w:val="003920B2"/>
    <w:rsid w:val="00392E40"/>
    <w:rsid w:val="0039303B"/>
    <w:rsid w:val="0039318E"/>
    <w:rsid w:val="00393205"/>
    <w:rsid w:val="003936CD"/>
    <w:rsid w:val="003938BA"/>
    <w:rsid w:val="0039396D"/>
    <w:rsid w:val="00393EA9"/>
    <w:rsid w:val="00394109"/>
    <w:rsid w:val="003947B8"/>
    <w:rsid w:val="00395181"/>
    <w:rsid w:val="003960AD"/>
    <w:rsid w:val="003963F7"/>
    <w:rsid w:val="003964CC"/>
    <w:rsid w:val="00396652"/>
    <w:rsid w:val="0039686E"/>
    <w:rsid w:val="0039720E"/>
    <w:rsid w:val="003973A1"/>
    <w:rsid w:val="00397703"/>
    <w:rsid w:val="0039796C"/>
    <w:rsid w:val="00397E67"/>
    <w:rsid w:val="00397F27"/>
    <w:rsid w:val="003A0227"/>
    <w:rsid w:val="003A024F"/>
    <w:rsid w:val="003A036C"/>
    <w:rsid w:val="003A038B"/>
    <w:rsid w:val="003A054A"/>
    <w:rsid w:val="003A058B"/>
    <w:rsid w:val="003A07AC"/>
    <w:rsid w:val="003A0F29"/>
    <w:rsid w:val="003A13C5"/>
    <w:rsid w:val="003A1988"/>
    <w:rsid w:val="003A1F80"/>
    <w:rsid w:val="003A2A8A"/>
    <w:rsid w:val="003A2A8F"/>
    <w:rsid w:val="003A2B1C"/>
    <w:rsid w:val="003A2BFD"/>
    <w:rsid w:val="003A2D2C"/>
    <w:rsid w:val="003A34C6"/>
    <w:rsid w:val="003A37BF"/>
    <w:rsid w:val="003A3AE7"/>
    <w:rsid w:val="003A3B9B"/>
    <w:rsid w:val="003A444D"/>
    <w:rsid w:val="003A4505"/>
    <w:rsid w:val="003A5365"/>
    <w:rsid w:val="003A546D"/>
    <w:rsid w:val="003A5679"/>
    <w:rsid w:val="003A634F"/>
    <w:rsid w:val="003A64FA"/>
    <w:rsid w:val="003A6C67"/>
    <w:rsid w:val="003A6CE9"/>
    <w:rsid w:val="003A6D48"/>
    <w:rsid w:val="003A7910"/>
    <w:rsid w:val="003A79F1"/>
    <w:rsid w:val="003A7D28"/>
    <w:rsid w:val="003A7D9F"/>
    <w:rsid w:val="003B0339"/>
    <w:rsid w:val="003B0406"/>
    <w:rsid w:val="003B061E"/>
    <w:rsid w:val="003B06BF"/>
    <w:rsid w:val="003B0724"/>
    <w:rsid w:val="003B0CC1"/>
    <w:rsid w:val="003B12B7"/>
    <w:rsid w:val="003B148C"/>
    <w:rsid w:val="003B1774"/>
    <w:rsid w:val="003B2E3A"/>
    <w:rsid w:val="003B3047"/>
    <w:rsid w:val="003B32F7"/>
    <w:rsid w:val="003B3734"/>
    <w:rsid w:val="003B3E59"/>
    <w:rsid w:val="003B430A"/>
    <w:rsid w:val="003B4465"/>
    <w:rsid w:val="003B47B2"/>
    <w:rsid w:val="003B482F"/>
    <w:rsid w:val="003B4BE8"/>
    <w:rsid w:val="003B4E07"/>
    <w:rsid w:val="003B5119"/>
    <w:rsid w:val="003B53AB"/>
    <w:rsid w:val="003B53CC"/>
    <w:rsid w:val="003B5AD3"/>
    <w:rsid w:val="003B5DE9"/>
    <w:rsid w:val="003B5FA4"/>
    <w:rsid w:val="003B61E9"/>
    <w:rsid w:val="003B6345"/>
    <w:rsid w:val="003B6539"/>
    <w:rsid w:val="003B6F54"/>
    <w:rsid w:val="003B712E"/>
    <w:rsid w:val="003B735C"/>
    <w:rsid w:val="003B7430"/>
    <w:rsid w:val="003B7EC7"/>
    <w:rsid w:val="003C0482"/>
    <w:rsid w:val="003C05CC"/>
    <w:rsid w:val="003C091E"/>
    <w:rsid w:val="003C09E7"/>
    <w:rsid w:val="003C0BED"/>
    <w:rsid w:val="003C16C4"/>
    <w:rsid w:val="003C18AD"/>
    <w:rsid w:val="003C1CE0"/>
    <w:rsid w:val="003C20D3"/>
    <w:rsid w:val="003C217F"/>
    <w:rsid w:val="003C2217"/>
    <w:rsid w:val="003C2AA7"/>
    <w:rsid w:val="003C2E9B"/>
    <w:rsid w:val="003C3368"/>
    <w:rsid w:val="003C38BD"/>
    <w:rsid w:val="003C3A14"/>
    <w:rsid w:val="003C3BC2"/>
    <w:rsid w:val="003C3BCD"/>
    <w:rsid w:val="003C3C33"/>
    <w:rsid w:val="003C3EDA"/>
    <w:rsid w:val="003C3F27"/>
    <w:rsid w:val="003C4209"/>
    <w:rsid w:val="003C474B"/>
    <w:rsid w:val="003C5099"/>
    <w:rsid w:val="003C50AA"/>
    <w:rsid w:val="003C510E"/>
    <w:rsid w:val="003C5AF6"/>
    <w:rsid w:val="003C5C56"/>
    <w:rsid w:val="003C62D6"/>
    <w:rsid w:val="003C673F"/>
    <w:rsid w:val="003C6B7E"/>
    <w:rsid w:val="003C70FF"/>
    <w:rsid w:val="003C71FE"/>
    <w:rsid w:val="003C7B87"/>
    <w:rsid w:val="003D0360"/>
    <w:rsid w:val="003D0CA7"/>
    <w:rsid w:val="003D1288"/>
    <w:rsid w:val="003D12AE"/>
    <w:rsid w:val="003D142B"/>
    <w:rsid w:val="003D1E04"/>
    <w:rsid w:val="003D25C4"/>
    <w:rsid w:val="003D2C4D"/>
    <w:rsid w:val="003D3447"/>
    <w:rsid w:val="003D3468"/>
    <w:rsid w:val="003D357E"/>
    <w:rsid w:val="003D3695"/>
    <w:rsid w:val="003D3F0D"/>
    <w:rsid w:val="003D4055"/>
    <w:rsid w:val="003D4483"/>
    <w:rsid w:val="003D4C15"/>
    <w:rsid w:val="003D4DC8"/>
    <w:rsid w:val="003D545B"/>
    <w:rsid w:val="003D5476"/>
    <w:rsid w:val="003D5A45"/>
    <w:rsid w:val="003D5EA3"/>
    <w:rsid w:val="003D6113"/>
    <w:rsid w:val="003D6245"/>
    <w:rsid w:val="003D6A16"/>
    <w:rsid w:val="003D6AA6"/>
    <w:rsid w:val="003D75A3"/>
    <w:rsid w:val="003D7644"/>
    <w:rsid w:val="003D76D7"/>
    <w:rsid w:val="003D7ECF"/>
    <w:rsid w:val="003D7EE9"/>
    <w:rsid w:val="003E0B36"/>
    <w:rsid w:val="003E0E29"/>
    <w:rsid w:val="003E106A"/>
    <w:rsid w:val="003E13A8"/>
    <w:rsid w:val="003E1E9A"/>
    <w:rsid w:val="003E22D4"/>
    <w:rsid w:val="003E24BD"/>
    <w:rsid w:val="003E2C4B"/>
    <w:rsid w:val="003E313F"/>
    <w:rsid w:val="003E3643"/>
    <w:rsid w:val="003E39F6"/>
    <w:rsid w:val="003E3E59"/>
    <w:rsid w:val="003E4332"/>
    <w:rsid w:val="003E514F"/>
    <w:rsid w:val="003E5442"/>
    <w:rsid w:val="003E5AAB"/>
    <w:rsid w:val="003E6066"/>
    <w:rsid w:val="003E60CA"/>
    <w:rsid w:val="003E6458"/>
    <w:rsid w:val="003E690B"/>
    <w:rsid w:val="003E6917"/>
    <w:rsid w:val="003E6A4C"/>
    <w:rsid w:val="003E6CA0"/>
    <w:rsid w:val="003E724B"/>
    <w:rsid w:val="003E7618"/>
    <w:rsid w:val="003E7784"/>
    <w:rsid w:val="003E7F3D"/>
    <w:rsid w:val="003F0989"/>
    <w:rsid w:val="003F0C86"/>
    <w:rsid w:val="003F1131"/>
    <w:rsid w:val="003F13AC"/>
    <w:rsid w:val="003F1523"/>
    <w:rsid w:val="003F168A"/>
    <w:rsid w:val="003F183B"/>
    <w:rsid w:val="003F1886"/>
    <w:rsid w:val="003F19DB"/>
    <w:rsid w:val="003F1A89"/>
    <w:rsid w:val="003F2934"/>
    <w:rsid w:val="003F2D3A"/>
    <w:rsid w:val="003F2ECC"/>
    <w:rsid w:val="003F2EDD"/>
    <w:rsid w:val="003F36B9"/>
    <w:rsid w:val="003F385A"/>
    <w:rsid w:val="003F3912"/>
    <w:rsid w:val="003F44F5"/>
    <w:rsid w:val="003F4A93"/>
    <w:rsid w:val="003F4DE2"/>
    <w:rsid w:val="003F4E44"/>
    <w:rsid w:val="003F4E79"/>
    <w:rsid w:val="003F524E"/>
    <w:rsid w:val="003F5644"/>
    <w:rsid w:val="003F5720"/>
    <w:rsid w:val="003F5AAB"/>
    <w:rsid w:val="003F5C95"/>
    <w:rsid w:val="003F6017"/>
    <w:rsid w:val="003F635B"/>
    <w:rsid w:val="003F63AF"/>
    <w:rsid w:val="003F6842"/>
    <w:rsid w:val="003F6B4D"/>
    <w:rsid w:val="003F6E4F"/>
    <w:rsid w:val="003F7913"/>
    <w:rsid w:val="003F7B68"/>
    <w:rsid w:val="003F7E66"/>
    <w:rsid w:val="004002A8"/>
    <w:rsid w:val="00400760"/>
    <w:rsid w:val="00400A90"/>
    <w:rsid w:val="0040102D"/>
    <w:rsid w:val="004010B3"/>
    <w:rsid w:val="00401465"/>
    <w:rsid w:val="00401E9C"/>
    <w:rsid w:val="00402188"/>
    <w:rsid w:val="0040281F"/>
    <w:rsid w:val="00402AAA"/>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66A"/>
    <w:rsid w:val="00411F52"/>
    <w:rsid w:val="00412083"/>
    <w:rsid w:val="00412245"/>
    <w:rsid w:val="004122D4"/>
    <w:rsid w:val="0041287F"/>
    <w:rsid w:val="00412DE8"/>
    <w:rsid w:val="00413316"/>
    <w:rsid w:val="004133CE"/>
    <w:rsid w:val="004134DF"/>
    <w:rsid w:val="0041360B"/>
    <w:rsid w:val="004143E5"/>
    <w:rsid w:val="0041469A"/>
    <w:rsid w:val="0041497A"/>
    <w:rsid w:val="00415C01"/>
    <w:rsid w:val="00415FBA"/>
    <w:rsid w:val="004162D7"/>
    <w:rsid w:val="004166A0"/>
    <w:rsid w:val="0041692C"/>
    <w:rsid w:val="00416A93"/>
    <w:rsid w:val="00416BD8"/>
    <w:rsid w:val="004179D0"/>
    <w:rsid w:val="00417A6D"/>
    <w:rsid w:val="004200B0"/>
    <w:rsid w:val="0042017F"/>
    <w:rsid w:val="00420664"/>
    <w:rsid w:val="00420A87"/>
    <w:rsid w:val="00420B15"/>
    <w:rsid w:val="00420C24"/>
    <w:rsid w:val="00420DCE"/>
    <w:rsid w:val="00420E5E"/>
    <w:rsid w:val="004212F0"/>
    <w:rsid w:val="00421799"/>
    <w:rsid w:val="0042191F"/>
    <w:rsid w:val="00421F78"/>
    <w:rsid w:val="00422267"/>
    <w:rsid w:val="0042227F"/>
    <w:rsid w:val="00422B3E"/>
    <w:rsid w:val="00422E51"/>
    <w:rsid w:val="0042317C"/>
    <w:rsid w:val="00423925"/>
    <w:rsid w:val="00423F52"/>
    <w:rsid w:val="00423FEB"/>
    <w:rsid w:val="00424A25"/>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1066"/>
    <w:rsid w:val="004311F9"/>
    <w:rsid w:val="004313EF"/>
    <w:rsid w:val="00431441"/>
    <w:rsid w:val="00431F16"/>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6E2"/>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400F1"/>
    <w:rsid w:val="0044019A"/>
    <w:rsid w:val="004403B8"/>
    <w:rsid w:val="00440734"/>
    <w:rsid w:val="00440870"/>
    <w:rsid w:val="00441569"/>
    <w:rsid w:val="00441A0D"/>
    <w:rsid w:val="00441B87"/>
    <w:rsid w:val="004422DF"/>
    <w:rsid w:val="00442BAA"/>
    <w:rsid w:val="00442D95"/>
    <w:rsid w:val="00442FB4"/>
    <w:rsid w:val="004430B1"/>
    <w:rsid w:val="00443176"/>
    <w:rsid w:val="00443310"/>
    <w:rsid w:val="00443463"/>
    <w:rsid w:val="0044367E"/>
    <w:rsid w:val="004454C2"/>
    <w:rsid w:val="00445CA0"/>
    <w:rsid w:val="00446176"/>
    <w:rsid w:val="0044618B"/>
    <w:rsid w:val="00446390"/>
    <w:rsid w:val="004464A2"/>
    <w:rsid w:val="00446920"/>
    <w:rsid w:val="00447351"/>
    <w:rsid w:val="00447B50"/>
    <w:rsid w:val="00447BD5"/>
    <w:rsid w:val="00447C55"/>
    <w:rsid w:val="0045004D"/>
    <w:rsid w:val="00450BFC"/>
    <w:rsid w:val="00450C2B"/>
    <w:rsid w:val="00450E1B"/>
    <w:rsid w:val="004512D8"/>
    <w:rsid w:val="0045153F"/>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48CC"/>
    <w:rsid w:val="0045510B"/>
    <w:rsid w:val="00455385"/>
    <w:rsid w:val="004556CC"/>
    <w:rsid w:val="0045598B"/>
    <w:rsid w:val="00455A7E"/>
    <w:rsid w:val="00455BCE"/>
    <w:rsid w:val="004561E6"/>
    <w:rsid w:val="0045626E"/>
    <w:rsid w:val="0045701C"/>
    <w:rsid w:val="00457135"/>
    <w:rsid w:val="0045714E"/>
    <w:rsid w:val="0045724E"/>
    <w:rsid w:val="004575A6"/>
    <w:rsid w:val="004576B7"/>
    <w:rsid w:val="004578A8"/>
    <w:rsid w:val="00457E4C"/>
    <w:rsid w:val="004606CB"/>
    <w:rsid w:val="0046109E"/>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9D9"/>
    <w:rsid w:val="00464D36"/>
    <w:rsid w:val="00464F86"/>
    <w:rsid w:val="0046503A"/>
    <w:rsid w:val="004652D7"/>
    <w:rsid w:val="00465713"/>
    <w:rsid w:val="004659BD"/>
    <w:rsid w:val="00465F2A"/>
    <w:rsid w:val="0046684C"/>
    <w:rsid w:val="004668C7"/>
    <w:rsid w:val="00466A37"/>
    <w:rsid w:val="00466E27"/>
    <w:rsid w:val="004674B9"/>
    <w:rsid w:val="00467962"/>
    <w:rsid w:val="00467FA5"/>
    <w:rsid w:val="00470D63"/>
    <w:rsid w:val="00471473"/>
    <w:rsid w:val="00471496"/>
    <w:rsid w:val="0047188C"/>
    <w:rsid w:val="00471973"/>
    <w:rsid w:val="00471D90"/>
    <w:rsid w:val="00472154"/>
    <w:rsid w:val="0047291F"/>
    <w:rsid w:val="00472D29"/>
    <w:rsid w:val="00473915"/>
    <w:rsid w:val="004741FF"/>
    <w:rsid w:val="0047431D"/>
    <w:rsid w:val="00474492"/>
    <w:rsid w:val="00474924"/>
    <w:rsid w:val="004749BC"/>
    <w:rsid w:val="00474AB4"/>
    <w:rsid w:val="00474C65"/>
    <w:rsid w:val="0047533C"/>
    <w:rsid w:val="00475575"/>
    <w:rsid w:val="00475DC7"/>
    <w:rsid w:val="00475E92"/>
    <w:rsid w:val="00476187"/>
    <w:rsid w:val="00476590"/>
    <w:rsid w:val="00476D9E"/>
    <w:rsid w:val="00477146"/>
    <w:rsid w:val="004772B4"/>
    <w:rsid w:val="004778C7"/>
    <w:rsid w:val="00477A42"/>
    <w:rsid w:val="0048018C"/>
    <w:rsid w:val="0048066C"/>
    <w:rsid w:val="0048087A"/>
    <w:rsid w:val="00480A9E"/>
    <w:rsid w:val="00480DA7"/>
    <w:rsid w:val="0048154D"/>
    <w:rsid w:val="0048157D"/>
    <w:rsid w:val="0048179C"/>
    <w:rsid w:val="0048183B"/>
    <w:rsid w:val="00481A57"/>
    <w:rsid w:val="004825B9"/>
    <w:rsid w:val="00482A70"/>
    <w:rsid w:val="00482D46"/>
    <w:rsid w:val="004831D6"/>
    <w:rsid w:val="0048328C"/>
    <w:rsid w:val="00483326"/>
    <w:rsid w:val="004834A7"/>
    <w:rsid w:val="00483A51"/>
    <w:rsid w:val="00483B71"/>
    <w:rsid w:val="00483D92"/>
    <w:rsid w:val="00483FCE"/>
    <w:rsid w:val="0048408A"/>
    <w:rsid w:val="004842EB"/>
    <w:rsid w:val="00484746"/>
    <w:rsid w:val="00485533"/>
    <w:rsid w:val="0048558F"/>
    <w:rsid w:val="00485759"/>
    <w:rsid w:val="00485BCA"/>
    <w:rsid w:val="00485D2C"/>
    <w:rsid w:val="00485DBF"/>
    <w:rsid w:val="0048677F"/>
    <w:rsid w:val="00486AF4"/>
    <w:rsid w:val="00486B9D"/>
    <w:rsid w:val="00486F4D"/>
    <w:rsid w:val="00487851"/>
    <w:rsid w:val="004879B6"/>
    <w:rsid w:val="00487EC0"/>
    <w:rsid w:val="00487EC7"/>
    <w:rsid w:val="00490F9B"/>
    <w:rsid w:val="00491465"/>
    <w:rsid w:val="0049165E"/>
    <w:rsid w:val="00491A11"/>
    <w:rsid w:val="00491C2A"/>
    <w:rsid w:val="004922A5"/>
    <w:rsid w:val="004925EC"/>
    <w:rsid w:val="00492C0D"/>
    <w:rsid w:val="00492CD9"/>
    <w:rsid w:val="00493D04"/>
    <w:rsid w:val="0049412F"/>
    <w:rsid w:val="00494637"/>
    <w:rsid w:val="0049473E"/>
    <w:rsid w:val="0049493E"/>
    <w:rsid w:val="004956B2"/>
    <w:rsid w:val="0049587E"/>
    <w:rsid w:val="00495986"/>
    <w:rsid w:val="00496446"/>
    <w:rsid w:val="00496465"/>
    <w:rsid w:val="00496982"/>
    <w:rsid w:val="00496C3E"/>
    <w:rsid w:val="0049713E"/>
    <w:rsid w:val="00497313"/>
    <w:rsid w:val="00497A05"/>
    <w:rsid w:val="004A0535"/>
    <w:rsid w:val="004A0717"/>
    <w:rsid w:val="004A07E7"/>
    <w:rsid w:val="004A0D32"/>
    <w:rsid w:val="004A0E8E"/>
    <w:rsid w:val="004A142F"/>
    <w:rsid w:val="004A1CCB"/>
    <w:rsid w:val="004A200E"/>
    <w:rsid w:val="004A2164"/>
    <w:rsid w:val="004A2515"/>
    <w:rsid w:val="004A2B54"/>
    <w:rsid w:val="004A2E41"/>
    <w:rsid w:val="004A30FA"/>
    <w:rsid w:val="004A324F"/>
    <w:rsid w:val="004A35BE"/>
    <w:rsid w:val="004A39FD"/>
    <w:rsid w:val="004A45E4"/>
    <w:rsid w:val="004A4A85"/>
    <w:rsid w:val="004A4D43"/>
    <w:rsid w:val="004A5164"/>
    <w:rsid w:val="004A5391"/>
    <w:rsid w:val="004A5619"/>
    <w:rsid w:val="004A5897"/>
    <w:rsid w:val="004A593E"/>
    <w:rsid w:val="004A5B3B"/>
    <w:rsid w:val="004A5D61"/>
    <w:rsid w:val="004A650C"/>
    <w:rsid w:val="004A69C8"/>
    <w:rsid w:val="004A6C97"/>
    <w:rsid w:val="004A79D7"/>
    <w:rsid w:val="004A7AA8"/>
    <w:rsid w:val="004A7F29"/>
    <w:rsid w:val="004B0796"/>
    <w:rsid w:val="004B09F7"/>
    <w:rsid w:val="004B0E07"/>
    <w:rsid w:val="004B0E1F"/>
    <w:rsid w:val="004B10EC"/>
    <w:rsid w:val="004B141F"/>
    <w:rsid w:val="004B1491"/>
    <w:rsid w:val="004B16BA"/>
    <w:rsid w:val="004B1E8C"/>
    <w:rsid w:val="004B286C"/>
    <w:rsid w:val="004B3987"/>
    <w:rsid w:val="004B3A9B"/>
    <w:rsid w:val="004B3C6B"/>
    <w:rsid w:val="004B441C"/>
    <w:rsid w:val="004B44C5"/>
    <w:rsid w:val="004B4B80"/>
    <w:rsid w:val="004B55DC"/>
    <w:rsid w:val="004B7FA5"/>
    <w:rsid w:val="004C0479"/>
    <w:rsid w:val="004C0A38"/>
    <w:rsid w:val="004C1076"/>
    <w:rsid w:val="004C112B"/>
    <w:rsid w:val="004C12BA"/>
    <w:rsid w:val="004C1649"/>
    <w:rsid w:val="004C1A1C"/>
    <w:rsid w:val="004C1AD1"/>
    <w:rsid w:val="004C1DBC"/>
    <w:rsid w:val="004C234B"/>
    <w:rsid w:val="004C2710"/>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7235"/>
    <w:rsid w:val="004C72EE"/>
    <w:rsid w:val="004C7366"/>
    <w:rsid w:val="004C77E1"/>
    <w:rsid w:val="004C79EE"/>
    <w:rsid w:val="004C7F52"/>
    <w:rsid w:val="004D0374"/>
    <w:rsid w:val="004D03AF"/>
    <w:rsid w:val="004D078E"/>
    <w:rsid w:val="004D082D"/>
    <w:rsid w:val="004D09B3"/>
    <w:rsid w:val="004D0BB5"/>
    <w:rsid w:val="004D0ED6"/>
    <w:rsid w:val="004D1061"/>
    <w:rsid w:val="004D1E13"/>
    <w:rsid w:val="004D2591"/>
    <w:rsid w:val="004D2824"/>
    <w:rsid w:val="004D2B7A"/>
    <w:rsid w:val="004D2F0B"/>
    <w:rsid w:val="004D36AE"/>
    <w:rsid w:val="004D4063"/>
    <w:rsid w:val="004D4140"/>
    <w:rsid w:val="004D514B"/>
    <w:rsid w:val="004D528E"/>
    <w:rsid w:val="004D55FF"/>
    <w:rsid w:val="004D5A45"/>
    <w:rsid w:val="004D5B4D"/>
    <w:rsid w:val="004D5BFF"/>
    <w:rsid w:val="004D6506"/>
    <w:rsid w:val="004D6C28"/>
    <w:rsid w:val="004D6FAF"/>
    <w:rsid w:val="004D70A6"/>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13A"/>
    <w:rsid w:val="004E3C09"/>
    <w:rsid w:val="004E3CC5"/>
    <w:rsid w:val="004E3F91"/>
    <w:rsid w:val="004E4B5E"/>
    <w:rsid w:val="004E52B6"/>
    <w:rsid w:val="004E53E9"/>
    <w:rsid w:val="004E565A"/>
    <w:rsid w:val="004E6424"/>
    <w:rsid w:val="004E6426"/>
    <w:rsid w:val="004E657B"/>
    <w:rsid w:val="004E6F7C"/>
    <w:rsid w:val="004E7C88"/>
    <w:rsid w:val="004E7CCE"/>
    <w:rsid w:val="004E7F3B"/>
    <w:rsid w:val="004F049C"/>
    <w:rsid w:val="004F07F4"/>
    <w:rsid w:val="004F091D"/>
    <w:rsid w:val="004F0A66"/>
    <w:rsid w:val="004F0C25"/>
    <w:rsid w:val="004F0D15"/>
    <w:rsid w:val="004F0DD8"/>
    <w:rsid w:val="004F1002"/>
    <w:rsid w:val="004F11A9"/>
    <w:rsid w:val="004F1382"/>
    <w:rsid w:val="004F1B1E"/>
    <w:rsid w:val="004F1E25"/>
    <w:rsid w:val="004F240B"/>
    <w:rsid w:val="004F35E0"/>
    <w:rsid w:val="004F35EE"/>
    <w:rsid w:val="004F3A12"/>
    <w:rsid w:val="004F3D42"/>
    <w:rsid w:val="004F40B3"/>
    <w:rsid w:val="004F43A1"/>
    <w:rsid w:val="004F4995"/>
    <w:rsid w:val="004F5160"/>
    <w:rsid w:val="004F5D45"/>
    <w:rsid w:val="004F6035"/>
    <w:rsid w:val="004F6690"/>
    <w:rsid w:val="004F698A"/>
    <w:rsid w:val="004F6BF1"/>
    <w:rsid w:val="004F6F43"/>
    <w:rsid w:val="004F6F5E"/>
    <w:rsid w:val="004F739E"/>
    <w:rsid w:val="004F74CA"/>
    <w:rsid w:val="004F7787"/>
    <w:rsid w:val="004F79B1"/>
    <w:rsid w:val="004F7CC3"/>
    <w:rsid w:val="004F7D13"/>
    <w:rsid w:val="004F7D83"/>
    <w:rsid w:val="004F7EDF"/>
    <w:rsid w:val="00500110"/>
    <w:rsid w:val="00500799"/>
    <w:rsid w:val="00500DE8"/>
    <w:rsid w:val="00501064"/>
    <w:rsid w:val="005014FC"/>
    <w:rsid w:val="005019B5"/>
    <w:rsid w:val="005019C0"/>
    <w:rsid w:val="0050225A"/>
    <w:rsid w:val="00502A0C"/>
    <w:rsid w:val="00502D81"/>
    <w:rsid w:val="00502D90"/>
    <w:rsid w:val="00502E1D"/>
    <w:rsid w:val="00502F97"/>
    <w:rsid w:val="00503352"/>
    <w:rsid w:val="005033D8"/>
    <w:rsid w:val="00503662"/>
    <w:rsid w:val="00503CF7"/>
    <w:rsid w:val="00503F00"/>
    <w:rsid w:val="005042D3"/>
    <w:rsid w:val="0050495C"/>
    <w:rsid w:val="00504A6A"/>
    <w:rsid w:val="00505460"/>
    <w:rsid w:val="00505CE1"/>
    <w:rsid w:val="00506058"/>
    <w:rsid w:val="00506259"/>
    <w:rsid w:val="005062DD"/>
    <w:rsid w:val="00506A1F"/>
    <w:rsid w:val="005071A3"/>
    <w:rsid w:val="005077C6"/>
    <w:rsid w:val="00507CFB"/>
    <w:rsid w:val="00510245"/>
    <w:rsid w:val="0051067C"/>
    <w:rsid w:val="00510833"/>
    <w:rsid w:val="0051089A"/>
    <w:rsid w:val="005108DA"/>
    <w:rsid w:val="005108EF"/>
    <w:rsid w:val="00510A01"/>
    <w:rsid w:val="00511120"/>
    <w:rsid w:val="00511156"/>
    <w:rsid w:val="0051118C"/>
    <w:rsid w:val="0051138B"/>
    <w:rsid w:val="00511A66"/>
    <w:rsid w:val="00512229"/>
    <w:rsid w:val="00512721"/>
    <w:rsid w:val="00512DFB"/>
    <w:rsid w:val="00512E08"/>
    <w:rsid w:val="005135E4"/>
    <w:rsid w:val="00513EDA"/>
    <w:rsid w:val="00513F6B"/>
    <w:rsid w:val="005142A8"/>
    <w:rsid w:val="00514425"/>
    <w:rsid w:val="00514E2D"/>
    <w:rsid w:val="00514ECF"/>
    <w:rsid w:val="00515B23"/>
    <w:rsid w:val="00515C39"/>
    <w:rsid w:val="00516381"/>
    <w:rsid w:val="00516487"/>
    <w:rsid w:val="00516C58"/>
    <w:rsid w:val="005173C0"/>
    <w:rsid w:val="00517471"/>
    <w:rsid w:val="00520415"/>
    <w:rsid w:val="005204AE"/>
    <w:rsid w:val="00520677"/>
    <w:rsid w:val="00520A59"/>
    <w:rsid w:val="00520FC1"/>
    <w:rsid w:val="00521232"/>
    <w:rsid w:val="00521244"/>
    <w:rsid w:val="005212C4"/>
    <w:rsid w:val="005212DC"/>
    <w:rsid w:val="0052196C"/>
    <w:rsid w:val="005219CA"/>
    <w:rsid w:val="00521BFD"/>
    <w:rsid w:val="00521DB5"/>
    <w:rsid w:val="00522198"/>
    <w:rsid w:val="0052239B"/>
    <w:rsid w:val="00522B13"/>
    <w:rsid w:val="00522B30"/>
    <w:rsid w:val="00522C03"/>
    <w:rsid w:val="005232B3"/>
    <w:rsid w:val="005233A5"/>
    <w:rsid w:val="00523C38"/>
    <w:rsid w:val="00524086"/>
    <w:rsid w:val="0052438E"/>
    <w:rsid w:val="00525B0A"/>
    <w:rsid w:val="0052624A"/>
    <w:rsid w:val="00526266"/>
    <w:rsid w:val="00526493"/>
    <w:rsid w:val="00526A07"/>
    <w:rsid w:val="00526A2E"/>
    <w:rsid w:val="00526EBE"/>
    <w:rsid w:val="00526F6C"/>
    <w:rsid w:val="00527730"/>
    <w:rsid w:val="005302CE"/>
    <w:rsid w:val="00530BC0"/>
    <w:rsid w:val="005310F3"/>
    <w:rsid w:val="0053160A"/>
    <w:rsid w:val="00531614"/>
    <w:rsid w:val="005319CA"/>
    <w:rsid w:val="00531A3D"/>
    <w:rsid w:val="00531DE9"/>
    <w:rsid w:val="00531F4B"/>
    <w:rsid w:val="0053272A"/>
    <w:rsid w:val="0053349A"/>
    <w:rsid w:val="005334AF"/>
    <w:rsid w:val="005336D9"/>
    <w:rsid w:val="00533DD7"/>
    <w:rsid w:val="00534175"/>
    <w:rsid w:val="0053426F"/>
    <w:rsid w:val="00534527"/>
    <w:rsid w:val="0053497F"/>
    <w:rsid w:val="00534DA3"/>
    <w:rsid w:val="00534DD6"/>
    <w:rsid w:val="005351BC"/>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14E2"/>
    <w:rsid w:val="0054160D"/>
    <w:rsid w:val="005416A2"/>
    <w:rsid w:val="00541EB7"/>
    <w:rsid w:val="00542945"/>
    <w:rsid w:val="00542AD5"/>
    <w:rsid w:val="00542B3F"/>
    <w:rsid w:val="00542EDE"/>
    <w:rsid w:val="0054341E"/>
    <w:rsid w:val="00543FC2"/>
    <w:rsid w:val="00543FD6"/>
    <w:rsid w:val="00544088"/>
    <w:rsid w:val="0054433B"/>
    <w:rsid w:val="00544AD7"/>
    <w:rsid w:val="005452DF"/>
    <w:rsid w:val="0054585E"/>
    <w:rsid w:val="00545B76"/>
    <w:rsid w:val="00546073"/>
    <w:rsid w:val="0054736B"/>
    <w:rsid w:val="005478BB"/>
    <w:rsid w:val="00547BC4"/>
    <w:rsid w:val="00550BE8"/>
    <w:rsid w:val="00550C69"/>
    <w:rsid w:val="00551607"/>
    <w:rsid w:val="00552423"/>
    <w:rsid w:val="005534BB"/>
    <w:rsid w:val="00553651"/>
    <w:rsid w:val="0055365C"/>
    <w:rsid w:val="00553668"/>
    <w:rsid w:val="00553ADF"/>
    <w:rsid w:val="005541D4"/>
    <w:rsid w:val="00554A10"/>
    <w:rsid w:val="005550AC"/>
    <w:rsid w:val="005565AB"/>
    <w:rsid w:val="0055696A"/>
    <w:rsid w:val="00556A21"/>
    <w:rsid w:val="00556E29"/>
    <w:rsid w:val="00556EE7"/>
    <w:rsid w:val="0056060F"/>
    <w:rsid w:val="005613E8"/>
    <w:rsid w:val="0056158C"/>
    <w:rsid w:val="00561622"/>
    <w:rsid w:val="00561816"/>
    <w:rsid w:val="005619B2"/>
    <w:rsid w:val="00561C27"/>
    <w:rsid w:val="0056225F"/>
    <w:rsid w:val="00562414"/>
    <w:rsid w:val="0056255F"/>
    <w:rsid w:val="0056269B"/>
    <w:rsid w:val="0056298E"/>
    <w:rsid w:val="00562C8B"/>
    <w:rsid w:val="00563627"/>
    <w:rsid w:val="0056396A"/>
    <w:rsid w:val="005641CA"/>
    <w:rsid w:val="00564478"/>
    <w:rsid w:val="005647F9"/>
    <w:rsid w:val="00564CE1"/>
    <w:rsid w:val="00565127"/>
    <w:rsid w:val="00565C42"/>
    <w:rsid w:val="00565F98"/>
    <w:rsid w:val="00566671"/>
    <w:rsid w:val="00566DAC"/>
    <w:rsid w:val="00566FEA"/>
    <w:rsid w:val="005676F5"/>
    <w:rsid w:val="00567C79"/>
    <w:rsid w:val="00570012"/>
    <w:rsid w:val="00570018"/>
    <w:rsid w:val="005704B3"/>
    <w:rsid w:val="005705A3"/>
    <w:rsid w:val="005715BD"/>
    <w:rsid w:val="00572C10"/>
    <w:rsid w:val="00572FD2"/>
    <w:rsid w:val="005735B8"/>
    <w:rsid w:val="005735BB"/>
    <w:rsid w:val="00573ABC"/>
    <w:rsid w:val="00573EC6"/>
    <w:rsid w:val="005740BA"/>
    <w:rsid w:val="005746CB"/>
    <w:rsid w:val="00574A48"/>
    <w:rsid w:val="00574A5F"/>
    <w:rsid w:val="00574C1C"/>
    <w:rsid w:val="00574E66"/>
    <w:rsid w:val="00575769"/>
    <w:rsid w:val="005759A1"/>
    <w:rsid w:val="00575CFA"/>
    <w:rsid w:val="00575FB3"/>
    <w:rsid w:val="005760F7"/>
    <w:rsid w:val="00576192"/>
    <w:rsid w:val="005761FD"/>
    <w:rsid w:val="00576A48"/>
    <w:rsid w:val="00576A9C"/>
    <w:rsid w:val="00576EC9"/>
    <w:rsid w:val="0057744C"/>
    <w:rsid w:val="00577475"/>
    <w:rsid w:val="005775D9"/>
    <w:rsid w:val="00577878"/>
    <w:rsid w:val="00577D17"/>
    <w:rsid w:val="00577F44"/>
    <w:rsid w:val="00577F58"/>
    <w:rsid w:val="0058016F"/>
    <w:rsid w:val="00580227"/>
    <w:rsid w:val="00580A0D"/>
    <w:rsid w:val="00580A8D"/>
    <w:rsid w:val="00580AF4"/>
    <w:rsid w:val="00580EA8"/>
    <w:rsid w:val="00580ED7"/>
    <w:rsid w:val="00581415"/>
    <w:rsid w:val="0058168F"/>
    <w:rsid w:val="00581885"/>
    <w:rsid w:val="00581978"/>
    <w:rsid w:val="00581FFE"/>
    <w:rsid w:val="0058204D"/>
    <w:rsid w:val="0058252A"/>
    <w:rsid w:val="00582B72"/>
    <w:rsid w:val="00582C5B"/>
    <w:rsid w:val="00582EE0"/>
    <w:rsid w:val="00582FAD"/>
    <w:rsid w:val="00583129"/>
    <w:rsid w:val="005835F6"/>
    <w:rsid w:val="00583D40"/>
    <w:rsid w:val="00583E2B"/>
    <w:rsid w:val="00583E96"/>
    <w:rsid w:val="005840D6"/>
    <w:rsid w:val="00584B8F"/>
    <w:rsid w:val="00584E40"/>
    <w:rsid w:val="0058551B"/>
    <w:rsid w:val="00585C73"/>
    <w:rsid w:val="005867AE"/>
    <w:rsid w:val="00587A9A"/>
    <w:rsid w:val="00587F6A"/>
    <w:rsid w:val="00587FAB"/>
    <w:rsid w:val="0059071B"/>
    <w:rsid w:val="00590903"/>
    <w:rsid w:val="00590B1F"/>
    <w:rsid w:val="00590B89"/>
    <w:rsid w:val="00591309"/>
    <w:rsid w:val="00591420"/>
    <w:rsid w:val="005915F9"/>
    <w:rsid w:val="00591CE2"/>
    <w:rsid w:val="005922AA"/>
    <w:rsid w:val="00592D66"/>
    <w:rsid w:val="00592E64"/>
    <w:rsid w:val="00593021"/>
    <w:rsid w:val="005930BC"/>
    <w:rsid w:val="005930CE"/>
    <w:rsid w:val="005938B8"/>
    <w:rsid w:val="00594595"/>
    <w:rsid w:val="00594764"/>
    <w:rsid w:val="0059485F"/>
    <w:rsid w:val="005949B0"/>
    <w:rsid w:val="00595627"/>
    <w:rsid w:val="0059590E"/>
    <w:rsid w:val="0059613A"/>
    <w:rsid w:val="0059627F"/>
    <w:rsid w:val="0059717E"/>
    <w:rsid w:val="00597359"/>
    <w:rsid w:val="00597C8C"/>
    <w:rsid w:val="00597D3A"/>
    <w:rsid w:val="005A02B2"/>
    <w:rsid w:val="005A0352"/>
    <w:rsid w:val="005A04E8"/>
    <w:rsid w:val="005A1360"/>
    <w:rsid w:val="005A1526"/>
    <w:rsid w:val="005A15BB"/>
    <w:rsid w:val="005A15E6"/>
    <w:rsid w:val="005A1C96"/>
    <w:rsid w:val="005A21FA"/>
    <w:rsid w:val="005A24B9"/>
    <w:rsid w:val="005A274F"/>
    <w:rsid w:val="005A2951"/>
    <w:rsid w:val="005A2A5D"/>
    <w:rsid w:val="005A2CB7"/>
    <w:rsid w:val="005A3174"/>
    <w:rsid w:val="005A4144"/>
    <w:rsid w:val="005A42D6"/>
    <w:rsid w:val="005A44BF"/>
    <w:rsid w:val="005A44DD"/>
    <w:rsid w:val="005A4E7B"/>
    <w:rsid w:val="005A4E82"/>
    <w:rsid w:val="005A5248"/>
    <w:rsid w:val="005A7264"/>
    <w:rsid w:val="005A74DB"/>
    <w:rsid w:val="005A74EC"/>
    <w:rsid w:val="005A78C7"/>
    <w:rsid w:val="005A7E99"/>
    <w:rsid w:val="005B07F8"/>
    <w:rsid w:val="005B0981"/>
    <w:rsid w:val="005B1133"/>
    <w:rsid w:val="005B1263"/>
    <w:rsid w:val="005B18AD"/>
    <w:rsid w:val="005B1C39"/>
    <w:rsid w:val="005B1DA4"/>
    <w:rsid w:val="005B2177"/>
    <w:rsid w:val="005B3497"/>
    <w:rsid w:val="005B3C1F"/>
    <w:rsid w:val="005B3CA8"/>
    <w:rsid w:val="005B3D17"/>
    <w:rsid w:val="005B3DA2"/>
    <w:rsid w:val="005B4201"/>
    <w:rsid w:val="005B45D0"/>
    <w:rsid w:val="005B4997"/>
    <w:rsid w:val="005B4CFC"/>
    <w:rsid w:val="005B515B"/>
    <w:rsid w:val="005B5324"/>
    <w:rsid w:val="005B544F"/>
    <w:rsid w:val="005B57B5"/>
    <w:rsid w:val="005B587D"/>
    <w:rsid w:val="005B6242"/>
    <w:rsid w:val="005B6BDB"/>
    <w:rsid w:val="005B6CE4"/>
    <w:rsid w:val="005B6E2E"/>
    <w:rsid w:val="005B6F7A"/>
    <w:rsid w:val="005B7044"/>
    <w:rsid w:val="005B7246"/>
    <w:rsid w:val="005B72B3"/>
    <w:rsid w:val="005B7339"/>
    <w:rsid w:val="005B79F9"/>
    <w:rsid w:val="005C0642"/>
    <w:rsid w:val="005C07A1"/>
    <w:rsid w:val="005C0FC8"/>
    <w:rsid w:val="005C104B"/>
    <w:rsid w:val="005C23E4"/>
    <w:rsid w:val="005C2463"/>
    <w:rsid w:val="005C246E"/>
    <w:rsid w:val="005C2571"/>
    <w:rsid w:val="005C2763"/>
    <w:rsid w:val="005C28E9"/>
    <w:rsid w:val="005C2AAF"/>
    <w:rsid w:val="005C2C1D"/>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0E1C"/>
    <w:rsid w:val="005D1075"/>
    <w:rsid w:val="005D1248"/>
    <w:rsid w:val="005D1255"/>
    <w:rsid w:val="005D12C4"/>
    <w:rsid w:val="005D141F"/>
    <w:rsid w:val="005D1494"/>
    <w:rsid w:val="005D153B"/>
    <w:rsid w:val="005D19AC"/>
    <w:rsid w:val="005D1C5E"/>
    <w:rsid w:val="005D2102"/>
    <w:rsid w:val="005D2885"/>
    <w:rsid w:val="005D36CA"/>
    <w:rsid w:val="005D395A"/>
    <w:rsid w:val="005D48A2"/>
    <w:rsid w:val="005D497A"/>
    <w:rsid w:val="005D4AA8"/>
    <w:rsid w:val="005D62B3"/>
    <w:rsid w:val="005D6CC9"/>
    <w:rsid w:val="005D764B"/>
    <w:rsid w:val="005D773B"/>
    <w:rsid w:val="005E0160"/>
    <w:rsid w:val="005E03CB"/>
    <w:rsid w:val="005E0821"/>
    <w:rsid w:val="005E0A98"/>
    <w:rsid w:val="005E104B"/>
    <w:rsid w:val="005E109D"/>
    <w:rsid w:val="005E16C9"/>
    <w:rsid w:val="005E1961"/>
    <w:rsid w:val="005E2204"/>
    <w:rsid w:val="005E25C1"/>
    <w:rsid w:val="005E2661"/>
    <w:rsid w:val="005E3167"/>
    <w:rsid w:val="005E36CC"/>
    <w:rsid w:val="005E3CB4"/>
    <w:rsid w:val="005E3E05"/>
    <w:rsid w:val="005E432B"/>
    <w:rsid w:val="005E43AE"/>
    <w:rsid w:val="005E462C"/>
    <w:rsid w:val="005E4816"/>
    <w:rsid w:val="005E52F3"/>
    <w:rsid w:val="005E5351"/>
    <w:rsid w:val="005E542C"/>
    <w:rsid w:val="005E597C"/>
    <w:rsid w:val="005E59CF"/>
    <w:rsid w:val="005E651B"/>
    <w:rsid w:val="005E6A00"/>
    <w:rsid w:val="005E6DD2"/>
    <w:rsid w:val="005E74A0"/>
    <w:rsid w:val="005E7D9F"/>
    <w:rsid w:val="005E7E2C"/>
    <w:rsid w:val="005E7ECE"/>
    <w:rsid w:val="005E7FAB"/>
    <w:rsid w:val="005F0BB2"/>
    <w:rsid w:val="005F0C5A"/>
    <w:rsid w:val="005F0D01"/>
    <w:rsid w:val="005F106A"/>
    <w:rsid w:val="005F1B40"/>
    <w:rsid w:val="005F1F06"/>
    <w:rsid w:val="005F2030"/>
    <w:rsid w:val="005F2104"/>
    <w:rsid w:val="005F2709"/>
    <w:rsid w:val="005F2738"/>
    <w:rsid w:val="005F2CD9"/>
    <w:rsid w:val="005F2DD4"/>
    <w:rsid w:val="005F40BB"/>
    <w:rsid w:val="005F4CC2"/>
    <w:rsid w:val="005F4FED"/>
    <w:rsid w:val="005F551C"/>
    <w:rsid w:val="005F5CE7"/>
    <w:rsid w:val="005F5F36"/>
    <w:rsid w:val="005F618D"/>
    <w:rsid w:val="005F6F53"/>
    <w:rsid w:val="005F73D0"/>
    <w:rsid w:val="005F7770"/>
    <w:rsid w:val="005F7C8F"/>
    <w:rsid w:val="0060043D"/>
    <w:rsid w:val="0060058E"/>
    <w:rsid w:val="006008D1"/>
    <w:rsid w:val="006009A8"/>
    <w:rsid w:val="00600A7A"/>
    <w:rsid w:val="0060128F"/>
    <w:rsid w:val="00601ECC"/>
    <w:rsid w:val="006023D9"/>
    <w:rsid w:val="0060269A"/>
    <w:rsid w:val="00602739"/>
    <w:rsid w:val="00602916"/>
    <w:rsid w:val="00602979"/>
    <w:rsid w:val="00603085"/>
    <w:rsid w:val="00603830"/>
    <w:rsid w:val="006039C8"/>
    <w:rsid w:val="006040D0"/>
    <w:rsid w:val="00604691"/>
    <w:rsid w:val="00604976"/>
    <w:rsid w:val="00604A64"/>
    <w:rsid w:val="00604F9B"/>
    <w:rsid w:val="00605B53"/>
    <w:rsid w:val="00605F62"/>
    <w:rsid w:val="00606402"/>
    <w:rsid w:val="00606440"/>
    <w:rsid w:val="00606505"/>
    <w:rsid w:val="0060655A"/>
    <w:rsid w:val="00606818"/>
    <w:rsid w:val="00606951"/>
    <w:rsid w:val="00606CB0"/>
    <w:rsid w:val="00606CC0"/>
    <w:rsid w:val="00606CDD"/>
    <w:rsid w:val="006071AD"/>
    <w:rsid w:val="006072AD"/>
    <w:rsid w:val="00607702"/>
    <w:rsid w:val="0060793A"/>
    <w:rsid w:val="00610620"/>
    <w:rsid w:val="0061110A"/>
    <w:rsid w:val="006112CD"/>
    <w:rsid w:val="00611A84"/>
    <w:rsid w:val="00611AEA"/>
    <w:rsid w:val="00611B10"/>
    <w:rsid w:val="00611D72"/>
    <w:rsid w:val="00611ED0"/>
    <w:rsid w:val="0061201A"/>
    <w:rsid w:val="006120DB"/>
    <w:rsid w:val="00612230"/>
    <w:rsid w:val="00612DE6"/>
    <w:rsid w:val="00612EAE"/>
    <w:rsid w:val="00613A36"/>
    <w:rsid w:val="00614254"/>
    <w:rsid w:val="00614317"/>
    <w:rsid w:val="0061433C"/>
    <w:rsid w:val="006143BD"/>
    <w:rsid w:val="0061440E"/>
    <w:rsid w:val="0061445B"/>
    <w:rsid w:val="00614C53"/>
    <w:rsid w:val="00615263"/>
    <w:rsid w:val="0061599C"/>
    <w:rsid w:val="00615AD4"/>
    <w:rsid w:val="0061619C"/>
    <w:rsid w:val="00616BFE"/>
    <w:rsid w:val="00617567"/>
    <w:rsid w:val="00617C5A"/>
    <w:rsid w:val="00617D36"/>
    <w:rsid w:val="00617FA5"/>
    <w:rsid w:val="00620A75"/>
    <w:rsid w:val="00621089"/>
    <w:rsid w:val="00621407"/>
    <w:rsid w:val="00621757"/>
    <w:rsid w:val="00621D27"/>
    <w:rsid w:val="00621F66"/>
    <w:rsid w:val="00622B92"/>
    <w:rsid w:val="00622CC0"/>
    <w:rsid w:val="00622E33"/>
    <w:rsid w:val="00622FC5"/>
    <w:rsid w:val="00623C20"/>
    <w:rsid w:val="006243D6"/>
    <w:rsid w:val="00624A25"/>
    <w:rsid w:val="00624FB0"/>
    <w:rsid w:val="006254B4"/>
    <w:rsid w:val="006254FD"/>
    <w:rsid w:val="006262CF"/>
    <w:rsid w:val="006266D4"/>
    <w:rsid w:val="006266E1"/>
    <w:rsid w:val="006266FA"/>
    <w:rsid w:val="00627067"/>
    <w:rsid w:val="0062728C"/>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E22"/>
    <w:rsid w:val="006357F6"/>
    <w:rsid w:val="00635893"/>
    <w:rsid w:val="00635A9E"/>
    <w:rsid w:val="00635C17"/>
    <w:rsid w:val="00635FEF"/>
    <w:rsid w:val="00636354"/>
    <w:rsid w:val="00636447"/>
    <w:rsid w:val="00636A17"/>
    <w:rsid w:val="0063703B"/>
    <w:rsid w:val="006378C4"/>
    <w:rsid w:val="00640E50"/>
    <w:rsid w:val="00640EC7"/>
    <w:rsid w:val="00641975"/>
    <w:rsid w:val="00641FE4"/>
    <w:rsid w:val="006421A8"/>
    <w:rsid w:val="00642290"/>
    <w:rsid w:val="006423EC"/>
    <w:rsid w:val="00642B49"/>
    <w:rsid w:val="00642E73"/>
    <w:rsid w:val="006430E4"/>
    <w:rsid w:val="006434FB"/>
    <w:rsid w:val="00644027"/>
    <w:rsid w:val="0064428A"/>
    <w:rsid w:val="00644375"/>
    <w:rsid w:val="006444A0"/>
    <w:rsid w:val="006445F9"/>
    <w:rsid w:val="0064481A"/>
    <w:rsid w:val="006448C7"/>
    <w:rsid w:val="00644C3A"/>
    <w:rsid w:val="00644D13"/>
    <w:rsid w:val="00645089"/>
    <w:rsid w:val="00645553"/>
    <w:rsid w:val="00645637"/>
    <w:rsid w:val="0064565A"/>
    <w:rsid w:val="0064591A"/>
    <w:rsid w:val="00645A8E"/>
    <w:rsid w:val="00645D07"/>
    <w:rsid w:val="00645E86"/>
    <w:rsid w:val="0064759D"/>
    <w:rsid w:val="00647777"/>
    <w:rsid w:val="00647AB3"/>
    <w:rsid w:val="00647AD8"/>
    <w:rsid w:val="00647D86"/>
    <w:rsid w:val="00647F59"/>
    <w:rsid w:val="00650342"/>
    <w:rsid w:val="00650640"/>
    <w:rsid w:val="00650913"/>
    <w:rsid w:val="00650D59"/>
    <w:rsid w:val="00650DF0"/>
    <w:rsid w:val="00650F92"/>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99C"/>
    <w:rsid w:val="00653DCF"/>
    <w:rsid w:val="00653E58"/>
    <w:rsid w:val="00653F71"/>
    <w:rsid w:val="006545A2"/>
    <w:rsid w:val="0065474D"/>
    <w:rsid w:val="00654C98"/>
    <w:rsid w:val="00654F06"/>
    <w:rsid w:val="00655501"/>
    <w:rsid w:val="006556BA"/>
    <w:rsid w:val="00655BFD"/>
    <w:rsid w:val="00655E3E"/>
    <w:rsid w:val="00655F1F"/>
    <w:rsid w:val="00655F4D"/>
    <w:rsid w:val="00656718"/>
    <w:rsid w:val="00656B61"/>
    <w:rsid w:val="00656BAC"/>
    <w:rsid w:val="00657A05"/>
    <w:rsid w:val="006603A8"/>
    <w:rsid w:val="006603BD"/>
    <w:rsid w:val="00660830"/>
    <w:rsid w:val="00660AE9"/>
    <w:rsid w:val="00661178"/>
    <w:rsid w:val="006614FF"/>
    <w:rsid w:val="0066180C"/>
    <w:rsid w:val="00661C62"/>
    <w:rsid w:val="00661D3E"/>
    <w:rsid w:val="0066220E"/>
    <w:rsid w:val="00662307"/>
    <w:rsid w:val="006623B5"/>
    <w:rsid w:val="0066247E"/>
    <w:rsid w:val="0066283C"/>
    <w:rsid w:val="006637E3"/>
    <w:rsid w:val="006638C7"/>
    <w:rsid w:val="00664914"/>
    <w:rsid w:val="00664BF0"/>
    <w:rsid w:val="00664C0B"/>
    <w:rsid w:val="00665A3C"/>
    <w:rsid w:val="00665D0D"/>
    <w:rsid w:val="00665E16"/>
    <w:rsid w:val="006662EB"/>
    <w:rsid w:val="006669FB"/>
    <w:rsid w:val="00666DFB"/>
    <w:rsid w:val="0066740E"/>
    <w:rsid w:val="006679B3"/>
    <w:rsid w:val="0067011C"/>
    <w:rsid w:val="00670C77"/>
    <w:rsid w:val="00670F64"/>
    <w:rsid w:val="00671260"/>
    <w:rsid w:val="006712C2"/>
    <w:rsid w:val="00671492"/>
    <w:rsid w:val="006717E1"/>
    <w:rsid w:val="00671D89"/>
    <w:rsid w:val="00671FFF"/>
    <w:rsid w:val="00672399"/>
    <w:rsid w:val="0067295F"/>
    <w:rsid w:val="00672BB1"/>
    <w:rsid w:val="00672D08"/>
    <w:rsid w:val="00673B0F"/>
    <w:rsid w:val="00673B43"/>
    <w:rsid w:val="00673F70"/>
    <w:rsid w:val="00674720"/>
    <w:rsid w:val="00674C30"/>
    <w:rsid w:val="00675203"/>
    <w:rsid w:val="00675B4A"/>
    <w:rsid w:val="00675E8D"/>
    <w:rsid w:val="006760A1"/>
    <w:rsid w:val="00676B02"/>
    <w:rsid w:val="006770D4"/>
    <w:rsid w:val="006773B8"/>
    <w:rsid w:val="006773E8"/>
    <w:rsid w:val="00677CFC"/>
    <w:rsid w:val="00677D3D"/>
    <w:rsid w:val="00677DE9"/>
    <w:rsid w:val="00680CBA"/>
    <w:rsid w:val="006813EB"/>
    <w:rsid w:val="00681603"/>
    <w:rsid w:val="006817C4"/>
    <w:rsid w:val="006819A9"/>
    <w:rsid w:val="00681E17"/>
    <w:rsid w:val="00682292"/>
    <w:rsid w:val="00682478"/>
    <w:rsid w:val="006829E9"/>
    <w:rsid w:val="00682A59"/>
    <w:rsid w:val="00682BD8"/>
    <w:rsid w:val="0068306F"/>
    <w:rsid w:val="0068323C"/>
    <w:rsid w:val="006832BC"/>
    <w:rsid w:val="0068345F"/>
    <w:rsid w:val="00683AD9"/>
    <w:rsid w:val="00683D2E"/>
    <w:rsid w:val="0068458E"/>
    <w:rsid w:val="006848E7"/>
    <w:rsid w:val="006850FB"/>
    <w:rsid w:val="006852CE"/>
    <w:rsid w:val="00685B39"/>
    <w:rsid w:val="0068664E"/>
    <w:rsid w:val="00686997"/>
    <w:rsid w:val="00686BAD"/>
    <w:rsid w:val="00686C6D"/>
    <w:rsid w:val="00686D61"/>
    <w:rsid w:val="00687233"/>
    <w:rsid w:val="006873BE"/>
    <w:rsid w:val="006876AA"/>
    <w:rsid w:val="006903C0"/>
    <w:rsid w:val="0069052A"/>
    <w:rsid w:val="006909B7"/>
    <w:rsid w:val="00690BA0"/>
    <w:rsid w:val="00691664"/>
    <w:rsid w:val="0069186E"/>
    <w:rsid w:val="00691BD2"/>
    <w:rsid w:val="0069210E"/>
    <w:rsid w:val="00692877"/>
    <w:rsid w:val="006930DF"/>
    <w:rsid w:val="00693285"/>
    <w:rsid w:val="006934CF"/>
    <w:rsid w:val="00693963"/>
    <w:rsid w:val="00693ACB"/>
    <w:rsid w:val="00693C50"/>
    <w:rsid w:val="006945EA"/>
    <w:rsid w:val="006947BD"/>
    <w:rsid w:val="006947C5"/>
    <w:rsid w:val="006947E2"/>
    <w:rsid w:val="00694A77"/>
    <w:rsid w:val="00694D4F"/>
    <w:rsid w:val="00694EFB"/>
    <w:rsid w:val="0069540B"/>
    <w:rsid w:val="006955CD"/>
    <w:rsid w:val="00696124"/>
    <w:rsid w:val="00696530"/>
    <w:rsid w:val="006967A1"/>
    <w:rsid w:val="00696D1D"/>
    <w:rsid w:val="00697176"/>
    <w:rsid w:val="0069749C"/>
    <w:rsid w:val="006979E4"/>
    <w:rsid w:val="00697AB9"/>
    <w:rsid w:val="00697EA6"/>
    <w:rsid w:val="006A0425"/>
    <w:rsid w:val="006A0FAB"/>
    <w:rsid w:val="006A14B6"/>
    <w:rsid w:val="006A1A20"/>
    <w:rsid w:val="006A2763"/>
    <w:rsid w:val="006A2DEE"/>
    <w:rsid w:val="006A3398"/>
    <w:rsid w:val="006A396B"/>
    <w:rsid w:val="006A3A4C"/>
    <w:rsid w:val="006A3A96"/>
    <w:rsid w:val="006A4025"/>
    <w:rsid w:val="006A40D7"/>
    <w:rsid w:val="006A4700"/>
    <w:rsid w:val="006A4C45"/>
    <w:rsid w:val="006A4D08"/>
    <w:rsid w:val="006A4D41"/>
    <w:rsid w:val="006A5ECE"/>
    <w:rsid w:val="006A62A4"/>
    <w:rsid w:val="006A66B0"/>
    <w:rsid w:val="006A6A19"/>
    <w:rsid w:val="006A73C4"/>
    <w:rsid w:val="006A7BC9"/>
    <w:rsid w:val="006B00A9"/>
    <w:rsid w:val="006B0264"/>
    <w:rsid w:val="006B04EB"/>
    <w:rsid w:val="006B05D3"/>
    <w:rsid w:val="006B0F4B"/>
    <w:rsid w:val="006B13BB"/>
    <w:rsid w:val="006B14EB"/>
    <w:rsid w:val="006B16AB"/>
    <w:rsid w:val="006B1B43"/>
    <w:rsid w:val="006B1C34"/>
    <w:rsid w:val="006B2C90"/>
    <w:rsid w:val="006B30E7"/>
    <w:rsid w:val="006B3157"/>
    <w:rsid w:val="006B35BB"/>
    <w:rsid w:val="006B36E4"/>
    <w:rsid w:val="006B41FB"/>
    <w:rsid w:val="006B4566"/>
    <w:rsid w:val="006B460D"/>
    <w:rsid w:val="006B460E"/>
    <w:rsid w:val="006B46AE"/>
    <w:rsid w:val="006B47DA"/>
    <w:rsid w:val="006B550D"/>
    <w:rsid w:val="006B5CB2"/>
    <w:rsid w:val="006B62DD"/>
    <w:rsid w:val="006B62E9"/>
    <w:rsid w:val="006B65FF"/>
    <w:rsid w:val="006B6D7C"/>
    <w:rsid w:val="006B70FB"/>
    <w:rsid w:val="006B7163"/>
    <w:rsid w:val="006B7260"/>
    <w:rsid w:val="006B77B4"/>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1AB"/>
    <w:rsid w:val="006D0741"/>
    <w:rsid w:val="006D0A00"/>
    <w:rsid w:val="006D0A6F"/>
    <w:rsid w:val="006D0C3F"/>
    <w:rsid w:val="006D0E5A"/>
    <w:rsid w:val="006D0EC4"/>
    <w:rsid w:val="006D10E8"/>
    <w:rsid w:val="006D119C"/>
    <w:rsid w:val="006D1F88"/>
    <w:rsid w:val="006D2216"/>
    <w:rsid w:val="006D27E6"/>
    <w:rsid w:val="006D2A33"/>
    <w:rsid w:val="006D2EB2"/>
    <w:rsid w:val="006D3267"/>
    <w:rsid w:val="006D3855"/>
    <w:rsid w:val="006D3E6B"/>
    <w:rsid w:val="006D4804"/>
    <w:rsid w:val="006D576A"/>
    <w:rsid w:val="006D58B9"/>
    <w:rsid w:val="006D5B8A"/>
    <w:rsid w:val="006D6720"/>
    <w:rsid w:val="006D6905"/>
    <w:rsid w:val="006D6C20"/>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15FE"/>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932"/>
    <w:rsid w:val="006E5FC9"/>
    <w:rsid w:val="006E6C8C"/>
    <w:rsid w:val="006E7019"/>
    <w:rsid w:val="006E711E"/>
    <w:rsid w:val="006E71FE"/>
    <w:rsid w:val="006E77E2"/>
    <w:rsid w:val="006E7867"/>
    <w:rsid w:val="006E7900"/>
    <w:rsid w:val="006E7D6C"/>
    <w:rsid w:val="006F06E8"/>
    <w:rsid w:val="006F08C0"/>
    <w:rsid w:val="006F08EF"/>
    <w:rsid w:val="006F0AA8"/>
    <w:rsid w:val="006F0D9F"/>
    <w:rsid w:val="006F0ED7"/>
    <w:rsid w:val="006F0FD3"/>
    <w:rsid w:val="006F17CE"/>
    <w:rsid w:val="006F1955"/>
    <w:rsid w:val="006F1C41"/>
    <w:rsid w:val="006F1E76"/>
    <w:rsid w:val="006F231D"/>
    <w:rsid w:val="006F277E"/>
    <w:rsid w:val="006F2852"/>
    <w:rsid w:val="006F2D32"/>
    <w:rsid w:val="006F2F98"/>
    <w:rsid w:val="006F31D9"/>
    <w:rsid w:val="006F345F"/>
    <w:rsid w:val="006F34A5"/>
    <w:rsid w:val="006F34BB"/>
    <w:rsid w:val="006F3881"/>
    <w:rsid w:val="006F3B0E"/>
    <w:rsid w:val="006F3D39"/>
    <w:rsid w:val="006F404A"/>
    <w:rsid w:val="006F41D9"/>
    <w:rsid w:val="006F4752"/>
    <w:rsid w:val="006F4DE0"/>
    <w:rsid w:val="006F4FC1"/>
    <w:rsid w:val="006F536D"/>
    <w:rsid w:val="006F55BB"/>
    <w:rsid w:val="006F56E3"/>
    <w:rsid w:val="006F58AF"/>
    <w:rsid w:val="006F5EBE"/>
    <w:rsid w:val="006F64D1"/>
    <w:rsid w:val="006F650B"/>
    <w:rsid w:val="006F650C"/>
    <w:rsid w:val="006F65F8"/>
    <w:rsid w:val="006F6977"/>
    <w:rsid w:val="006F747F"/>
    <w:rsid w:val="0070005F"/>
    <w:rsid w:val="00700759"/>
    <w:rsid w:val="00700C18"/>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752"/>
    <w:rsid w:val="00706347"/>
    <w:rsid w:val="0070663E"/>
    <w:rsid w:val="007066A1"/>
    <w:rsid w:val="00706747"/>
    <w:rsid w:val="00706F9F"/>
    <w:rsid w:val="007070EE"/>
    <w:rsid w:val="00707264"/>
    <w:rsid w:val="00707373"/>
    <w:rsid w:val="00707B50"/>
    <w:rsid w:val="0071108E"/>
    <w:rsid w:val="007112FA"/>
    <w:rsid w:val="007114A6"/>
    <w:rsid w:val="0071172A"/>
    <w:rsid w:val="0071198A"/>
    <w:rsid w:val="00711F73"/>
    <w:rsid w:val="007120C9"/>
    <w:rsid w:val="0071253A"/>
    <w:rsid w:val="0071329F"/>
    <w:rsid w:val="00713906"/>
    <w:rsid w:val="00713B45"/>
    <w:rsid w:val="00714FD3"/>
    <w:rsid w:val="0071518E"/>
    <w:rsid w:val="0071530E"/>
    <w:rsid w:val="00715952"/>
    <w:rsid w:val="00715EE8"/>
    <w:rsid w:val="00716795"/>
    <w:rsid w:val="007169A1"/>
    <w:rsid w:val="00716CA0"/>
    <w:rsid w:val="007172B7"/>
    <w:rsid w:val="007178CC"/>
    <w:rsid w:val="00717B97"/>
    <w:rsid w:val="00720154"/>
    <w:rsid w:val="007202E0"/>
    <w:rsid w:val="007209C2"/>
    <w:rsid w:val="00720CF3"/>
    <w:rsid w:val="00720D32"/>
    <w:rsid w:val="00720D3D"/>
    <w:rsid w:val="007219AA"/>
    <w:rsid w:val="007219FD"/>
    <w:rsid w:val="00721A9C"/>
    <w:rsid w:val="0072212E"/>
    <w:rsid w:val="007221FA"/>
    <w:rsid w:val="0072239F"/>
    <w:rsid w:val="0072260B"/>
    <w:rsid w:val="00722A0A"/>
    <w:rsid w:val="007230EC"/>
    <w:rsid w:val="00723379"/>
    <w:rsid w:val="007239D7"/>
    <w:rsid w:val="00723CAA"/>
    <w:rsid w:val="007244C5"/>
    <w:rsid w:val="00724536"/>
    <w:rsid w:val="007253F3"/>
    <w:rsid w:val="00725BC7"/>
    <w:rsid w:val="007261D2"/>
    <w:rsid w:val="00726A4B"/>
    <w:rsid w:val="00726B50"/>
    <w:rsid w:val="00726E5A"/>
    <w:rsid w:val="00726ECE"/>
    <w:rsid w:val="00727294"/>
    <w:rsid w:val="00727346"/>
    <w:rsid w:val="0072771D"/>
    <w:rsid w:val="00727BF4"/>
    <w:rsid w:val="00727D59"/>
    <w:rsid w:val="007312FD"/>
    <w:rsid w:val="00731798"/>
    <w:rsid w:val="007322F9"/>
    <w:rsid w:val="00732B3E"/>
    <w:rsid w:val="00732B4D"/>
    <w:rsid w:val="0073302E"/>
    <w:rsid w:val="007334AC"/>
    <w:rsid w:val="00733881"/>
    <w:rsid w:val="00733AA2"/>
    <w:rsid w:val="00733BAD"/>
    <w:rsid w:val="00733CAD"/>
    <w:rsid w:val="00733DB9"/>
    <w:rsid w:val="00733DE8"/>
    <w:rsid w:val="00733FAF"/>
    <w:rsid w:val="00734351"/>
    <w:rsid w:val="00734617"/>
    <w:rsid w:val="007346AC"/>
    <w:rsid w:val="007347E0"/>
    <w:rsid w:val="00734B53"/>
    <w:rsid w:val="007354D4"/>
    <w:rsid w:val="00735711"/>
    <w:rsid w:val="007359DA"/>
    <w:rsid w:val="00735B6D"/>
    <w:rsid w:val="00735C7A"/>
    <w:rsid w:val="00735CBD"/>
    <w:rsid w:val="00736637"/>
    <w:rsid w:val="00737041"/>
    <w:rsid w:val="00737046"/>
    <w:rsid w:val="007370B4"/>
    <w:rsid w:val="0073737D"/>
    <w:rsid w:val="00737D06"/>
    <w:rsid w:val="007402C4"/>
    <w:rsid w:val="007402EF"/>
    <w:rsid w:val="007408FA"/>
    <w:rsid w:val="007408FC"/>
    <w:rsid w:val="0074145A"/>
    <w:rsid w:val="00741475"/>
    <w:rsid w:val="007418C9"/>
    <w:rsid w:val="00741B02"/>
    <w:rsid w:val="00741FE3"/>
    <w:rsid w:val="007420BB"/>
    <w:rsid w:val="0074211D"/>
    <w:rsid w:val="007423AB"/>
    <w:rsid w:val="00742476"/>
    <w:rsid w:val="0074286B"/>
    <w:rsid w:val="00742974"/>
    <w:rsid w:val="00742E83"/>
    <w:rsid w:val="00743779"/>
    <w:rsid w:val="00743C5A"/>
    <w:rsid w:val="00743E88"/>
    <w:rsid w:val="007444C1"/>
    <w:rsid w:val="0074479B"/>
    <w:rsid w:val="0074545B"/>
    <w:rsid w:val="00745643"/>
    <w:rsid w:val="007458C6"/>
    <w:rsid w:val="007459A9"/>
    <w:rsid w:val="00745DFB"/>
    <w:rsid w:val="00746166"/>
    <w:rsid w:val="00746362"/>
    <w:rsid w:val="00746592"/>
    <w:rsid w:val="007474E3"/>
    <w:rsid w:val="007477CB"/>
    <w:rsid w:val="0075075D"/>
    <w:rsid w:val="00750760"/>
    <w:rsid w:val="00750D2B"/>
    <w:rsid w:val="00750DDB"/>
    <w:rsid w:val="00750F60"/>
    <w:rsid w:val="00750FCA"/>
    <w:rsid w:val="00752085"/>
    <w:rsid w:val="007525FC"/>
    <w:rsid w:val="00752726"/>
    <w:rsid w:val="0075295B"/>
    <w:rsid w:val="00753414"/>
    <w:rsid w:val="0075357D"/>
    <w:rsid w:val="007535AA"/>
    <w:rsid w:val="007535DA"/>
    <w:rsid w:val="0075373B"/>
    <w:rsid w:val="00753E07"/>
    <w:rsid w:val="00753FA3"/>
    <w:rsid w:val="00754BEB"/>
    <w:rsid w:val="00754D6D"/>
    <w:rsid w:val="00754F62"/>
    <w:rsid w:val="007554D1"/>
    <w:rsid w:val="00755955"/>
    <w:rsid w:val="00755B35"/>
    <w:rsid w:val="00755CC8"/>
    <w:rsid w:val="00755F55"/>
    <w:rsid w:val="00756497"/>
    <w:rsid w:val="00756552"/>
    <w:rsid w:val="00756F57"/>
    <w:rsid w:val="00756FFA"/>
    <w:rsid w:val="007579AE"/>
    <w:rsid w:val="007579E2"/>
    <w:rsid w:val="00760543"/>
    <w:rsid w:val="00760556"/>
    <w:rsid w:val="007608FB"/>
    <w:rsid w:val="00760950"/>
    <w:rsid w:val="0076096D"/>
    <w:rsid w:val="007611B8"/>
    <w:rsid w:val="00761233"/>
    <w:rsid w:val="0076126B"/>
    <w:rsid w:val="007616A6"/>
    <w:rsid w:val="00761940"/>
    <w:rsid w:val="00761AFD"/>
    <w:rsid w:val="00762267"/>
    <w:rsid w:val="0076264F"/>
    <w:rsid w:val="00762D06"/>
    <w:rsid w:val="00762D0E"/>
    <w:rsid w:val="0076407E"/>
    <w:rsid w:val="00764110"/>
    <w:rsid w:val="00764456"/>
    <w:rsid w:val="00764E15"/>
    <w:rsid w:val="00765855"/>
    <w:rsid w:val="00765F41"/>
    <w:rsid w:val="00765F49"/>
    <w:rsid w:val="007660F9"/>
    <w:rsid w:val="007667D9"/>
    <w:rsid w:val="00766982"/>
    <w:rsid w:val="00767205"/>
    <w:rsid w:val="007673BD"/>
    <w:rsid w:val="007673EA"/>
    <w:rsid w:val="0076773C"/>
    <w:rsid w:val="00767852"/>
    <w:rsid w:val="00767D34"/>
    <w:rsid w:val="0077067E"/>
    <w:rsid w:val="00770D11"/>
    <w:rsid w:val="007712BF"/>
    <w:rsid w:val="0077170E"/>
    <w:rsid w:val="0077186C"/>
    <w:rsid w:val="00771F80"/>
    <w:rsid w:val="0077215A"/>
    <w:rsid w:val="0077220B"/>
    <w:rsid w:val="00772910"/>
    <w:rsid w:val="00772A08"/>
    <w:rsid w:val="00772BA3"/>
    <w:rsid w:val="00772C6B"/>
    <w:rsid w:val="00773376"/>
    <w:rsid w:val="0077367F"/>
    <w:rsid w:val="0077392D"/>
    <w:rsid w:val="00773C98"/>
    <w:rsid w:val="00773E3E"/>
    <w:rsid w:val="00774EEB"/>
    <w:rsid w:val="007753D6"/>
    <w:rsid w:val="007755A5"/>
    <w:rsid w:val="0077571D"/>
    <w:rsid w:val="007759C3"/>
    <w:rsid w:val="007763B8"/>
    <w:rsid w:val="0077641A"/>
    <w:rsid w:val="00776A64"/>
    <w:rsid w:val="00776ADF"/>
    <w:rsid w:val="00776C58"/>
    <w:rsid w:val="00777036"/>
    <w:rsid w:val="00777103"/>
    <w:rsid w:val="0077710D"/>
    <w:rsid w:val="007778FA"/>
    <w:rsid w:val="00777DA8"/>
    <w:rsid w:val="00777FE0"/>
    <w:rsid w:val="00780241"/>
    <w:rsid w:val="00780521"/>
    <w:rsid w:val="00780E0F"/>
    <w:rsid w:val="007812DE"/>
    <w:rsid w:val="00781566"/>
    <w:rsid w:val="00781795"/>
    <w:rsid w:val="00781A63"/>
    <w:rsid w:val="00781D40"/>
    <w:rsid w:val="007820C9"/>
    <w:rsid w:val="0078243F"/>
    <w:rsid w:val="0078248E"/>
    <w:rsid w:val="007826CD"/>
    <w:rsid w:val="0078329D"/>
    <w:rsid w:val="007832C4"/>
    <w:rsid w:val="00783690"/>
    <w:rsid w:val="00783801"/>
    <w:rsid w:val="007838B7"/>
    <w:rsid w:val="007838D6"/>
    <w:rsid w:val="00783C09"/>
    <w:rsid w:val="00783F49"/>
    <w:rsid w:val="007843F4"/>
    <w:rsid w:val="00784A45"/>
    <w:rsid w:val="00784B91"/>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862"/>
    <w:rsid w:val="00786B21"/>
    <w:rsid w:val="0078752E"/>
    <w:rsid w:val="007875DF"/>
    <w:rsid w:val="00787867"/>
    <w:rsid w:val="007879D1"/>
    <w:rsid w:val="00787AC4"/>
    <w:rsid w:val="00787C50"/>
    <w:rsid w:val="0079025C"/>
    <w:rsid w:val="0079048F"/>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F0"/>
    <w:rsid w:val="007943AF"/>
    <w:rsid w:val="007947CB"/>
    <w:rsid w:val="00794808"/>
    <w:rsid w:val="0079521E"/>
    <w:rsid w:val="00795366"/>
    <w:rsid w:val="00795609"/>
    <w:rsid w:val="0079581E"/>
    <w:rsid w:val="00795C30"/>
    <w:rsid w:val="00795EC4"/>
    <w:rsid w:val="0079687A"/>
    <w:rsid w:val="00796C23"/>
    <w:rsid w:val="00796C84"/>
    <w:rsid w:val="00796EA4"/>
    <w:rsid w:val="00797148"/>
    <w:rsid w:val="00797272"/>
    <w:rsid w:val="00797BC5"/>
    <w:rsid w:val="00797C6B"/>
    <w:rsid w:val="00797D2E"/>
    <w:rsid w:val="00797FD9"/>
    <w:rsid w:val="007A01A6"/>
    <w:rsid w:val="007A05FD"/>
    <w:rsid w:val="007A09E6"/>
    <w:rsid w:val="007A1097"/>
    <w:rsid w:val="007A146A"/>
    <w:rsid w:val="007A1A56"/>
    <w:rsid w:val="007A22B8"/>
    <w:rsid w:val="007A2603"/>
    <w:rsid w:val="007A2C14"/>
    <w:rsid w:val="007A2C47"/>
    <w:rsid w:val="007A3485"/>
    <w:rsid w:val="007A38DD"/>
    <w:rsid w:val="007A3903"/>
    <w:rsid w:val="007A3B3F"/>
    <w:rsid w:val="007A402E"/>
    <w:rsid w:val="007A424F"/>
    <w:rsid w:val="007A47C6"/>
    <w:rsid w:val="007A4B65"/>
    <w:rsid w:val="007A4BA3"/>
    <w:rsid w:val="007A4C6F"/>
    <w:rsid w:val="007A4DE7"/>
    <w:rsid w:val="007A4E1C"/>
    <w:rsid w:val="007A5E1C"/>
    <w:rsid w:val="007A63BF"/>
    <w:rsid w:val="007A6488"/>
    <w:rsid w:val="007A71E7"/>
    <w:rsid w:val="007A766B"/>
    <w:rsid w:val="007A7A5E"/>
    <w:rsid w:val="007A7DED"/>
    <w:rsid w:val="007A7DF2"/>
    <w:rsid w:val="007B00D1"/>
    <w:rsid w:val="007B03D2"/>
    <w:rsid w:val="007B0B6E"/>
    <w:rsid w:val="007B0F02"/>
    <w:rsid w:val="007B1164"/>
    <w:rsid w:val="007B140D"/>
    <w:rsid w:val="007B197C"/>
    <w:rsid w:val="007B1F76"/>
    <w:rsid w:val="007B27B4"/>
    <w:rsid w:val="007B2802"/>
    <w:rsid w:val="007B3314"/>
    <w:rsid w:val="007B37BA"/>
    <w:rsid w:val="007B384D"/>
    <w:rsid w:val="007B3BA0"/>
    <w:rsid w:val="007B4113"/>
    <w:rsid w:val="007B431B"/>
    <w:rsid w:val="007B4412"/>
    <w:rsid w:val="007B47D4"/>
    <w:rsid w:val="007B4823"/>
    <w:rsid w:val="007B4EC0"/>
    <w:rsid w:val="007B5135"/>
    <w:rsid w:val="007B5174"/>
    <w:rsid w:val="007B51F1"/>
    <w:rsid w:val="007B541D"/>
    <w:rsid w:val="007B5837"/>
    <w:rsid w:val="007B5BC4"/>
    <w:rsid w:val="007B608C"/>
    <w:rsid w:val="007B61CF"/>
    <w:rsid w:val="007B6535"/>
    <w:rsid w:val="007B6996"/>
    <w:rsid w:val="007B6D2E"/>
    <w:rsid w:val="007B6D7A"/>
    <w:rsid w:val="007B6D8F"/>
    <w:rsid w:val="007B74C4"/>
    <w:rsid w:val="007B7559"/>
    <w:rsid w:val="007B76C3"/>
    <w:rsid w:val="007B76F2"/>
    <w:rsid w:val="007B7A2B"/>
    <w:rsid w:val="007C0DDF"/>
    <w:rsid w:val="007C11ED"/>
    <w:rsid w:val="007C177D"/>
    <w:rsid w:val="007C1A65"/>
    <w:rsid w:val="007C2272"/>
    <w:rsid w:val="007C22CA"/>
    <w:rsid w:val="007C263F"/>
    <w:rsid w:val="007C2698"/>
    <w:rsid w:val="007C27BC"/>
    <w:rsid w:val="007C2A32"/>
    <w:rsid w:val="007C2A69"/>
    <w:rsid w:val="007C2CCA"/>
    <w:rsid w:val="007C30CE"/>
    <w:rsid w:val="007C3122"/>
    <w:rsid w:val="007C33A4"/>
    <w:rsid w:val="007C348B"/>
    <w:rsid w:val="007C3580"/>
    <w:rsid w:val="007C364B"/>
    <w:rsid w:val="007C36CA"/>
    <w:rsid w:val="007C3BDD"/>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BDE"/>
    <w:rsid w:val="007C7E1E"/>
    <w:rsid w:val="007D00DF"/>
    <w:rsid w:val="007D02A3"/>
    <w:rsid w:val="007D0435"/>
    <w:rsid w:val="007D0603"/>
    <w:rsid w:val="007D082B"/>
    <w:rsid w:val="007D0C23"/>
    <w:rsid w:val="007D1854"/>
    <w:rsid w:val="007D1C4B"/>
    <w:rsid w:val="007D1D3B"/>
    <w:rsid w:val="007D2187"/>
    <w:rsid w:val="007D229D"/>
    <w:rsid w:val="007D25BC"/>
    <w:rsid w:val="007D29CE"/>
    <w:rsid w:val="007D2F8D"/>
    <w:rsid w:val="007D45FF"/>
    <w:rsid w:val="007D4AB6"/>
    <w:rsid w:val="007D4B22"/>
    <w:rsid w:val="007D4E91"/>
    <w:rsid w:val="007D50FD"/>
    <w:rsid w:val="007D5363"/>
    <w:rsid w:val="007D5449"/>
    <w:rsid w:val="007D5534"/>
    <w:rsid w:val="007D5758"/>
    <w:rsid w:val="007D5923"/>
    <w:rsid w:val="007D5A97"/>
    <w:rsid w:val="007D5C33"/>
    <w:rsid w:val="007D605B"/>
    <w:rsid w:val="007D7DE0"/>
    <w:rsid w:val="007D7FEE"/>
    <w:rsid w:val="007E0104"/>
    <w:rsid w:val="007E08CF"/>
    <w:rsid w:val="007E0AF4"/>
    <w:rsid w:val="007E0B6F"/>
    <w:rsid w:val="007E0DC6"/>
    <w:rsid w:val="007E16CC"/>
    <w:rsid w:val="007E1820"/>
    <w:rsid w:val="007E1919"/>
    <w:rsid w:val="007E1C6B"/>
    <w:rsid w:val="007E22DB"/>
    <w:rsid w:val="007E2398"/>
    <w:rsid w:val="007E24AF"/>
    <w:rsid w:val="007E2659"/>
    <w:rsid w:val="007E2959"/>
    <w:rsid w:val="007E2CB4"/>
    <w:rsid w:val="007E35F2"/>
    <w:rsid w:val="007E3890"/>
    <w:rsid w:val="007E3D2B"/>
    <w:rsid w:val="007E3F5A"/>
    <w:rsid w:val="007E5278"/>
    <w:rsid w:val="007E536E"/>
    <w:rsid w:val="007E5C43"/>
    <w:rsid w:val="007E5DAB"/>
    <w:rsid w:val="007E5F8D"/>
    <w:rsid w:val="007E679C"/>
    <w:rsid w:val="007E6818"/>
    <w:rsid w:val="007E6819"/>
    <w:rsid w:val="007E6CEE"/>
    <w:rsid w:val="007E6F77"/>
    <w:rsid w:val="007E72A5"/>
    <w:rsid w:val="007E7B22"/>
    <w:rsid w:val="007E7E4B"/>
    <w:rsid w:val="007E7F34"/>
    <w:rsid w:val="007F05E7"/>
    <w:rsid w:val="007F1A6B"/>
    <w:rsid w:val="007F1D7C"/>
    <w:rsid w:val="007F2545"/>
    <w:rsid w:val="007F26D5"/>
    <w:rsid w:val="007F297D"/>
    <w:rsid w:val="007F2BA6"/>
    <w:rsid w:val="007F3088"/>
    <w:rsid w:val="007F32C9"/>
    <w:rsid w:val="007F35A0"/>
    <w:rsid w:val="007F4249"/>
    <w:rsid w:val="007F4643"/>
    <w:rsid w:val="007F4C28"/>
    <w:rsid w:val="007F52F1"/>
    <w:rsid w:val="007F5B9D"/>
    <w:rsid w:val="007F5E2A"/>
    <w:rsid w:val="007F66D7"/>
    <w:rsid w:val="007F68B8"/>
    <w:rsid w:val="007F6F7A"/>
    <w:rsid w:val="007F7420"/>
    <w:rsid w:val="007F75BE"/>
    <w:rsid w:val="007F7B44"/>
    <w:rsid w:val="007F7FB2"/>
    <w:rsid w:val="008000C5"/>
    <w:rsid w:val="00800745"/>
    <w:rsid w:val="0080079F"/>
    <w:rsid w:val="00801416"/>
    <w:rsid w:val="00801B4A"/>
    <w:rsid w:val="00801F39"/>
    <w:rsid w:val="00802595"/>
    <w:rsid w:val="00802698"/>
    <w:rsid w:val="00802711"/>
    <w:rsid w:val="00802A6A"/>
    <w:rsid w:val="00802F9E"/>
    <w:rsid w:val="00803081"/>
    <w:rsid w:val="008037C4"/>
    <w:rsid w:val="0080394D"/>
    <w:rsid w:val="00803E7F"/>
    <w:rsid w:val="00804202"/>
    <w:rsid w:val="0080475D"/>
    <w:rsid w:val="008049A7"/>
    <w:rsid w:val="00804B47"/>
    <w:rsid w:val="00805563"/>
    <w:rsid w:val="00805D15"/>
    <w:rsid w:val="00805E38"/>
    <w:rsid w:val="0080638B"/>
    <w:rsid w:val="00807076"/>
    <w:rsid w:val="0080709E"/>
    <w:rsid w:val="008072C3"/>
    <w:rsid w:val="0080764C"/>
    <w:rsid w:val="00807662"/>
    <w:rsid w:val="00807809"/>
    <w:rsid w:val="008078C4"/>
    <w:rsid w:val="00807AA5"/>
    <w:rsid w:val="00807EA8"/>
    <w:rsid w:val="00807FD2"/>
    <w:rsid w:val="008102DA"/>
    <w:rsid w:val="00810394"/>
    <w:rsid w:val="0081053C"/>
    <w:rsid w:val="00810583"/>
    <w:rsid w:val="00810594"/>
    <w:rsid w:val="00810B9B"/>
    <w:rsid w:val="00810C40"/>
    <w:rsid w:val="00810C97"/>
    <w:rsid w:val="00810DB7"/>
    <w:rsid w:val="0081130A"/>
    <w:rsid w:val="008113A3"/>
    <w:rsid w:val="008114B8"/>
    <w:rsid w:val="00811BE4"/>
    <w:rsid w:val="00812471"/>
    <w:rsid w:val="008125FD"/>
    <w:rsid w:val="00812815"/>
    <w:rsid w:val="00812942"/>
    <w:rsid w:val="00812A2A"/>
    <w:rsid w:val="008130E7"/>
    <w:rsid w:val="00813333"/>
    <w:rsid w:val="008134CB"/>
    <w:rsid w:val="0081365B"/>
    <w:rsid w:val="00813897"/>
    <w:rsid w:val="00813B7A"/>
    <w:rsid w:val="008141F0"/>
    <w:rsid w:val="008144C5"/>
    <w:rsid w:val="0081521B"/>
    <w:rsid w:val="00815479"/>
    <w:rsid w:val="00815A5C"/>
    <w:rsid w:val="00815BDC"/>
    <w:rsid w:val="00816E7C"/>
    <w:rsid w:val="00817873"/>
    <w:rsid w:val="00817C8F"/>
    <w:rsid w:val="00820451"/>
    <w:rsid w:val="00820703"/>
    <w:rsid w:val="008207F6"/>
    <w:rsid w:val="0082088E"/>
    <w:rsid w:val="00820CF6"/>
    <w:rsid w:val="00820F1C"/>
    <w:rsid w:val="00821262"/>
    <w:rsid w:val="008212DD"/>
    <w:rsid w:val="00821EEC"/>
    <w:rsid w:val="008220EA"/>
    <w:rsid w:val="008226F0"/>
    <w:rsid w:val="008227BC"/>
    <w:rsid w:val="00822AEC"/>
    <w:rsid w:val="00822EB8"/>
    <w:rsid w:val="00822FC8"/>
    <w:rsid w:val="008230D6"/>
    <w:rsid w:val="00823238"/>
    <w:rsid w:val="00823550"/>
    <w:rsid w:val="008236C5"/>
    <w:rsid w:val="00823F98"/>
    <w:rsid w:val="00824171"/>
    <w:rsid w:val="0082438E"/>
    <w:rsid w:val="00824E40"/>
    <w:rsid w:val="00824EDE"/>
    <w:rsid w:val="0082545D"/>
    <w:rsid w:val="00825489"/>
    <w:rsid w:val="00825C51"/>
    <w:rsid w:val="00825D71"/>
    <w:rsid w:val="00825DF1"/>
    <w:rsid w:val="0082647E"/>
    <w:rsid w:val="0082677C"/>
    <w:rsid w:val="00826FF7"/>
    <w:rsid w:val="008273E7"/>
    <w:rsid w:val="00827625"/>
    <w:rsid w:val="008276EA"/>
    <w:rsid w:val="00827871"/>
    <w:rsid w:val="00827CEB"/>
    <w:rsid w:val="00827DC6"/>
    <w:rsid w:val="00830017"/>
    <w:rsid w:val="008300F0"/>
    <w:rsid w:val="00830404"/>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DD1"/>
    <w:rsid w:val="00834526"/>
    <w:rsid w:val="00834719"/>
    <w:rsid w:val="008352BE"/>
    <w:rsid w:val="0083594F"/>
    <w:rsid w:val="0083644E"/>
    <w:rsid w:val="00836702"/>
    <w:rsid w:val="00836A4F"/>
    <w:rsid w:val="00836DDA"/>
    <w:rsid w:val="00836EF0"/>
    <w:rsid w:val="008370A9"/>
    <w:rsid w:val="008370BD"/>
    <w:rsid w:val="0083775B"/>
    <w:rsid w:val="00840D81"/>
    <w:rsid w:val="00840DFB"/>
    <w:rsid w:val="00840EEC"/>
    <w:rsid w:val="008411FB"/>
    <w:rsid w:val="00841202"/>
    <w:rsid w:val="00841303"/>
    <w:rsid w:val="00841F95"/>
    <w:rsid w:val="00842269"/>
    <w:rsid w:val="008423CE"/>
    <w:rsid w:val="0084291E"/>
    <w:rsid w:val="00842D21"/>
    <w:rsid w:val="00842F95"/>
    <w:rsid w:val="00843072"/>
    <w:rsid w:val="008432D3"/>
    <w:rsid w:val="008436A2"/>
    <w:rsid w:val="008445F6"/>
    <w:rsid w:val="00844875"/>
    <w:rsid w:val="008448E9"/>
    <w:rsid w:val="00844B28"/>
    <w:rsid w:val="00844B85"/>
    <w:rsid w:val="00845010"/>
    <w:rsid w:val="0084503F"/>
    <w:rsid w:val="0084589F"/>
    <w:rsid w:val="0084645D"/>
    <w:rsid w:val="0084654E"/>
    <w:rsid w:val="00846560"/>
    <w:rsid w:val="00846CDC"/>
    <w:rsid w:val="00846F12"/>
    <w:rsid w:val="00846F26"/>
    <w:rsid w:val="00847067"/>
    <w:rsid w:val="008472C8"/>
    <w:rsid w:val="00847833"/>
    <w:rsid w:val="00847A28"/>
    <w:rsid w:val="00850090"/>
    <w:rsid w:val="008500A9"/>
    <w:rsid w:val="00850A6C"/>
    <w:rsid w:val="00850DE6"/>
    <w:rsid w:val="0085205A"/>
    <w:rsid w:val="0085232C"/>
    <w:rsid w:val="00852345"/>
    <w:rsid w:val="00852C4A"/>
    <w:rsid w:val="00852C8B"/>
    <w:rsid w:val="00853053"/>
    <w:rsid w:val="0085362D"/>
    <w:rsid w:val="008536DA"/>
    <w:rsid w:val="008538DB"/>
    <w:rsid w:val="00853987"/>
    <w:rsid w:val="00853B92"/>
    <w:rsid w:val="00854775"/>
    <w:rsid w:val="00854A92"/>
    <w:rsid w:val="00854AFC"/>
    <w:rsid w:val="00854E25"/>
    <w:rsid w:val="00855D27"/>
    <w:rsid w:val="00856840"/>
    <w:rsid w:val="00856B69"/>
    <w:rsid w:val="008577AF"/>
    <w:rsid w:val="008579A6"/>
    <w:rsid w:val="0086000C"/>
    <w:rsid w:val="008601F2"/>
    <w:rsid w:val="008602BB"/>
    <w:rsid w:val="00860EA0"/>
    <w:rsid w:val="00860FAB"/>
    <w:rsid w:val="00861101"/>
    <w:rsid w:val="00861311"/>
    <w:rsid w:val="00861AF5"/>
    <w:rsid w:val="0086233C"/>
    <w:rsid w:val="008637EB"/>
    <w:rsid w:val="00863896"/>
    <w:rsid w:val="008638D3"/>
    <w:rsid w:val="00863AA4"/>
    <w:rsid w:val="00863B8B"/>
    <w:rsid w:val="008641E8"/>
    <w:rsid w:val="0086429F"/>
    <w:rsid w:val="00864302"/>
    <w:rsid w:val="00864309"/>
    <w:rsid w:val="0086451D"/>
    <w:rsid w:val="0086483B"/>
    <w:rsid w:val="00864D11"/>
    <w:rsid w:val="00864DAF"/>
    <w:rsid w:val="00864E4E"/>
    <w:rsid w:val="00865097"/>
    <w:rsid w:val="008652B7"/>
    <w:rsid w:val="00865535"/>
    <w:rsid w:val="00865EE9"/>
    <w:rsid w:val="00866189"/>
    <w:rsid w:val="0086636C"/>
    <w:rsid w:val="00866511"/>
    <w:rsid w:val="008666A0"/>
    <w:rsid w:val="00866B22"/>
    <w:rsid w:val="00866C7C"/>
    <w:rsid w:val="00867115"/>
    <w:rsid w:val="008671AA"/>
    <w:rsid w:val="00867573"/>
    <w:rsid w:val="00867831"/>
    <w:rsid w:val="00867877"/>
    <w:rsid w:val="008678D0"/>
    <w:rsid w:val="00867908"/>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2AF"/>
    <w:rsid w:val="00874B42"/>
    <w:rsid w:val="00874D8C"/>
    <w:rsid w:val="008759AC"/>
    <w:rsid w:val="00875A2E"/>
    <w:rsid w:val="00875CD3"/>
    <w:rsid w:val="00876BC7"/>
    <w:rsid w:val="00876EAC"/>
    <w:rsid w:val="00877975"/>
    <w:rsid w:val="00880672"/>
    <w:rsid w:val="00880758"/>
    <w:rsid w:val="008811B0"/>
    <w:rsid w:val="008814CC"/>
    <w:rsid w:val="00881C82"/>
    <w:rsid w:val="00881F0A"/>
    <w:rsid w:val="00882A32"/>
    <w:rsid w:val="00883406"/>
    <w:rsid w:val="00883F73"/>
    <w:rsid w:val="0088426E"/>
    <w:rsid w:val="00884348"/>
    <w:rsid w:val="00884D2F"/>
    <w:rsid w:val="00884DA4"/>
    <w:rsid w:val="00885159"/>
    <w:rsid w:val="00885267"/>
    <w:rsid w:val="008854C4"/>
    <w:rsid w:val="008858A3"/>
    <w:rsid w:val="00885968"/>
    <w:rsid w:val="00885BBF"/>
    <w:rsid w:val="008861D3"/>
    <w:rsid w:val="00886B6E"/>
    <w:rsid w:val="00886BDE"/>
    <w:rsid w:val="00886E96"/>
    <w:rsid w:val="00887CC1"/>
    <w:rsid w:val="00887D0A"/>
    <w:rsid w:val="0089049E"/>
    <w:rsid w:val="00890838"/>
    <w:rsid w:val="00890913"/>
    <w:rsid w:val="0089091A"/>
    <w:rsid w:val="00891463"/>
    <w:rsid w:val="00891CB9"/>
    <w:rsid w:val="00891CBC"/>
    <w:rsid w:val="00891FB0"/>
    <w:rsid w:val="0089215E"/>
    <w:rsid w:val="008924C4"/>
    <w:rsid w:val="0089267F"/>
    <w:rsid w:val="0089285A"/>
    <w:rsid w:val="00892864"/>
    <w:rsid w:val="00892A95"/>
    <w:rsid w:val="00892F57"/>
    <w:rsid w:val="00893106"/>
    <w:rsid w:val="008933FC"/>
    <w:rsid w:val="008934CA"/>
    <w:rsid w:val="00893540"/>
    <w:rsid w:val="00893E62"/>
    <w:rsid w:val="008948B8"/>
    <w:rsid w:val="00895015"/>
    <w:rsid w:val="0089550A"/>
    <w:rsid w:val="0089580A"/>
    <w:rsid w:val="00895DD3"/>
    <w:rsid w:val="00896414"/>
    <w:rsid w:val="008978A8"/>
    <w:rsid w:val="00897A8F"/>
    <w:rsid w:val="00897E3F"/>
    <w:rsid w:val="00897E51"/>
    <w:rsid w:val="00897EE1"/>
    <w:rsid w:val="008A01EF"/>
    <w:rsid w:val="008A02A2"/>
    <w:rsid w:val="008A0394"/>
    <w:rsid w:val="008A0826"/>
    <w:rsid w:val="008A0964"/>
    <w:rsid w:val="008A0AED"/>
    <w:rsid w:val="008A0C32"/>
    <w:rsid w:val="008A0D6A"/>
    <w:rsid w:val="008A0EF7"/>
    <w:rsid w:val="008A1066"/>
    <w:rsid w:val="008A125A"/>
    <w:rsid w:val="008A125C"/>
    <w:rsid w:val="008A12C6"/>
    <w:rsid w:val="008A19D3"/>
    <w:rsid w:val="008A2952"/>
    <w:rsid w:val="008A300B"/>
    <w:rsid w:val="008A3042"/>
    <w:rsid w:val="008A31E8"/>
    <w:rsid w:val="008A31F7"/>
    <w:rsid w:val="008A3450"/>
    <w:rsid w:val="008A38F2"/>
    <w:rsid w:val="008A3931"/>
    <w:rsid w:val="008A3B88"/>
    <w:rsid w:val="008A4229"/>
    <w:rsid w:val="008A431B"/>
    <w:rsid w:val="008A43D8"/>
    <w:rsid w:val="008A44B6"/>
    <w:rsid w:val="008A4612"/>
    <w:rsid w:val="008A4977"/>
    <w:rsid w:val="008A5077"/>
    <w:rsid w:val="008A53E6"/>
    <w:rsid w:val="008A5BEF"/>
    <w:rsid w:val="008A5C16"/>
    <w:rsid w:val="008A615E"/>
    <w:rsid w:val="008A6926"/>
    <w:rsid w:val="008A6A68"/>
    <w:rsid w:val="008A6A80"/>
    <w:rsid w:val="008A759D"/>
    <w:rsid w:val="008A79F0"/>
    <w:rsid w:val="008A7C31"/>
    <w:rsid w:val="008B0618"/>
    <w:rsid w:val="008B0C16"/>
    <w:rsid w:val="008B12AF"/>
    <w:rsid w:val="008B140D"/>
    <w:rsid w:val="008B1836"/>
    <w:rsid w:val="008B1A1D"/>
    <w:rsid w:val="008B1B28"/>
    <w:rsid w:val="008B1F69"/>
    <w:rsid w:val="008B1FC0"/>
    <w:rsid w:val="008B1FE2"/>
    <w:rsid w:val="008B2035"/>
    <w:rsid w:val="008B2488"/>
    <w:rsid w:val="008B3EB8"/>
    <w:rsid w:val="008B43D4"/>
    <w:rsid w:val="008B4600"/>
    <w:rsid w:val="008B4650"/>
    <w:rsid w:val="008B4D0A"/>
    <w:rsid w:val="008B4D8B"/>
    <w:rsid w:val="008B4FF4"/>
    <w:rsid w:val="008B5BFA"/>
    <w:rsid w:val="008B61AB"/>
    <w:rsid w:val="008B6359"/>
    <w:rsid w:val="008B64BF"/>
    <w:rsid w:val="008B65D8"/>
    <w:rsid w:val="008B6F4B"/>
    <w:rsid w:val="008B7302"/>
    <w:rsid w:val="008B7EEF"/>
    <w:rsid w:val="008C01E9"/>
    <w:rsid w:val="008C06D4"/>
    <w:rsid w:val="008C07EB"/>
    <w:rsid w:val="008C0821"/>
    <w:rsid w:val="008C0A56"/>
    <w:rsid w:val="008C0DDC"/>
    <w:rsid w:val="008C0E2F"/>
    <w:rsid w:val="008C17E1"/>
    <w:rsid w:val="008C18B2"/>
    <w:rsid w:val="008C20C8"/>
    <w:rsid w:val="008C2361"/>
    <w:rsid w:val="008C27BC"/>
    <w:rsid w:val="008C2B05"/>
    <w:rsid w:val="008C2B8E"/>
    <w:rsid w:val="008C2D6D"/>
    <w:rsid w:val="008C2E6A"/>
    <w:rsid w:val="008C39C5"/>
    <w:rsid w:val="008C3C77"/>
    <w:rsid w:val="008C4536"/>
    <w:rsid w:val="008C4692"/>
    <w:rsid w:val="008C4FA6"/>
    <w:rsid w:val="008C4FB4"/>
    <w:rsid w:val="008C513F"/>
    <w:rsid w:val="008C51E3"/>
    <w:rsid w:val="008C5778"/>
    <w:rsid w:val="008C5947"/>
    <w:rsid w:val="008C5E9A"/>
    <w:rsid w:val="008C6168"/>
    <w:rsid w:val="008C650B"/>
    <w:rsid w:val="008C66C7"/>
    <w:rsid w:val="008C7AD4"/>
    <w:rsid w:val="008C7B4F"/>
    <w:rsid w:val="008C7EC0"/>
    <w:rsid w:val="008D0359"/>
    <w:rsid w:val="008D0497"/>
    <w:rsid w:val="008D0562"/>
    <w:rsid w:val="008D07B8"/>
    <w:rsid w:val="008D0A50"/>
    <w:rsid w:val="008D1098"/>
    <w:rsid w:val="008D165F"/>
    <w:rsid w:val="008D19A7"/>
    <w:rsid w:val="008D1C99"/>
    <w:rsid w:val="008D2349"/>
    <w:rsid w:val="008D26CC"/>
    <w:rsid w:val="008D30FD"/>
    <w:rsid w:val="008D3196"/>
    <w:rsid w:val="008D3324"/>
    <w:rsid w:val="008D3406"/>
    <w:rsid w:val="008D3726"/>
    <w:rsid w:val="008D3D69"/>
    <w:rsid w:val="008D4368"/>
    <w:rsid w:val="008D4A26"/>
    <w:rsid w:val="008D53EE"/>
    <w:rsid w:val="008D5511"/>
    <w:rsid w:val="008D5930"/>
    <w:rsid w:val="008D6084"/>
    <w:rsid w:val="008D6611"/>
    <w:rsid w:val="008D6740"/>
    <w:rsid w:val="008D6D9B"/>
    <w:rsid w:val="008D6E00"/>
    <w:rsid w:val="008D72E6"/>
    <w:rsid w:val="008D72F7"/>
    <w:rsid w:val="008D7C5A"/>
    <w:rsid w:val="008D7E6D"/>
    <w:rsid w:val="008D7F16"/>
    <w:rsid w:val="008E00D0"/>
    <w:rsid w:val="008E023F"/>
    <w:rsid w:val="008E051A"/>
    <w:rsid w:val="008E155C"/>
    <w:rsid w:val="008E1585"/>
    <w:rsid w:val="008E1A1F"/>
    <w:rsid w:val="008E1A29"/>
    <w:rsid w:val="008E1A64"/>
    <w:rsid w:val="008E1E73"/>
    <w:rsid w:val="008E1ED6"/>
    <w:rsid w:val="008E1FE4"/>
    <w:rsid w:val="008E2797"/>
    <w:rsid w:val="008E2910"/>
    <w:rsid w:val="008E2C0F"/>
    <w:rsid w:val="008E2CCE"/>
    <w:rsid w:val="008E3389"/>
    <w:rsid w:val="008E34EA"/>
    <w:rsid w:val="008E3558"/>
    <w:rsid w:val="008E35BF"/>
    <w:rsid w:val="008E3730"/>
    <w:rsid w:val="008E3756"/>
    <w:rsid w:val="008E46FA"/>
    <w:rsid w:val="008E4C0C"/>
    <w:rsid w:val="008E55E1"/>
    <w:rsid w:val="008E6A3D"/>
    <w:rsid w:val="008E6B33"/>
    <w:rsid w:val="008E6D8A"/>
    <w:rsid w:val="008E77A1"/>
    <w:rsid w:val="008E78E9"/>
    <w:rsid w:val="008E7C9D"/>
    <w:rsid w:val="008F0554"/>
    <w:rsid w:val="008F06A2"/>
    <w:rsid w:val="008F0B33"/>
    <w:rsid w:val="008F0CD7"/>
    <w:rsid w:val="008F0D5D"/>
    <w:rsid w:val="008F10CE"/>
    <w:rsid w:val="008F15EA"/>
    <w:rsid w:val="008F16D5"/>
    <w:rsid w:val="008F27C7"/>
    <w:rsid w:val="008F286B"/>
    <w:rsid w:val="008F3AD8"/>
    <w:rsid w:val="008F3DCC"/>
    <w:rsid w:val="008F4787"/>
    <w:rsid w:val="008F4C6F"/>
    <w:rsid w:val="008F4D3D"/>
    <w:rsid w:val="008F4E79"/>
    <w:rsid w:val="008F4E88"/>
    <w:rsid w:val="008F50A6"/>
    <w:rsid w:val="008F51FC"/>
    <w:rsid w:val="008F5280"/>
    <w:rsid w:val="008F5A1D"/>
    <w:rsid w:val="008F5CA9"/>
    <w:rsid w:val="008F5E4E"/>
    <w:rsid w:val="008F64A9"/>
    <w:rsid w:val="008F677C"/>
    <w:rsid w:val="008F68C6"/>
    <w:rsid w:val="008F6979"/>
    <w:rsid w:val="008F6E57"/>
    <w:rsid w:val="008F71DC"/>
    <w:rsid w:val="008F7250"/>
    <w:rsid w:val="008F7297"/>
    <w:rsid w:val="008F759F"/>
    <w:rsid w:val="008F7FF9"/>
    <w:rsid w:val="009001F7"/>
    <w:rsid w:val="0090044F"/>
    <w:rsid w:val="00900D1F"/>
    <w:rsid w:val="00901348"/>
    <w:rsid w:val="0090177D"/>
    <w:rsid w:val="00901A42"/>
    <w:rsid w:val="00901CD1"/>
    <w:rsid w:val="00901D90"/>
    <w:rsid w:val="009026C9"/>
    <w:rsid w:val="00902DB3"/>
    <w:rsid w:val="009031E8"/>
    <w:rsid w:val="00903B1A"/>
    <w:rsid w:val="009040AA"/>
    <w:rsid w:val="00904F14"/>
    <w:rsid w:val="00905031"/>
    <w:rsid w:val="009052C0"/>
    <w:rsid w:val="0090567B"/>
    <w:rsid w:val="00905730"/>
    <w:rsid w:val="00905BEE"/>
    <w:rsid w:val="0090692F"/>
    <w:rsid w:val="00906C3D"/>
    <w:rsid w:val="00907749"/>
    <w:rsid w:val="00907A52"/>
    <w:rsid w:val="00910716"/>
    <w:rsid w:val="00910751"/>
    <w:rsid w:val="00910990"/>
    <w:rsid w:val="009116AD"/>
    <w:rsid w:val="009116DB"/>
    <w:rsid w:val="0091198C"/>
    <w:rsid w:val="00911A16"/>
    <w:rsid w:val="00911B2D"/>
    <w:rsid w:val="00911D99"/>
    <w:rsid w:val="0091246C"/>
    <w:rsid w:val="00912881"/>
    <w:rsid w:val="00912AD2"/>
    <w:rsid w:val="00912B89"/>
    <w:rsid w:val="00912D89"/>
    <w:rsid w:val="009131EE"/>
    <w:rsid w:val="009133EF"/>
    <w:rsid w:val="00913AD8"/>
    <w:rsid w:val="009152CB"/>
    <w:rsid w:val="0091580F"/>
    <w:rsid w:val="009158DF"/>
    <w:rsid w:val="00916382"/>
    <w:rsid w:val="00916905"/>
    <w:rsid w:val="00916BCF"/>
    <w:rsid w:val="0091707E"/>
    <w:rsid w:val="009170D3"/>
    <w:rsid w:val="00917241"/>
    <w:rsid w:val="0091727B"/>
    <w:rsid w:val="0091745D"/>
    <w:rsid w:val="00917B5E"/>
    <w:rsid w:val="00920F57"/>
    <w:rsid w:val="00921411"/>
    <w:rsid w:val="00921449"/>
    <w:rsid w:val="00921B1C"/>
    <w:rsid w:val="00921E43"/>
    <w:rsid w:val="00921F13"/>
    <w:rsid w:val="00922379"/>
    <w:rsid w:val="00922550"/>
    <w:rsid w:val="00922660"/>
    <w:rsid w:val="00922B08"/>
    <w:rsid w:val="00922C1B"/>
    <w:rsid w:val="00923921"/>
    <w:rsid w:val="00923981"/>
    <w:rsid w:val="009241E5"/>
    <w:rsid w:val="009247D8"/>
    <w:rsid w:val="00924BB6"/>
    <w:rsid w:val="00924D79"/>
    <w:rsid w:val="00924DFE"/>
    <w:rsid w:val="009255EB"/>
    <w:rsid w:val="00925652"/>
    <w:rsid w:val="00925898"/>
    <w:rsid w:val="00925EA0"/>
    <w:rsid w:val="009260F5"/>
    <w:rsid w:val="00926150"/>
    <w:rsid w:val="00926221"/>
    <w:rsid w:val="00926B1B"/>
    <w:rsid w:val="00927A7F"/>
    <w:rsid w:val="00927C36"/>
    <w:rsid w:val="00930297"/>
    <w:rsid w:val="00930413"/>
    <w:rsid w:val="009304ED"/>
    <w:rsid w:val="0093064D"/>
    <w:rsid w:val="00930CD3"/>
    <w:rsid w:val="00930FC2"/>
    <w:rsid w:val="0093183F"/>
    <w:rsid w:val="00931850"/>
    <w:rsid w:val="0093220A"/>
    <w:rsid w:val="00932326"/>
    <w:rsid w:val="0093234A"/>
    <w:rsid w:val="009329EE"/>
    <w:rsid w:val="00932B0C"/>
    <w:rsid w:val="00932DED"/>
    <w:rsid w:val="009331EA"/>
    <w:rsid w:val="009336CF"/>
    <w:rsid w:val="00933732"/>
    <w:rsid w:val="009337C6"/>
    <w:rsid w:val="00933BEE"/>
    <w:rsid w:val="00934640"/>
    <w:rsid w:val="009347B4"/>
    <w:rsid w:val="00934E7D"/>
    <w:rsid w:val="00934EB8"/>
    <w:rsid w:val="00935830"/>
    <w:rsid w:val="00935A91"/>
    <w:rsid w:val="0093611A"/>
    <w:rsid w:val="009363B5"/>
    <w:rsid w:val="00936592"/>
    <w:rsid w:val="009368A6"/>
    <w:rsid w:val="00936A6C"/>
    <w:rsid w:val="00936BF1"/>
    <w:rsid w:val="009372FC"/>
    <w:rsid w:val="0093741E"/>
    <w:rsid w:val="009376D1"/>
    <w:rsid w:val="009401D3"/>
    <w:rsid w:val="009404AB"/>
    <w:rsid w:val="00940702"/>
    <w:rsid w:val="009407C5"/>
    <w:rsid w:val="00940A91"/>
    <w:rsid w:val="00940AF7"/>
    <w:rsid w:val="0094155E"/>
    <w:rsid w:val="00941868"/>
    <w:rsid w:val="00941B9F"/>
    <w:rsid w:val="00942003"/>
    <w:rsid w:val="0094228A"/>
    <w:rsid w:val="0094266F"/>
    <w:rsid w:val="0094287B"/>
    <w:rsid w:val="00942F07"/>
    <w:rsid w:val="00943105"/>
    <w:rsid w:val="00944072"/>
    <w:rsid w:val="009445E0"/>
    <w:rsid w:val="00944F33"/>
    <w:rsid w:val="00944FA0"/>
    <w:rsid w:val="0094513E"/>
    <w:rsid w:val="0094554E"/>
    <w:rsid w:val="009458C2"/>
    <w:rsid w:val="00945E56"/>
    <w:rsid w:val="0094690E"/>
    <w:rsid w:val="0094707D"/>
    <w:rsid w:val="009472D7"/>
    <w:rsid w:val="00947B3D"/>
    <w:rsid w:val="0095055C"/>
    <w:rsid w:val="009506F2"/>
    <w:rsid w:val="00950766"/>
    <w:rsid w:val="00950923"/>
    <w:rsid w:val="009510E7"/>
    <w:rsid w:val="0095142B"/>
    <w:rsid w:val="00951434"/>
    <w:rsid w:val="00951494"/>
    <w:rsid w:val="00951782"/>
    <w:rsid w:val="009517F4"/>
    <w:rsid w:val="00951CE6"/>
    <w:rsid w:val="00951D98"/>
    <w:rsid w:val="009522DF"/>
    <w:rsid w:val="009523EA"/>
    <w:rsid w:val="0095266F"/>
    <w:rsid w:val="00953625"/>
    <w:rsid w:val="009536CB"/>
    <w:rsid w:val="00953E72"/>
    <w:rsid w:val="00953F59"/>
    <w:rsid w:val="00954751"/>
    <w:rsid w:val="00954AD6"/>
    <w:rsid w:val="00954CD6"/>
    <w:rsid w:val="00954D1C"/>
    <w:rsid w:val="00954E80"/>
    <w:rsid w:val="00954ED4"/>
    <w:rsid w:val="009557CE"/>
    <w:rsid w:val="0095591B"/>
    <w:rsid w:val="00955B2B"/>
    <w:rsid w:val="00955DFD"/>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754"/>
    <w:rsid w:val="00961A1A"/>
    <w:rsid w:val="00961A4C"/>
    <w:rsid w:val="00961F8C"/>
    <w:rsid w:val="009620B0"/>
    <w:rsid w:val="009621A5"/>
    <w:rsid w:val="009623CA"/>
    <w:rsid w:val="0096287B"/>
    <w:rsid w:val="009628F7"/>
    <w:rsid w:val="009637FD"/>
    <w:rsid w:val="00963DD1"/>
    <w:rsid w:val="0096411E"/>
    <w:rsid w:val="0096416C"/>
    <w:rsid w:val="0096535C"/>
    <w:rsid w:val="00965706"/>
    <w:rsid w:val="0096579B"/>
    <w:rsid w:val="009658AB"/>
    <w:rsid w:val="00965BD5"/>
    <w:rsid w:val="00965C39"/>
    <w:rsid w:val="00965CE0"/>
    <w:rsid w:val="00965E31"/>
    <w:rsid w:val="00966A50"/>
    <w:rsid w:val="00966CA6"/>
    <w:rsid w:val="00966ED7"/>
    <w:rsid w:val="00967ADB"/>
    <w:rsid w:val="00967CBE"/>
    <w:rsid w:val="0097010A"/>
    <w:rsid w:val="009706D4"/>
    <w:rsid w:val="00970B6A"/>
    <w:rsid w:val="00970CC4"/>
    <w:rsid w:val="00970D7B"/>
    <w:rsid w:val="00972956"/>
    <w:rsid w:val="00972B1E"/>
    <w:rsid w:val="00972B93"/>
    <w:rsid w:val="00972C5B"/>
    <w:rsid w:val="00972F49"/>
    <w:rsid w:val="00973700"/>
    <w:rsid w:val="00973960"/>
    <w:rsid w:val="00973C50"/>
    <w:rsid w:val="00973F60"/>
    <w:rsid w:val="0097539B"/>
    <w:rsid w:val="00975C91"/>
    <w:rsid w:val="00975D72"/>
    <w:rsid w:val="00976B89"/>
    <w:rsid w:val="00977318"/>
    <w:rsid w:val="0097757C"/>
    <w:rsid w:val="0098053B"/>
    <w:rsid w:val="009807C6"/>
    <w:rsid w:val="00980ACA"/>
    <w:rsid w:val="00980F14"/>
    <w:rsid w:val="0098125C"/>
    <w:rsid w:val="0098146B"/>
    <w:rsid w:val="00981877"/>
    <w:rsid w:val="00982363"/>
    <w:rsid w:val="009828BD"/>
    <w:rsid w:val="009829FD"/>
    <w:rsid w:val="00982A6F"/>
    <w:rsid w:val="00982F90"/>
    <w:rsid w:val="00983984"/>
    <w:rsid w:val="00983BA8"/>
    <w:rsid w:val="00983C3B"/>
    <w:rsid w:val="00984639"/>
    <w:rsid w:val="00984DC5"/>
    <w:rsid w:val="00984DFF"/>
    <w:rsid w:val="0098555E"/>
    <w:rsid w:val="009856E1"/>
    <w:rsid w:val="009857FB"/>
    <w:rsid w:val="00986423"/>
    <w:rsid w:val="009866B2"/>
    <w:rsid w:val="00986D0E"/>
    <w:rsid w:val="00986E15"/>
    <w:rsid w:val="009871C5"/>
    <w:rsid w:val="00987366"/>
    <w:rsid w:val="0098742C"/>
    <w:rsid w:val="0098765F"/>
    <w:rsid w:val="00987688"/>
    <w:rsid w:val="00987A47"/>
    <w:rsid w:val="00987DFA"/>
    <w:rsid w:val="009900E6"/>
    <w:rsid w:val="00990B6D"/>
    <w:rsid w:val="00990DDE"/>
    <w:rsid w:val="00991123"/>
    <w:rsid w:val="0099117B"/>
    <w:rsid w:val="00991550"/>
    <w:rsid w:val="0099181B"/>
    <w:rsid w:val="00993756"/>
    <w:rsid w:val="00993ACA"/>
    <w:rsid w:val="00993DAE"/>
    <w:rsid w:val="009942BA"/>
    <w:rsid w:val="0099462D"/>
    <w:rsid w:val="00994EAF"/>
    <w:rsid w:val="00995139"/>
    <w:rsid w:val="009953FE"/>
    <w:rsid w:val="009959E3"/>
    <w:rsid w:val="0099603B"/>
    <w:rsid w:val="0099633F"/>
    <w:rsid w:val="00996446"/>
    <w:rsid w:val="00997040"/>
    <w:rsid w:val="0099721E"/>
    <w:rsid w:val="00997271"/>
    <w:rsid w:val="00997461"/>
    <w:rsid w:val="00997A4A"/>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5178"/>
    <w:rsid w:val="009A5451"/>
    <w:rsid w:val="009A5D79"/>
    <w:rsid w:val="009A608A"/>
    <w:rsid w:val="009A62E0"/>
    <w:rsid w:val="009A6354"/>
    <w:rsid w:val="009A64BF"/>
    <w:rsid w:val="009A69D0"/>
    <w:rsid w:val="009A6BD5"/>
    <w:rsid w:val="009A6DE2"/>
    <w:rsid w:val="009A6E4C"/>
    <w:rsid w:val="009A74C3"/>
    <w:rsid w:val="009A7D1C"/>
    <w:rsid w:val="009B0580"/>
    <w:rsid w:val="009B0701"/>
    <w:rsid w:val="009B0714"/>
    <w:rsid w:val="009B0950"/>
    <w:rsid w:val="009B0ED2"/>
    <w:rsid w:val="009B0F6A"/>
    <w:rsid w:val="009B129D"/>
    <w:rsid w:val="009B1335"/>
    <w:rsid w:val="009B14D7"/>
    <w:rsid w:val="009B1665"/>
    <w:rsid w:val="009B18A0"/>
    <w:rsid w:val="009B241F"/>
    <w:rsid w:val="009B27B5"/>
    <w:rsid w:val="009B2BD6"/>
    <w:rsid w:val="009B31D6"/>
    <w:rsid w:val="009B385E"/>
    <w:rsid w:val="009B3AE9"/>
    <w:rsid w:val="009B4456"/>
    <w:rsid w:val="009B4E07"/>
    <w:rsid w:val="009B5C61"/>
    <w:rsid w:val="009B5CA5"/>
    <w:rsid w:val="009B5EB0"/>
    <w:rsid w:val="009B5F86"/>
    <w:rsid w:val="009B649A"/>
    <w:rsid w:val="009B68A3"/>
    <w:rsid w:val="009B69D6"/>
    <w:rsid w:val="009B6AAC"/>
    <w:rsid w:val="009B6F45"/>
    <w:rsid w:val="009B6F5B"/>
    <w:rsid w:val="009B702A"/>
    <w:rsid w:val="009C01F0"/>
    <w:rsid w:val="009C0292"/>
    <w:rsid w:val="009C0303"/>
    <w:rsid w:val="009C0693"/>
    <w:rsid w:val="009C0E41"/>
    <w:rsid w:val="009C18BB"/>
    <w:rsid w:val="009C1904"/>
    <w:rsid w:val="009C1AD8"/>
    <w:rsid w:val="009C1DA9"/>
    <w:rsid w:val="009C1E7C"/>
    <w:rsid w:val="009C1FBF"/>
    <w:rsid w:val="009C1FD9"/>
    <w:rsid w:val="009C21E0"/>
    <w:rsid w:val="009C256D"/>
    <w:rsid w:val="009C3555"/>
    <w:rsid w:val="009C3562"/>
    <w:rsid w:val="009C379A"/>
    <w:rsid w:val="009C37C7"/>
    <w:rsid w:val="009C38A5"/>
    <w:rsid w:val="009C3936"/>
    <w:rsid w:val="009C473C"/>
    <w:rsid w:val="009C4D48"/>
    <w:rsid w:val="009C4F42"/>
    <w:rsid w:val="009C51DE"/>
    <w:rsid w:val="009C5224"/>
    <w:rsid w:val="009C5419"/>
    <w:rsid w:val="009C5BEB"/>
    <w:rsid w:val="009C5E27"/>
    <w:rsid w:val="009C64FA"/>
    <w:rsid w:val="009C6C1D"/>
    <w:rsid w:val="009C6EDB"/>
    <w:rsid w:val="009C76E4"/>
    <w:rsid w:val="009C79A8"/>
    <w:rsid w:val="009C7BA4"/>
    <w:rsid w:val="009C7CE6"/>
    <w:rsid w:val="009D046D"/>
    <w:rsid w:val="009D0AFD"/>
    <w:rsid w:val="009D0E38"/>
    <w:rsid w:val="009D0E99"/>
    <w:rsid w:val="009D0F7A"/>
    <w:rsid w:val="009D1640"/>
    <w:rsid w:val="009D1A2B"/>
    <w:rsid w:val="009D244A"/>
    <w:rsid w:val="009D2720"/>
    <w:rsid w:val="009D27D6"/>
    <w:rsid w:val="009D2A17"/>
    <w:rsid w:val="009D3554"/>
    <w:rsid w:val="009D3697"/>
    <w:rsid w:val="009D4157"/>
    <w:rsid w:val="009D434D"/>
    <w:rsid w:val="009D4394"/>
    <w:rsid w:val="009D45AE"/>
    <w:rsid w:val="009D4EBA"/>
    <w:rsid w:val="009D50B3"/>
    <w:rsid w:val="009D53C5"/>
    <w:rsid w:val="009D5AA8"/>
    <w:rsid w:val="009D691C"/>
    <w:rsid w:val="009D6B60"/>
    <w:rsid w:val="009D6F6C"/>
    <w:rsid w:val="009D756C"/>
    <w:rsid w:val="009D7C0D"/>
    <w:rsid w:val="009D7D08"/>
    <w:rsid w:val="009E0728"/>
    <w:rsid w:val="009E0B37"/>
    <w:rsid w:val="009E0BF0"/>
    <w:rsid w:val="009E0C93"/>
    <w:rsid w:val="009E0F8F"/>
    <w:rsid w:val="009E1066"/>
    <w:rsid w:val="009E13E5"/>
    <w:rsid w:val="009E1853"/>
    <w:rsid w:val="009E1CCF"/>
    <w:rsid w:val="009E1EAC"/>
    <w:rsid w:val="009E2E04"/>
    <w:rsid w:val="009E2F3B"/>
    <w:rsid w:val="009E3169"/>
    <w:rsid w:val="009E3419"/>
    <w:rsid w:val="009E3528"/>
    <w:rsid w:val="009E3B07"/>
    <w:rsid w:val="009E3BBC"/>
    <w:rsid w:val="009E3C3B"/>
    <w:rsid w:val="009E4848"/>
    <w:rsid w:val="009E4D3F"/>
    <w:rsid w:val="009E4F96"/>
    <w:rsid w:val="009E520E"/>
    <w:rsid w:val="009E54A0"/>
    <w:rsid w:val="009E5513"/>
    <w:rsid w:val="009E5A1A"/>
    <w:rsid w:val="009E5D41"/>
    <w:rsid w:val="009E6606"/>
    <w:rsid w:val="009E681A"/>
    <w:rsid w:val="009E6F7C"/>
    <w:rsid w:val="009E7150"/>
    <w:rsid w:val="009E765C"/>
    <w:rsid w:val="009E76AC"/>
    <w:rsid w:val="009E775C"/>
    <w:rsid w:val="009E77D2"/>
    <w:rsid w:val="009F08E5"/>
    <w:rsid w:val="009F0F39"/>
    <w:rsid w:val="009F12E1"/>
    <w:rsid w:val="009F1401"/>
    <w:rsid w:val="009F1416"/>
    <w:rsid w:val="009F1986"/>
    <w:rsid w:val="009F20AA"/>
    <w:rsid w:val="009F24FC"/>
    <w:rsid w:val="009F26D5"/>
    <w:rsid w:val="009F26F4"/>
    <w:rsid w:val="009F28C7"/>
    <w:rsid w:val="009F2912"/>
    <w:rsid w:val="009F30F1"/>
    <w:rsid w:val="009F3538"/>
    <w:rsid w:val="009F3846"/>
    <w:rsid w:val="009F3C57"/>
    <w:rsid w:val="009F3EBC"/>
    <w:rsid w:val="009F40DE"/>
    <w:rsid w:val="009F4174"/>
    <w:rsid w:val="009F4633"/>
    <w:rsid w:val="009F4EA8"/>
    <w:rsid w:val="009F55AF"/>
    <w:rsid w:val="009F5AD9"/>
    <w:rsid w:val="009F5CF0"/>
    <w:rsid w:val="009F5E97"/>
    <w:rsid w:val="009F61A9"/>
    <w:rsid w:val="009F68BB"/>
    <w:rsid w:val="009F6F55"/>
    <w:rsid w:val="009F71DE"/>
    <w:rsid w:val="009F7316"/>
    <w:rsid w:val="009F7423"/>
    <w:rsid w:val="009F7B97"/>
    <w:rsid w:val="00A00531"/>
    <w:rsid w:val="00A014C6"/>
    <w:rsid w:val="00A025B3"/>
    <w:rsid w:val="00A0276E"/>
    <w:rsid w:val="00A028C3"/>
    <w:rsid w:val="00A0310E"/>
    <w:rsid w:val="00A0424C"/>
    <w:rsid w:val="00A049CA"/>
    <w:rsid w:val="00A04A55"/>
    <w:rsid w:val="00A05269"/>
    <w:rsid w:val="00A053CC"/>
    <w:rsid w:val="00A0540D"/>
    <w:rsid w:val="00A05F57"/>
    <w:rsid w:val="00A06A21"/>
    <w:rsid w:val="00A06AB1"/>
    <w:rsid w:val="00A07034"/>
    <w:rsid w:val="00A07207"/>
    <w:rsid w:val="00A07F76"/>
    <w:rsid w:val="00A10084"/>
    <w:rsid w:val="00A10554"/>
    <w:rsid w:val="00A10656"/>
    <w:rsid w:val="00A10897"/>
    <w:rsid w:val="00A10C8A"/>
    <w:rsid w:val="00A11006"/>
    <w:rsid w:val="00A11C70"/>
    <w:rsid w:val="00A11F87"/>
    <w:rsid w:val="00A124A0"/>
    <w:rsid w:val="00A128AF"/>
    <w:rsid w:val="00A12996"/>
    <w:rsid w:val="00A12A98"/>
    <w:rsid w:val="00A139AC"/>
    <w:rsid w:val="00A13CE0"/>
    <w:rsid w:val="00A1416B"/>
    <w:rsid w:val="00A1431F"/>
    <w:rsid w:val="00A14B4E"/>
    <w:rsid w:val="00A14C73"/>
    <w:rsid w:val="00A15676"/>
    <w:rsid w:val="00A159CE"/>
    <w:rsid w:val="00A16110"/>
    <w:rsid w:val="00A16714"/>
    <w:rsid w:val="00A16AB7"/>
    <w:rsid w:val="00A16B92"/>
    <w:rsid w:val="00A1747D"/>
    <w:rsid w:val="00A17AB7"/>
    <w:rsid w:val="00A17CDF"/>
    <w:rsid w:val="00A17DD5"/>
    <w:rsid w:val="00A208AA"/>
    <w:rsid w:val="00A20FFB"/>
    <w:rsid w:val="00A2103D"/>
    <w:rsid w:val="00A21346"/>
    <w:rsid w:val="00A2167F"/>
    <w:rsid w:val="00A219F9"/>
    <w:rsid w:val="00A21F9F"/>
    <w:rsid w:val="00A229D0"/>
    <w:rsid w:val="00A22B57"/>
    <w:rsid w:val="00A232F4"/>
    <w:rsid w:val="00A23383"/>
    <w:rsid w:val="00A2342A"/>
    <w:rsid w:val="00A2376F"/>
    <w:rsid w:val="00A2431B"/>
    <w:rsid w:val="00A246E5"/>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E4A"/>
    <w:rsid w:val="00A275DF"/>
    <w:rsid w:val="00A278A4"/>
    <w:rsid w:val="00A27A41"/>
    <w:rsid w:val="00A3009A"/>
    <w:rsid w:val="00A3084E"/>
    <w:rsid w:val="00A30995"/>
    <w:rsid w:val="00A30ABB"/>
    <w:rsid w:val="00A311E7"/>
    <w:rsid w:val="00A3137B"/>
    <w:rsid w:val="00A31534"/>
    <w:rsid w:val="00A31BA7"/>
    <w:rsid w:val="00A31FF7"/>
    <w:rsid w:val="00A32357"/>
    <w:rsid w:val="00A324D5"/>
    <w:rsid w:val="00A3254C"/>
    <w:rsid w:val="00A3277A"/>
    <w:rsid w:val="00A32D1D"/>
    <w:rsid w:val="00A33AF9"/>
    <w:rsid w:val="00A33B2D"/>
    <w:rsid w:val="00A33BC4"/>
    <w:rsid w:val="00A33F26"/>
    <w:rsid w:val="00A3438C"/>
    <w:rsid w:val="00A34864"/>
    <w:rsid w:val="00A348E4"/>
    <w:rsid w:val="00A357B2"/>
    <w:rsid w:val="00A357C3"/>
    <w:rsid w:val="00A359E3"/>
    <w:rsid w:val="00A35B40"/>
    <w:rsid w:val="00A35B83"/>
    <w:rsid w:val="00A35CF8"/>
    <w:rsid w:val="00A35E11"/>
    <w:rsid w:val="00A35EDB"/>
    <w:rsid w:val="00A36406"/>
    <w:rsid w:val="00A36B36"/>
    <w:rsid w:val="00A36EC4"/>
    <w:rsid w:val="00A36FD3"/>
    <w:rsid w:val="00A373E0"/>
    <w:rsid w:val="00A3789B"/>
    <w:rsid w:val="00A40257"/>
    <w:rsid w:val="00A4067F"/>
    <w:rsid w:val="00A40952"/>
    <w:rsid w:val="00A4098A"/>
    <w:rsid w:val="00A40ADC"/>
    <w:rsid w:val="00A40BE2"/>
    <w:rsid w:val="00A40CF6"/>
    <w:rsid w:val="00A40E37"/>
    <w:rsid w:val="00A41907"/>
    <w:rsid w:val="00A41996"/>
    <w:rsid w:val="00A41AE6"/>
    <w:rsid w:val="00A41C3C"/>
    <w:rsid w:val="00A42B8E"/>
    <w:rsid w:val="00A42DF0"/>
    <w:rsid w:val="00A43557"/>
    <w:rsid w:val="00A4361D"/>
    <w:rsid w:val="00A436C4"/>
    <w:rsid w:val="00A4399E"/>
    <w:rsid w:val="00A43AC9"/>
    <w:rsid w:val="00A44135"/>
    <w:rsid w:val="00A4454A"/>
    <w:rsid w:val="00A44B1D"/>
    <w:rsid w:val="00A44E9B"/>
    <w:rsid w:val="00A45015"/>
    <w:rsid w:val="00A45099"/>
    <w:rsid w:val="00A45858"/>
    <w:rsid w:val="00A45D29"/>
    <w:rsid w:val="00A45EA1"/>
    <w:rsid w:val="00A45FF5"/>
    <w:rsid w:val="00A4684E"/>
    <w:rsid w:val="00A46D28"/>
    <w:rsid w:val="00A46D59"/>
    <w:rsid w:val="00A47225"/>
    <w:rsid w:val="00A472EE"/>
    <w:rsid w:val="00A4778B"/>
    <w:rsid w:val="00A477B0"/>
    <w:rsid w:val="00A479BA"/>
    <w:rsid w:val="00A5011A"/>
    <w:rsid w:val="00A503C6"/>
    <w:rsid w:val="00A504F2"/>
    <w:rsid w:val="00A505EE"/>
    <w:rsid w:val="00A50BC8"/>
    <w:rsid w:val="00A51361"/>
    <w:rsid w:val="00A51872"/>
    <w:rsid w:val="00A51A9F"/>
    <w:rsid w:val="00A52470"/>
    <w:rsid w:val="00A5290F"/>
    <w:rsid w:val="00A52E7D"/>
    <w:rsid w:val="00A53095"/>
    <w:rsid w:val="00A5321D"/>
    <w:rsid w:val="00A53CEB"/>
    <w:rsid w:val="00A53E52"/>
    <w:rsid w:val="00A53EAB"/>
    <w:rsid w:val="00A54248"/>
    <w:rsid w:val="00A54895"/>
    <w:rsid w:val="00A54972"/>
    <w:rsid w:val="00A54C4A"/>
    <w:rsid w:val="00A55099"/>
    <w:rsid w:val="00A551BD"/>
    <w:rsid w:val="00A553C8"/>
    <w:rsid w:val="00A5581C"/>
    <w:rsid w:val="00A55F09"/>
    <w:rsid w:val="00A562C4"/>
    <w:rsid w:val="00A56B1E"/>
    <w:rsid w:val="00A56E27"/>
    <w:rsid w:val="00A56E85"/>
    <w:rsid w:val="00A57420"/>
    <w:rsid w:val="00A577F3"/>
    <w:rsid w:val="00A57929"/>
    <w:rsid w:val="00A57B08"/>
    <w:rsid w:val="00A6046E"/>
    <w:rsid w:val="00A60ADB"/>
    <w:rsid w:val="00A60CB7"/>
    <w:rsid w:val="00A613D9"/>
    <w:rsid w:val="00A61413"/>
    <w:rsid w:val="00A61530"/>
    <w:rsid w:val="00A61580"/>
    <w:rsid w:val="00A61787"/>
    <w:rsid w:val="00A61B2C"/>
    <w:rsid w:val="00A61B81"/>
    <w:rsid w:val="00A61DDD"/>
    <w:rsid w:val="00A62811"/>
    <w:rsid w:val="00A631C8"/>
    <w:rsid w:val="00A63E8C"/>
    <w:rsid w:val="00A63EEE"/>
    <w:rsid w:val="00A64417"/>
    <w:rsid w:val="00A64C9F"/>
    <w:rsid w:val="00A653F3"/>
    <w:rsid w:val="00A665C7"/>
    <w:rsid w:val="00A66C93"/>
    <w:rsid w:val="00A66F00"/>
    <w:rsid w:val="00A67702"/>
    <w:rsid w:val="00A67E3F"/>
    <w:rsid w:val="00A70ECB"/>
    <w:rsid w:val="00A70F74"/>
    <w:rsid w:val="00A712F7"/>
    <w:rsid w:val="00A713A2"/>
    <w:rsid w:val="00A71437"/>
    <w:rsid w:val="00A7235A"/>
    <w:rsid w:val="00A72531"/>
    <w:rsid w:val="00A7303D"/>
    <w:rsid w:val="00A73291"/>
    <w:rsid w:val="00A7334C"/>
    <w:rsid w:val="00A73467"/>
    <w:rsid w:val="00A73809"/>
    <w:rsid w:val="00A73A43"/>
    <w:rsid w:val="00A73CFF"/>
    <w:rsid w:val="00A73D3B"/>
    <w:rsid w:val="00A73E27"/>
    <w:rsid w:val="00A7415E"/>
    <w:rsid w:val="00A75345"/>
    <w:rsid w:val="00A7545C"/>
    <w:rsid w:val="00A754ED"/>
    <w:rsid w:val="00A756AD"/>
    <w:rsid w:val="00A75C7D"/>
    <w:rsid w:val="00A75CC7"/>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B2"/>
    <w:rsid w:val="00A8262B"/>
    <w:rsid w:val="00A82E32"/>
    <w:rsid w:val="00A82E84"/>
    <w:rsid w:val="00A83517"/>
    <w:rsid w:val="00A8379A"/>
    <w:rsid w:val="00A842B9"/>
    <w:rsid w:val="00A84AB7"/>
    <w:rsid w:val="00A84FBB"/>
    <w:rsid w:val="00A85143"/>
    <w:rsid w:val="00A85F86"/>
    <w:rsid w:val="00A86220"/>
    <w:rsid w:val="00A86289"/>
    <w:rsid w:val="00A8674C"/>
    <w:rsid w:val="00A86B00"/>
    <w:rsid w:val="00A87080"/>
    <w:rsid w:val="00A8747A"/>
    <w:rsid w:val="00A876D0"/>
    <w:rsid w:val="00A87B67"/>
    <w:rsid w:val="00A9000D"/>
    <w:rsid w:val="00A90052"/>
    <w:rsid w:val="00A901DF"/>
    <w:rsid w:val="00A907F7"/>
    <w:rsid w:val="00A909B6"/>
    <w:rsid w:val="00A90B68"/>
    <w:rsid w:val="00A90D4E"/>
    <w:rsid w:val="00A90F91"/>
    <w:rsid w:val="00A910DA"/>
    <w:rsid w:val="00A91384"/>
    <w:rsid w:val="00A915DE"/>
    <w:rsid w:val="00A919D6"/>
    <w:rsid w:val="00A91DA2"/>
    <w:rsid w:val="00A92200"/>
    <w:rsid w:val="00A93932"/>
    <w:rsid w:val="00A93E28"/>
    <w:rsid w:val="00A93F4B"/>
    <w:rsid w:val="00A93FC2"/>
    <w:rsid w:val="00A942BA"/>
    <w:rsid w:val="00A949D2"/>
    <w:rsid w:val="00A9559C"/>
    <w:rsid w:val="00A955CE"/>
    <w:rsid w:val="00A95B1D"/>
    <w:rsid w:val="00A95BDF"/>
    <w:rsid w:val="00A95DD5"/>
    <w:rsid w:val="00A961F8"/>
    <w:rsid w:val="00A964D5"/>
    <w:rsid w:val="00A96A4E"/>
    <w:rsid w:val="00A96FF0"/>
    <w:rsid w:val="00A97593"/>
    <w:rsid w:val="00A977A0"/>
    <w:rsid w:val="00A97C74"/>
    <w:rsid w:val="00A97CA5"/>
    <w:rsid w:val="00A97D4C"/>
    <w:rsid w:val="00AA02EC"/>
    <w:rsid w:val="00AA06C5"/>
    <w:rsid w:val="00AA094A"/>
    <w:rsid w:val="00AA0B93"/>
    <w:rsid w:val="00AA12CB"/>
    <w:rsid w:val="00AA1768"/>
    <w:rsid w:val="00AA17E6"/>
    <w:rsid w:val="00AA1AA6"/>
    <w:rsid w:val="00AA1AAC"/>
    <w:rsid w:val="00AA1C25"/>
    <w:rsid w:val="00AA1E7C"/>
    <w:rsid w:val="00AA1F09"/>
    <w:rsid w:val="00AA21C0"/>
    <w:rsid w:val="00AA23E2"/>
    <w:rsid w:val="00AA24BA"/>
    <w:rsid w:val="00AA2B8F"/>
    <w:rsid w:val="00AA2C74"/>
    <w:rsid w:val="00AA2D08"/>
    <w:rsid w:val="00AA34E3"/>
    <w:rsid w:val="00AA3625"/>
    <w:rsid w:val="00AA3A8F"/>
    <w:rsid w:val="00AA3C21"/>
    <w:rsid w:val="00AA3DD9"/>
    <w:rsid w:val="00AA4173"/>
    <w:rsid w:val="00AA4186"/>
    <w:rsid w:val="00AA4306"/>
    <w:rsid w:val="00AA432B"/>
    <w:rsid w:val="00AA43E8"/>
    <w:rsid w:val="00AA44B1"/>
    <w:rsid w:val="00AA4A49"/>
    <w:rsid w:val="00AA4BE4"/>
    <w:rsid w:val="00AA58B9"/>
    <w:rsid w:val="00AA63C9"/>
    <w:rsid w:val="00AA673B"/>
    <w:rsid w:val="00AA68B3"/>
    <w:rsid w:val="00AA6991"/>
    <w:rsid w:val="00AA6C49"/>
    <w:rsid w:val="00AA6C65"/>
    <w:rsid w:val="00AA741E"/>
    <w:rsid w:val="00AA7C65"/>
    <w:rsid w:val="00AA7D10"/>
    <w:rsid w:val="00AB14B9"/>
    <w:rsid w:val="00AB225D"/>
    <w:rsid w:val="00AB2526"/>
    <w:rsid w:val="00AB2532"/>
    <w:rsid w:val="00AB275F"/>
    <w:rsid w:val="00AB27EA"/>
    <w:rsid w:val="00AB2EB2"/>
    <w:rsid w:val="00AB325D"/>
    <w:rsid w:val="00AB3846"/>
    <w:rsid w:val="00AB3877"/>
    <w:rsid w:val="00AB3BD5"/>
    <w:rsid w:val="00AB3C26"/>
    <w:rsid w:val="00AB4154"/>
    <w:rsid w:val="00AB4171"/>
    <w:rsid w:val="00AB48D3"/>
    <w:rsid w:val="00AB4979"/>
    <w:rsid w:val="00AB4A5C"/>
    <w:rsid w:val="00AB4BFA"/>
    <w:rsid w:val="00AB52DB"/>
    <w:rsid w:val="00AB5365"/>
    <w:rsid w:val="00AB5AAB"/>
    <w:rsid w:val="00AB5C7E"/>
    <w:rsid w:val="00AB62DB"/>
    <w:rsid w:val="00AB644B"/>
    <w:rsid w:val="00AB6775"/>
    <w:rsid w:val="00AB75FC"/>
    <w:rsid w:val="00AB780B"/>
    <w:rsid w:val="00AB7F96"/>
    <w:rsid w:val="00AC0148"/>
    <w:rsid w:val="00AC0287"/>
    <w:rsid w:val="00AC0A16"/>
    <w:rsid w:val="00AC138D"/>
    <w:rsid w:val="00AC17A3"/>
    <w:rsid w:val="00AC19F7"/>
    <w:rsid w:val="00AC1FFA"/>
    <w:rsid w:val="00AC22F9"/>
    <w:rsid w:val="00AC28FE"/>
    <w:rsid w:val="00AC297B"/>
    <w:rsid w:val="00AC3862"/>
    <w:rsid w:val="00AC4123"/>
    <w:rsid w:val="00AC451A"/>
    <w:rsid w:val="00AC478F"/>
    <w:rsid w:val="00AC4C2C"/>
    <w:rsid w:val="00AC4DE1"/>
    <w:rsid w:val="00AC537D"/>
    <w:rsid w:val="00AC552C"/>
    <w:rsid w:val="00AC5B6A"/>
    <w:rsid w:val="00AC652C"/>
    <w:rsid w:val="00AC6554"/>
    <w:rsid w:val="00AC68D7"/>
    <w:rsid w:val="00AC6B78"/>
    <w:rsid w:val="00AC6D0B"/>
    <w:rsid w:val="00AC6D19"/>
    <w:rsid w:val="00AC70C0"/>
    <w:rsid w:val="00AD02B7"/>
    <w:rsid w:val="00AD03D6"/>
    <w:rsid w:val="00AD04F5"/>
    <w:rsid w:val="00AD0593"/>
    <w:rsid w:val="00AD05B0"/>
    <w:rsid w:val="00AD0B66"/>
    <w:rsid w:val="00AD135F"/>
    <w:rsid w:val="00AD1831"/>
    <w:rsid w:val="00AD18EE"/>
    <w:rsid w:val="00AD2747"/>
    <w:rsid w:val="00AD2C5E"/>
    <w:rsid w:val="00AD3037"/>
    <w:rsid w:val="00AD3296"/>
    <w:rsid w:val="00AD33BC"/>
    <w:rsid w:val="00AD391C"/>
    <w:rsid w:val="00AD49FA"/>
    <w:rsid w:val="00AD4A41"/>
    <w:rsid w:val="00AD4C26"/>
    <w:rsid w:val="00AD52BD"/>
    <w:rsid w:val="00AD5DB5"/>
    <w:rsid w:val="00AD67D6"/>
    <w:rsid w:val="00AD6B3E"/>
    <w:rsid w:val="00AD70E2"/>
    <w:rsid w:val="00AD7588"/>
    <w:rsid w:val="00AD7813"/>
    <w:rsid w:val="00AD7C28"/>
    <w:rsid w:val="00AD7C88"/>
    <w:rsid w:val="00AE0962"/>
    <w:rsid w:val="00AE0A91"/>
    <w:rsid w:val="00AE0FCB"/>
    <w:rsid w:val="00AE1B7D"/>
    <w:rsid w:val="00AE1C38"/>
    <w:rsid w:val="00AE2C29"/>
    <w:rsid w:val="00AE2F6C"/>
    <w:rsid w:val="00AE2FBA"/>
    <w:rsid w:val="00AE3242"/>
    <w:rsid w:val="00AE3298"/>
    <w:rsid w:val="00AE36B4"/>
    <w:rsid w:val="00AE382A"/>
    <w:rsid w:val="00AE38F7"/>
    <w:rsid w:val="00AE3CF0"/>
    <w:rsid w:val="00AE4098"/>
    <w:rsid w:val="00AE4226"/>
    <w:rsid w:val="00AE4CD3"/>
    <w:rsid w:val="00AE4F2B"/>
    <w:rsid w:val="00AE53B1"/>
    <w:rsid w:val="00AE5A7C"/>
    <w:rsid w:val="00AE6090"/>
    <w:rsid w:val="00AE6236"/>
    <w:rsid w:val="00AE6583"/>
    <w:rsid w:val="00AE6630"/>
    <w:rsid w:val="00AE6724"/>
    <w:rsid w:val="00AE6BCD"/>
    <w:rsid w:val="00AE6FC5"/>
    <w:rsid w:val="00AE710C"/>
    <w:rsid w:val="00AE7375"/>
    <w:rsid w:val="00AE76F3"/>
    <w:rsid w:val="00AE77D6"/>
    <w:rsid w:val="00AF0002"/>
    <w:rsid w:val="00AF0481"/>
    <w:rsid w:val="00AF0AEB"/>
    <w:rsid w:val="00AF0C58"/>
    <w:rsid w:val="00AF1079"/>
    <w:rsid w:val="00AF1D5E"/>
    <w:rsid w:val="00AF203B"/>
    <w:rsid w:val="00AF2168"/>
    <w:rsid w:val="00AF2484"/>
    <w:rsid w:val="00AF2BC0"/>
    <w:rsid w:val="00AF49EA"/>
    <w:rsid w:val="00AF4F20"/>
    <w:rsid w:val="00AF4F66"/>
    <w:rsid w:val="00AF5647"/>
    <w:rsid w:val="00AF56B7"/>
    <w:rsid w:val="00AF5AFE"/>
    <w:rsid w:val="00AF666D"/>
    <w:rsid w:val="00AF6804"/>
    <w:rsid w:val="00AF6AA5"/>
    <w:rsid w:val="00AF6AB0"/>
    <w:rsid w:val="00AF6DE2"/>
    <w:rsid w:val="00AF7210"/>
    <w:rsid w:val="00AF7582"/>
    <w:rsid w:val="00B00433"/>
    <w:rsid w:val="00B00AFA"/>
    <w:rsid w:val="00B014AE"/>
    <w:rsid w:val="00B017D8"/>
    <w:rsid w:val="00B01A56"/>
    <w:rsid w:val="00B01E99"/>
    <w:rsid w:val="00B025A5"/>
    <w:rsid w:val="00B0383E"/>
    <w:rsid w:val="00B03852"/>
    <w:rsid w:val="00B03B76"/>
    <w:rsid w:val="00B03C53"/>
    <w:rsid w:val="00B03D71"/>
    <w:rsid w:val="00B04FF3"/>
    <w:rsid w:val="00B05AD9"/>
    <w:rsid w:val="00B06117"/>
    <w:rsid w:val="00B06278"/>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0E5"/>
    <w:rsid w:val="00B15683"/>
    <w:rsid w:val="00B158D7"/>
    <w:rsid w:val="00B15B7C"/>
    <w:rsid w:val="00B15C7C"/>
    <w:rsid w:val="00B15EDE"/>
    <w:rsid w:val="00B160A0"/>
    <w:rsid w:val="00B160BA"/>
    <w:rsid w:val="00B1651F"/>
    <w:rsid w:val="00B166D4"/>
    <w:rsid w:val="00B16745"/>
    <w:rsid w:val="00B175E1"/>
    <w:rsid w:val="00B175E2"/>
    <w:rsid w:val="00B17922"/>
    <w:rsid w:val="00B179BB"/>
    <w:rsid w:val="00B206CE"/>
    <w:rsid w:val="00B20AD0"/>
    <w:rsid w:val="00B20DA0"/>
    <w:rsid w:val="00B20DB6"/>
    <w:rsid w:val="00B21420"/>
    <w:rsid w:val="00B2149A"/>
    <w:rsid w:val="00B2158E"/>
    <w:rsid w:val="00B21FAC"/>
    <w:rsid w:val="00B2231F"/>
    <w:rsid w:val="00B223DF"/>
    <w:rsid w:val="00B22493"/>
    <w:rsid w:val="00B224A8"/>
    <w:rsid w:val="00B229BB"/>
    <w:rsid w:val="00B22C57"/>
    <w:rsid w:val="00B23142"/>
    <w:rsid w:val="00B2360C"/>
    <w:rsid w:val="00B23832"/>
    <w:rsid w:val="00B23EFF"/>
    <w:rsid w:val="00B244B4"/>
    <w:rsid w:val="00B245CF"/>
    <w:rsid w:val="00B24765"/>
    <w:rsid w:val="00B24FBC"/>
    <w:rsid w:val="00B25AB2"/>
    <w:rsid w:val="00B26305"/>
    <w:rsid w:val="00B26A62"/>
    <w:rsid w:val="00B26AD4"/>
    <w:rsid w:val="00B26E98"/>
    <w:rsid w:val="00B26F77"/>
    <w:rsid w:val="00B27011"/>
    <w:rsid w:val="00B270F6"/>
    <w:rsid w:val="00B27582"/>
    <w:rsid w:val="00B2767E"/>
    <w:rsid w:val="00B27922"/>
    <w:rsid w:val="00B27ACE"/>
    <w:rsid w:val="00B30238"/>
    <w:rsid w:val="00B3044D"/>
    <w:rsid w:val="00B3050B"/>
    <w:rsid w:val="00B307F2"/>
    <w:rsid w:val="00B3082A"/>
    <w:rsid w:val="00B30A60"/>
    <w:rsid w:val="00B30B20"/>
    <w:rsid w:val="00B30EA5"/>
    <w:rsid w:val="00B314D1"/>
    <w:rsid w:val="00B31748"/>
    <w:rsid w:val="00B31C36"/>
    <w:rsid w:val="00B31D68"/>
    <w:rsid w:val="00B31F3C"/>
    <w:rsid w:val="00B32C2F"/>
    <w:rsid w:val="00B33139"/>
    <w:rsid w:val="00B336C5"/>
    <w:rsid w:val="00B33B3A"/>
    <w:rsid w:val="00B33D84"/>
    <w:rsid w:val="00B34227"/>
    <w:rsid w:val="00B3429A"/>
    <w:rsid w:val="00B3450B"/>
    <w:rsid w:val="00B353BF"/>
    <w:rsid w:val="00B35C30"/>
    <w:rsid w:val="00B36423"/>
    <w:rsid w:val="00B3655F"/>
    <w:rsid w:val="00B36620"/>
    <w:rsid w:val="00B36FC7"/>
    <w:rsid w:val="00B37033"/>
    <w:rsid w:val="00B370F3"/>
    <w:rsid w:val="00B37B74"/>
    <w:rsid w:val="00B37BA4"/>
    <w:rsid w:val="00B4072C"/>
    <w:rsid w:val="00B4095A"/>
    <w:rsid w:val="00B40BBE"/>
    <w:rsid w:val="00B40CAF"/>
    <w:rsid w:val="00B40D2F"/>
    <w:rsid w:val="00B4139F"/>
    <w:rsid w:val="00B429BA"/>
    <w:rsid w:val="00B42D85"/>
    <w:rsid w:val="00B42E79"/>
    <w:rsid w:val="00B433DE"/>
    <w:rsid w:val="00B4369C"/>
    <w:rsid w:val="00B437BB"/>
    <w:rsid w:val="00B44444"/>
    <w:rsid w:val="00B44A2B"/>
    <w:rsid w:val="00B4516E"/>
    <w:rsid w:val="00B45389"/>
    <w:rsid w:val="00B457E2"/>
    <w:rsid w:val="00B458C2"/>
    <w:rsid w:val="00B4690A"/>
    <w:rsid w:val="00B4717F"/>
    <w:rsid w:val="00B4780B"/>
    <w:rsid w:val="00B47AF6"/>
    <w:rsid w:val="00B50F32"/>
    <w:rsid w:val="00B512C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CB8"/>
    <w:rsid w:val="00B56D3B"/>
    <w:rsid w:val="00B56E85"/>
    <w:rsid w:val="00B56FB8"/>
    <w:rsid w:val="00B574F8"/>
    <w:rsid w:val="00B57901"/>
    <w:rsid w:val="00B57B00"/>
    <w:rsid w:val="00B57BDF"/>
    <w:rsid w:val="00B57E69"/>
    <w:rsid w:val="00B601AA"/>
    <w:rsid w:val="00B60C53"/>
    <w:rsid w:val="00B60DC1"/>
    <w:rsid w:val="00B60F9D"/>
    <w:rsid w:val="00B61B16"/>
    <w:rsid w:val="00B61F39"/>
    <w:rsid w:val="00B62003"/>
    <w:rsid w:val="00B62110"/>
    <w:rsid w:val="00B62425"/>
    <w:rsid w:val="00B62BAF"/>
    <w:rsid w:val="00B63B96"/>
    <w:rsid w:val="00B63F44"/>
    <w:rsid w:val="00B6404F"/>
    <w:rsid w:val="00B64CD9"/>
    <w:rsid w:val="00B65160"/>
    <w:rsid w:val="00B6549C"/>
    <w:rsid w:val="00B6553F"/>
    <w:rsid w:val="00B6561B"/>
    <w:rsid w:val="00B6566B"/>
    <w:rsid w:val="00B65C8D"/>
    <w:rsid w:val="00B65DA8"/>
    <w:rsid w:val="00B65EFE"/>
    <w:rsid w:val="00B66B90"/>
    <w:rsid w:val="00B670BF"/>
    <w:rsid w:val="00B670E1"/>
    <w:rsid w:val="00B674B6"/>
    <w:rsid w:val="00B67A58"/>
    <w:rsid w:val="00B7023B"/>
    <w:rsid w:val="00B702FF"/>
    <w:rsid w:val="00B70436"/>
    <w:rsid w:val="00B70562"/>
    <w:rsid w:val="00B70D3B"/>
    <w:rsid w:val="00B71257"/>
    <w:rsid w:val="00B71320"/>
    <w:rsid w:val="00B71A99"/>
    <w:rsid w:val="00B71B3E"/>
    <w:rsid w:val="00B71BB3"/>
    <w:rsid w:val="00B7210F"/>
    <w:rsid w:val="00B72791"/>
    <w:rsid w:val="00B7307F"/>
    <w:rsid w:val="00B73397"/>
    <w:rsid w:val="00B7377D"/>
    <w:rsid w:val="00B739CC"/>
    <w:rsid w:val="00B73D19"/>
    <w:rsid w:val="00B740EF"/>
    <w:rsid w:val="00B74788"/>
    <w:rsid w:val="00B74861"/>
    <w:rsid w:val="00B74B2A"/>
    <w:rsid w:val="00B74B7C"/>
    <w:rsid w:val="00B75123"/>
    <w:rsid w:val="00B7562B"/>
    <w:rsid w:val="00B75A06"/>
    <w:rsid w:val="00B75B80"/>
    <w:rsid w:val="00B75C14"/>
    <w:rsid w:val="00B75D1F"/>
    <w:rsid w:val="00B76499"/>
    <w:rsid w:val="00B765CC"/>
    <w:rsid w:val="00B76A62"/>
    <w:rsid w:val="00B76FAE"/>
    <w:rsid w:val="00B7732A"/>
    <w:rsid w:val="00B77603"/>
    <w:rsid w:val="00B77C75"/>
    <w:rsid w:val="00B77F09"/>
    <w:rsid w:val="00B8027E"/>
    <w:rsid w:val="00B802E3"/>
    <w:rsid w:val="00B80545"/>
    <w:rsid w:val="00B80BE4"/>
    <w:rsid w:val="00B80CD3"/>
    <w:rsid w:val="00B81AA9"/>
    <w:rsid w:val="00B81EC8"/>
    <w:rsid w:val="00B82061"/>
    <w:rsid w:val="00B8248A"/>
    <w:rsid w:val="00B82664"/>
    <w:rsid w:val="00B82A0A"/>
    <w:rsid w:val="00B82EA0"/>
    <w:rsid w:val="00B83024"/>
    <w:rsid w:val="00B836F9"/>
    <w:rsid w:val="00B83743"/>
    <w:rsid w:val="00B8374F"/>
    <w:rsid w:val="00B83BCF"/>
    <w:rsid w:val="00B83C40"/>
    <w:rsid w:val="00B83E0A"/>
    <w:rsid w:val="00B84996"/>
    <w:rsid w:val="00B8504C"/>
    <w:rsid w:val="00B862EF"/>
    <w:rsid w:val="00B86500"/>
    <w:rsid w:val="00B8691D"/>
    <w:rsid w:val="00B870F1"/>
    <w:rsid w:val="00B871BB"/>
    <w:rsid w:val="00B8751C"/>
    <w:rsid w:val="00B876CB"/>
    <w:rsid w:val="00B8775E"/>
    <w:rsid w:val="00B902C1"/>
    <w:rsid w:val="00B90768"/>
    <w:rsid w:val="00B90893"/>
    <w:rsid w:val="00B9168D"/>
    <w:rsid w:val="00B9172A"/>
    <w:rsid w:val="00B91993"/>
    <w:rsid w:val="00B927B5"/>
    <w:rsid w:val="00B92A23"/>
    <w:rsid w:val="00B92BF0"/>
    <w:rsid w:val="00B9359C"/>
    <w:rsid w:val="00B93856"/>
    <w:rsid w:val="00B93B79"/>
    <w:rsid w:val="00B93FEB"/>
    <w:rsid w:val="00B942BD"/>
    <w:rsid w:val="00B94515"/>
    <w:rsid w:val="00B94A33"/>
    <w:rsid w:val="00B94F63"/>
    <w:rsid w:val="00B95327"/>
    <w:rsid w:val="00B95B7D"/>
    <w:rsid w:val="00B95D29"/>
    <w:rsid w:val="00B95D37"/>
    <w:rsid w:val="00B9611C"/>
    <w:rsid w:val="00B966A1"/>
    <w:rsid w:val="00B968D3"/>
    <w:rsid w:val="00B97493"/>
    <w:rsid w:val="00B9762E"/>
    <w:rsid w:val="00B97A26"/>
    <w:rsid w:val="00B97B8F"/>
    <w:rsid w:val="00B97BAB"/>
    <w:rsid w:val="00B97C5F"/>
    <w:rsid w:val="00BA0307"/>
    <w:rsid w:val="00BA0612"/>
    <w:rsid w:val="00BA0760"/>
    <w:rsid w:val="00BA0E6D"/>
    <w:rsid w:val="00BA1061"/>
    <w:rsid w:val="00BA12BF"/>
    <w:rsid w:val="00BA1490"/>
    <w:rsid w:val="00BA156B"/>
    <w:rsid w:val="00BA1605"/>
    <w:rsid w:val="00BA287A"/>
    <w:rsid w:val="00BA2A44"/>
    <w:rsid w:val="00BA2DDF"/>
    <w:rsid w:val="00BA3616"/>
    <w:rsid w:val="00BA3AA5"/>
    <w:rsid w:val="00BA3B7E"/>
    <w:rsid w:val="00BA4241"/>
    <w:rsid w:val="00BA4391"/>
    <w:rsid w:val="00BA43C5"/>
    <w:rsid w:val="00BA4E19"/>
    <w:rsid w:val="00BA4EBC"/>
    <w:rsid w:val="00BA4FB0"/>
    <w:rsid w:val="00BA51E6"/>
    <w:rsid w:val="00BA538B"/>
    <w:rsid w:val="00BA54D2"/>
    <w:rsid w:val="00BA581B"/>
    <w:rsid w:val="00BA58A1"/>
    <w:rsid w:val="00BA5D66"/>
    <w:rsid w:val="00BA655E"/>
    <w:rsid w:val="00BA7507"/>
    <w:rsid w:val="00BA7B4C"/>
    <w:rsid w:val="00BB03B6"/>
    <w:rsid w:val="00BB06D7"/>
    <w:rsid w:val="00BB09F9"/>
    <w:rsid w:val="00BB122A"/>
    <w:rsid w:val="00BB1304"/>
    <w:rsid w:val="00BB15B8"/>
    <w:rsid w:val="00BB1B50"/>
    <w:rsid w:val="00BB1C51"/>
    <w:rsid w:val="00BB1C6C"/>
    <w:rsid w:val="00BB1CF5"/>
    <w:rsid w:val="00BB1F66"/>
    <w:rsid w:val="00BB225C"/>
    <w:rsid w:val="00BB2277"/>
    <w:rsid w:val="00BB2767"/>
    <w:rsid w:val="00BB2992"/>
    <w:rsid w:val="00BB2DB2"/>
    <w:rsid w:val="00BB318E"/>
    <w:rsid w:val="00BB35F3"/>
    <w:rsid w:val="00BB369F"/>
    <w:rsid w:val="00BB3C7B"/>
    <w:rsid w:val="00BB4405"/>
    <w:rsid w:val="00BB450E"/>
    <w:rsid w:val="00BB4B4F"/>
    <w:rsid w:val="00BB5913"/>
    <w:rsid w:val="00BB5B40"/>
    <w:rsid w:val="00BB5B68"/>
    <w:rsid w:val="00BB5B8A"/>
    <w:rsid w:val="00BB6023"/>
    <w:rsid w:val="00BB6DCE"/>
    <w:rsid w:val="00BB766C"/>
    <w:rsid w:val="00BB7EEF"/>
    <w:rsid w:val="00BC0244"/>
    <w:rsid w:val="00BC05D0"/>
    <w:rsid w:val="00BC0602"/>
    <w:rsid w:val="00BC0DC9"/>
    <w:rsid w:val="00BC0FB0"/>
    <w:rsid w:val="00BC15FC"/>
    <w:rsid w:val="00BC1BF9"/>
    <w:rsid w:val="00BC1F14"/>
    <w:rsid w:val="00BC2134"/>
    <w:rsid w:val="00BC2C8D"/>
    <w:rsid w:val="00BC3C04"/>
    <w:rsid w:val="00BC3F46"/>
    <w:rsid w:val="00BC4020"/>
    <w:rsid w:val="00BC49CD"/>
    <w:rsid w:val="00BC5478"/>
    <w:rsid w:val="00BC54EF"/>
    <w:rsid w:val="00BC5557"/>
    <w:rsid w:val="00BC559A"/>
    <w:rsid w:val="00BC5780"/>
    <w:rsid w:val="00BC5D9E"/>
    <w:rsid w:val="00BC5DFA"/>
    <w:rsid w:val="00BC5E39"/>
    <w:rsid w:val="00BC5EC4"/>
    <w:rsid w:val="00BC62FE"/>
    <w:rsid w:val="00BC6D72"/>
    <w:rsid w:val="00BC7173"/>
    <w:rsid w:val="00BC71BC"/>
    <w:rsid w:val="00BC7202"/>
    <w:rsid w:val="00BC7888"/>
    <w:rsid w:val="00BC79F4"/>
    <w:rsid w:val="00BC7C79"/>
    <w:rsid w:val="00BC7E9C"/>
    <w:rsid w:val="00BD027C"/>
    <w:rsid w:val="00BD02C5"/>
    <w:rsid w:val="00BD0318"/>
    <w:rsid w:val="00BD052E"/>
    <w:rsid w:val="00BD0578"/>
    <w:rsid w:val="00BD087D"/>
    <w:rsid w:val="00BD0B35"/>
    <w:rsid w:val="00BD0D53"/>
    <w:rsid w:val="00BD150E"/>
    <w:rsid w:val="00BD154F"/>
    <w:rsid w:val="00BD16A2"/>
    <w:rsid w:val="00BD19B4"/>
    <w:rsid w:val="00BD1ADF"/>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F8E"/>
    <w:rsid w:val="00BD5FCA"/>
    <w:rsid w:val="00BD64F1"/>
    <w:rsid w:val="00BD653D"/>
    <w:rsid w:val="00BD6855"/>
    <w:rsid w:val="00BD6D85"/>
    <w:rsid w:val="00BD6DEA"/>
    <w:rsid w:val="00BD7C73"/>
    <w:rsid w:val="00BE01AD"/>
    <w:rsid w:val="00BE04A5"/>
    <w:rsid w:val="00BE0A86"/>
    <w:rsid w:val="00BE0BE3"/>
    <w:rsid w:val="00BE0BEA"/>
    <w:rsid w:val="00BE1950"/>
    <w:rsid w:val="00BE2571"/>
    <w:rsid w:val="00BE2751"/>
    <w:rsid w:val="00BE2793"/>
    <w:rsid w:val="00BE27D3"/>
    <w:rsid w:val="00BE28E7"/>
    <w:rsid w:val="00BE2E5C"/>
    <w:rsid w:val="00BE36CC"/>
    <w:rsid w:val="00BE3813"/>
    <w:rsid w:val="00BE393E"/>
    <w:rsid w:val="00BE3C93"/>
    <w:rsid w:val="00BE3CD3"/>
    <w:rsid w:val="00BE426A"/>
    <w:rsid w:val="00BE4301"/>
    <w:rsid w:val="00BE50C9"/>
    <w:rsid w:val="00BE520A"/>
    <w:rsid w:val="00BE5406"/>
    <w:rsid w:val="00BE5BF2"/>
    <w:rsid w:val="00BE64AA"/>
    <w:rsid w:val="00BE6801"/>
    <w:rsid w:val="00BE69BB"/>
    <w:rsid w:val="00BE6DFC"/>
    <w:rsid w:val="00BE7094"/>
    <w:rsid w:val="00BE7160"/>
    <w:rsid w:val="00BE7455"/>
    <w:rsid w:val="00BE780B"/>
    <w:rsid w:val="00BF01F9"/>
    <w:rsid w:val="00BF0A04"/>
    <w:rsid w:val="00BF0A20"/>
    <w:rsid w:val="00BF0C82"/>
    <w:rsid w:val="00BF0D9D"/>
    <w:rsid w:val="00BF162E"/>
    <w:rsid w:val="00BF191E"/>
    <w:rsid w:val="00BF1E7D"/>
    <w:rsid w:val="00BF1F2E"/>
    <w:rsid w:val="00BF203C"/>
    <w:rsid w:val="00BF22B6"/>
    <w:rsid w:val="00BF23DD"/>
    <w:rsid w:val="00BF264D"/>
    <w:rsid w:val="00BF28C3"/>
    <w:rsid w:val="00BF2B62"/>
    <w:rsid w:val="00BF2BAA"/>
    <w:rsid w:val="00BF2CCE"/>
    <w:rsid w:val="00BF2E18"/>
    <w:rsid w:val="00BF2F5D"/>
    <w:rsid w:val="00BF35B1"/>
    <w:rsid w:val="00BF3903"/>
    <w:rsid w:val="00BF3A0B"/>
    <w:rsid w:val="00BF3BC0"/>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1033"/>
    <w:rsid w:val="00C012F5"/>
    <w:rsid w:val="00C014C4"/>
    <w:rsid w:val="00C0287D"/>
    <w:rsid w:val="00C03D86"/>
    <w:rsid w:val="00C03E57"/>
    <w:rsid w:val="00C04246"/>
    <w:rsid w:val="00C047B0"/>
    <w:rsid w:val="00C0483E"/>
    <w:rsid w:val="00C04C50"/>
    <w:rsid w:val="00C04DEA"/>
    <w:rsid w:val="00C0597C"/>
    <w:rsid w:val="00C05B57"/>
    <w:rsid w:val="00C05B94"/>
    <w:rsid w:val="00C05C59"/>
    <w:rsid w:val="00C06105"/>
    <w:rsid w:val="00C0649A"/>
    <w:rsid w:val="00C06879"/>
    <w:rsid w:val="00C06B28"/>
    <w:rsid w:val="00C06BC8"/>
    <w:rsid w:val="00C070BF"/>
    <w:rsid w:val="00C07364"/>
    <w:rsid w:val="00C07BA7"/>
    <w:rsid w:val="00C07EB0"/>
    <w:rsid w:val="00C07EFB"/>
    <w:rsid w:val="00C101EC"/>
    <w:rsid w:val="00C10568"/>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2AA"/>
    <w:rsid w:val="00C162BC"/>
    <w:rsid w:val="00C16533"/>
    <w:rsid w:val="00C165B7"/>
    <w:rsid w:val="00C1677A"/>
    <w:rsid w:val="00C167F8"/>
    <w:rsid w:val="00C170C0"/>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413D"/>
    <w:rsid w:val="00C2419D"/>
    <w:rsid w:val="00C2477D"/>
    <w:rsid w:val="00C24E74"/>
    <w:rsid w:val="00C2505C"/>
    <w:rsid w:val="00C251D9"/>
    <w:rsid w:val="00C25432"/>
    <w:rsid w:val="00C25749"/>
    <w:rsid w:val="00C25915"/>
    <w:rsid w:val="00C25B9A"/>
    <w:rsid w:val="00C25C9E"/>
    <w:rsid w:val="00C25FC0"/>
    <w:rsid w:val="00C26C8E"/>
    <w:rsid w:val="00C270CC"/>
    <w:rsid w:val="00C2728B"/>
    <w:rsid w:val="00C272C4"/>
    <w:rsid w:val="00C27473"/>
    <w:rsid w:val="00C30165"/>
    <w:rsid w:val="00C30987"/>
    <w:rsid w:val="00C30AFA"/>
    <w:rsid w:val="00C30B58"/>
    <w:rsid w:val="00C30D8E"/>
    <w:rsid w:val="00C30DEB"/>
    <w:rsid w:val="00C30E89"/>
    <w:rsid w:val="00C31358"/>
    <w:rsid w:val="00C31439"/>
    <w:rsid w:val="00C31C12"/>
    <w:rsid w:val="00C31E6E"/>
    <w:rsid w:val="00C324FD"/>
    <w:rsid w:val="00C324FF"/>
    <w:rsid w:val="00C32704"/>
    <w:rsid w:val="00C32969"/>
    <w:rsid w:val="00C32A12"/>
    <w:rsid w:val="00C32AF1"/>
    <w:rsid w:val="00C3322C"/>
    <w:rsid w:val="00C3344C"/>
    <w:rsid w:val="00C34A5D"/>
    <w:rsid w:val="00C34D97"/>
    <w:rsid w:val="00C34EAD"/>
    <w:rsid w:val="00C3507E"/>
    <w:rsid w:val="00C35370"/>
    <w:rsid w:val="00C359E1"/>
    <w:rsid w:val="00C35AC0"/>
    <w:rsid w:val="00C35BCB"/>
    <w:rsid w:val="00C35FAE"/>
    <w:rsid w:val="00C362EF"/>
    <w:rsid w:val="00C36605"/>
    <w:rsid w:val="00C36B01"/>
    <w:rsid w:val="00C36BCF"/>
    <w:rsid w:val="00C36C82"/>
    <w:rsid w:val="00C36ED5"/>
    <w:rsid w:val="00C37BB6"/>
    <w:rsid w:val="00C37D0B"/>
    <w:rsid w:val="00C37DBE"/>
    <w:rsid w:val="00C4027A"/>
    <w:rsid w:val="00C4097C"/>
    <w:rsid w:val="00C40BD7"/>
    <w:rsid w:val="00C40EFB"/>
    <w:rsid w:val="00C40FD6"/>
    <w:rsid w:val="00C41864"/>
    <w:rsid w:val="00C41CD3"/>
    <w:rsid w:val="00C4238C"/>
    <w:rsid w:val="00C42B7C"/>
    <w:rsid w:val="00C42CCE"/>
    <w:rsid w:val="00C42D07"/>
    <w:rsid w:val="00C434B3"/>
    <w:rsid w:val="00C4364B"/>
    <w:rsid w:val="00C43C5C"/>
    <w:rsid w:val="00C43E12"/>
    <w:rsid w:val="00C443F2"/>
    <w:rsid w:val="00C448BB"/>
    <w:rsid w:val="00C44E9F"/>
    <w:rsid w:val="00C450A2"/>
    <w:rsid w:val="00C4516D"/>
    <w:rsid w:val="00C455E7"/>
    <w:rsid w:val="00C4577D"/>
    <w:rsid w:val="00C45EDF"/>
    <w:rsid w:val="00C46590"/>
    <w:rsid w:val="00C46DE1"/>
    <w:rsid w:val="00C46F79"/>
    <w:rsid w:val="00C46FC9"/>
    <w:rsid w:val="00C474A3"/>
    <w:rsid w:val="00C478FE"/>
    <w:rsid w:val="00C47BCF"/>
    <w:rsid w:val="00C509E0"/>
    <w:rsid w:val="00C51011"/>
    <w:rsid w:val="00C51174"/>
    <w:rsid w:val="00C515D3"/>
    <w:rsid w:val="00C51B84"/>
    <w:rsid w:val="00C52067"/>
    <w:rsid w:val="00C52634"/>
    <w:rsid w:val="00C52B31"/>
    <w:rsid w:val="00C5304D"/>
    <w:rsid w:val="00C532A1"/>
    <w:rsid w:val="00C537ED"/>
    <w:rsid w:val="00C53AA8"/>
    <w:rsid w:val="00C5431F"/>
    <w:rsid w:val="00C5456C"/>
    <w:rsid w:val="00C54994"/>
    <w:rsid w:val="00C54DE2"/>
    <w:rsid w:val="00C5546B"/>
    <w:rsid w:val="00C557C0"/>
    <w:rsid w:val="00C56020"/>
    <w:rsid w:val="00C565FD"/>
    <w:rsid w:val="00C575DC"/>
    <w:rsid w:val="00C579C8"/>
    <w:rsid w:val="00C57C36"/>
    <w:rsid w:val="00C6039F"/>
    <w:rsid w:val="00C60451"/>
    <w:rsid w:val="00C60670"/>
    <w:rsid w:val="00C60737"/>
    <w:rsid w:val="00C61257"/>
    <w:rsid w:val="00C6136E"/>
    <w:rsid w:val="00C617D8"/>
    <w:rsid w:val="00C61968"/>
    <w:rsid w:val="00C61B60"/>
    <w:rsid w:val="00C6361D"/>
    <w:rsid w:val="00C63817"/>
    <w:rsid w:val="00C63B82"/>
    <w:rsid w:val="00C63B87"/>
    <w:rsid w:val="00C63BB3"/>
    <w:rsid w:val="00C63C0B"/>
    <w:rsid w:val="00C6414E"/>
    <w:rsid w:val="00C64288"/>
    <w:rsid w:val="00C642B6"/>
    <w:rsid w:val="00C6479D"/>
    <w:rsid w:val="00C64EA9"/>
    <w:rsid w:val="00C65140"/>
    <w:rsid w:val="00C652F1"/>
    <w:rsid w:val="00C65D22"/>
    <w:rsid w:val="00C65E23"/>
    <w:rsid w:val="00C65F25"/>
    <w:rsid w:val="00C6660B"/>
    <w:rsid w:val="00C666DD"/>
    <w:rsid w:val="00C66CF0"/>
    <w:rsid w:val="00C67029"/>
    <w:rsid w:val="00C6714B"/>
    <w:rsid w:val="00C678DC"/>
    <w:rsid w:val="00C67C2A"/>
    <w:rsid w:val="00C67C61"/>
    <w:rsid w:val="00C701F5"/>
    <w:rsid w:val="00C70382"/>
    <w:rsid w:val="00C705E4"/>
    <w:rsid w:val="00C70786"/>
    <w:rsid w:val="00C7081B"/>
    <w:rsid w:val="00C70FF3"/>
    <w:rsid w:val="00C712BA"/>
    <w:rsid w:val="00C715E0"/>
    <w:rsid w:val="00C72389"/>
    <w:rsid w:val="00C72D39"/>
    <w:rsid w:val="00C72E75"/>
    <w:rsid w:val="00C734A5"/>
    <w:rsid w:val="00C7376F"/>
    <w:rsid w:val="00C73B96"/>
    <w:rsid w:val="00C73C80"/>
    <w:rsid w:val="00C73DC6"/>
    <w:rsid w:val="00C73FD8"/>
    <w:rsid w:val="00C74A5B"/>
    <w:rsid w:val="00C74D6F"/>
    <w:rsid w:val="00C74F1F"/>
    <w:rsid w:val="00C756C4"/>
    <w:rsid w:val="00C75A98"/>
    <w:rsid w:val="00C75B01"/>
    <w:rsid w:val="00C75BFB"/>
    <w:rsid w:val="00C75E0F"/>
    <w:rsid w:val="00C76228"/>
    <w:rsid w:val="00C762BE"/>
    <w:rsid w:val="00C763B6"/>
    <w:rsid w:val="00C7658F"/>
    <w:rsid w:val="00C765D7"/>
    <w:rsid w:val="00C766E2"/>
    <w:rsid w:val="00C77B9A"/>
    <w:rsid w:val="00C80C33"/>
    <w:rsid w:val="00C80F2F"/>
    <w:rsid w:val="00C81FA4"/>
    <w:rsid w:val="00C8378D"/>
    <w:rsid w:val="00C83B22"/>
    <w:rsid w:val="00C845B7"/>
    <w:rsid w:val="00C858A1"/>
    <w:rsid w:val="00C8600E"/>
    <w:rsid w:val="00C86505"/>
    <w:rsid w:val="00C86F92"/>
    <w:rsid w:val="00C8742E"/>
    <w:rsid w:val="00C87484"/>
    <w:rsid w:val="00C874D1"/>
    <w:rsid w:val="00C876B5"/>
    <w:rsid w:val="00C902AA"/>
    <w:rsid w:val="00C904DF"/>
    <w:rsid w:val="00C9058E"/>
    <w:rsid w:val="00C909AB"/>
    <w:rsid w:val="00C91540"/>
    <w:rsid w:val="00C9158B"/>
    <w:rsid w:val="00C91703"/>
    <w:rsid w:val="00C91B1E"/>
    <w:rsid w:val="00C91C4E"/>
    <w:rsid w:val="00C91CF5"/>
    <w:rsid w:val="00C920F6"/>
    <w:rsid w:val="00C923FF"/>
    <w:rsid w:val="00C92C19"/>
    <w:rsid w:val="00C9345A"/>
    <w:rsid w:val="00C935B8"/>
    <w:rsid w:val="00C93AA0"/>
    <w:rsid w:val="00C94090"/>
    <w:rsid w:val="00C949F5"/>
    <w:rsid w:val="00C94FBE"/>
    <w:rsid w:val="00C95433"/>
    <w:rsid w:val="00C955D1"/>
    <w:rsid w:val="00C95AB8"/>
    <w:rsid w:val="00C95F0C"/>
    <w:rsid w:val="00C96891"/>
    <w:rsid w:val="00C96993"/>
    <w:rsid w:val="00C96D6C"/>
    <w:rsid w:val="00C96ED9"/>
    <w:rsid w:val="00C96EE5"/>
    <w:rsid w:val="00C97601"/>
    <w:rsid w:val="00C97657"/>
    <w:rsid w:val="00C97C97"/>
    <w:rsid w:val="00CA1166"/>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59B8"/>
    <w:rsid w:val="00CA6653"/>
    <w:rsid w:val="00CA6EE9"/>
    <w:rsid w:val="00CA77E7"/>
    <w:rsid w:val="00CA7FBB"/>
    <w:rsid w:val="00CB0597"/>
    <w:rsid w:val="00CB0687"/>
    <w:rsid w:val="00CB08DC"/>
    <w:rsid w:val="00CB1691"/>
    <w:rsid w:val="00CB176F"/>
    <w:rsid w:val="00CB1C0C"/>
    <w:rsid w:val="00CB1C2D"/>
    <w:rsid w:val="00CB1CA5"/>
    <w:rsid w:val="00CB1CC6"/>
    <w:rsid w:val="00CB1FB7"/>
    <w:rsid w:val="00CB2443"/>
    <w:rsid w:val="00CB2579"/>
    <w:rsid w:val="00CB2D0D"/>
    <w:rsid w:val="00CB33B9"/>
    <w:rsid w:val="00CB395E"/>
    <w:rsid w:val="00CB3A8F"/>
    <w:rsid w:val="00CB4229"/>
    <w:rsid w:val="00CB43FE"/>
    <w:rsid w:val="00CB45F8"/>
    <w:rsid w:val="00CB4A05"/>
    <w:rsid w:val="00CB5131"/>
    <w:rsid w:val="00CB5179"/>
    <w:rsid w:val="00CB568D"/>
    <w:rsid w:val="00CB5968"/>
    <w:rsid w:val="00CB6AFC"/>
    <w:rsid w:val="00CB74C3"/>
    <w:rsid w:val="00CB77DC"/>
    <w:rsid w:val="00CB7C97"/>
    <w:rsid w:val="00CB7E6A"/>
    <w:rsid w:val="00CB7ECA"/>
    <w:rsid w:val="00CB7F5E"/>
    <w:rsid w:val="00CC0119"/>
    <w:rsid w:val="00CC091C"/>
    <w:rsid w:val="00CC0B00"/>
    <w:rsid w:val="00CC10BA"/>
    <w:rsid w:val="00CC11E1"/>
    <w:rsid w:val="00CC1266"/>
    <w:rsid w:val="00CC18C6"/>
    <w:rsid w:val="00CC1AFD"/>
    <w:rsid w:val="00CC29B3"/>
    <w:rsid w:val="00CC2BDE"/>
    <w:rsid w:val="00CC2F9B"/>
    <w:rsid w:val="00CC31EC"/>
    <w:rsid w:val="00CC38BA"/>
    <w:rsid w:val="00CC3CFB"/>
    <w:rsid w:val="00CC43B2"/>
    <w:rsid w:val="00CC4D9D"/>
    <w:rsid w:val="00CC54F6"/>
    <w:rsid w:val="00CC5A45"/>
    <w:rsid w:val="00CC5BE8"/>
    <w:rsid w:val="00CC65DB"/>
    <w:rsid w:val="00CC673D"/>
    <w:rsid w:val="00CC67D4"/>
    <w:rsid w:val="00CC6E76"/>
    <w:rsid w:val="00CC731B"/>
    <w:rsid w:val="00CC7676"/>
    <w:rsid w:val="00CC7832"/>
    <w:rsid w:val="00CC7B75"/>
    <w:rsid w:val="00CC7BC7"/>
    <w:rsid w:val="00CC7E21"/>
    <w:rsid w:val="00CC7FEC"/>
    <w:rsid w:val="00CD02E6"/>
    <w:rsid w:val="00CD102F"/>
    <w:rsid w:val="00CD1112"/>
    <w:rsid w:val="00CD1A91"/>
    <w:rsid w:val="00CD1F29"/>
    <w:rsid w:val="00CD2779"/>
    <w:rsid w:val="00CD2E4B"/>
    <w:rsid w:val="00CD3CE5"/>
    <w:rsid w:val="00CD3CEB"/>
    <w:rsid w:val="00CD420A"/>
    <w:rsid w:val="00CD42BB"/>
    <w:rsid w:val="00CD42D7"/>
    <w:rsid w:val="00CD490E"/>
    <w:rsid w:val="00CD4964"/>
    <w:rsid w:val="00CD5284"/>
    <w:rsid w:val="00CD5946"/>
    <w:rsid w:val="00CD5BD2"/>
    <w:rsid w:val="00CD6279"/>
    <w:rsid w:val="00CD63DA"/>
    <w:rsid w:val="00CD6A39"/>
    <w:rsid w:val="00CD6B96"/>
    <w:rsid w:val="00CD6CA0"/>
    <w:rsid w:val="00CD7156"/>
    <w:rsid w:val="00CD71C6"/>
    <w:rsid w:val="00CE035E"/>
    <w:rsid w:val="00CE0C01"/>
    <w:rsid w:val="00CE0F1A"/>
    <w:rsid w:val="00CE1328"/>
    <w:rsid w:val="00CE1BBC"/>
    <w:rsid w:val="00CE1CBE"/>
    <w:rsid w:val="00CE1D3C"/>
    <w:rsid w:val="00CE1F5A"/>
    <w:rsid w:val="00CE209D"/>
    <w:rsid w:val="00CE272F"/>
    <w:rsid w:val="00CE277A"/>
    <w:rsid w:val="00CE2D7F"/>
    <w:rsid w:val="00CE3400"/>
    <w:rsid w:val="00CE38F8"/>
    <w:rsid w:val="00CE3C63"/>
    <w:rsid w:val="00CE4184"/>
    <w:rsid w:val="00CE44DC"/>
    <w:rsid w:val="00CE453E"/>
    <w:rsid w:val="00CE4A76"/>
    <w:rsid w:val="00CE4A97"/>
    <w:rsid w:val="00CE5F7A"/>
    <w:rsid w:val="00CE61A8"/>
    <w:rsid w:val="00CE6E54"/>
    <w:rsid w:val="00CE6F2A"/>
    <w:rsid w:val="00CE713D"/>
    <w:rsid w:val="00CE7BD0"/>
    <w:rsid w:val="00CE7E48"/>
    <w:rsid w:val="00CE7EDB"/>
    <w:rsid w:val="00CF0247"/>
    <w:rsid w:val="00CF036F"/>
    <w:rsid w:val="00CF063E"/>
    <w:rsid w:val="00CF065E"/>
    <w:rsid w:val="00CF12E0"/>
    <w:rsid w:val="00CF1F26"/>
    <w:rsid w:val="00CF1F40"/>
    <w:rsid w:val="00CF26A1"/>
    <w:rsid w:val="00CF2886"/>
    <w:rsid w:val="00CF2ABF"/>
    <w:rsid w:val="00CF2EBB"/>
    <w:rsid w:val="00CF3444"/>
    <w:rsid w:val="00CF3659"/>
    <w:rsid w:val="00CF3F6E"/>
    <w:rsid w:val="00CF4C20"/>
    <w:rsid w:val="00CF5159"/>
    <w:rsid w:val="00CF57B2"/>
    <w:rsid w:val="00CF5B3B"/>
    <w:rsid w:val="00CF5C7A"/>
    <w:rsid w:val="00CF603F"/>
    <w:rsid w:val="00CF67DF"/>
    <w:rsid w:val="00CF68B1"/>
    <w:rsid w:val="00CF6922"/>
    <w:rsid w:val="00CF6C84"/>
    <w:rsid w:val="00CF6D76"/>
    <w:rsid w:val="00CF73A4"/>
    <w:rsid w:val="00CF7747"/>
    <w:rsid w:val="00CF7A36"/>
    <w:rsid w:val="00D00689"/>
    <w:rsid w:val="00D00C59"/>
    <w:rsid w:val="00D0103D"/>
    <w:rsid w:val="00D0138C"/>
    <w:rsid w:val="00D01545"/>
    <w:rsid w:val="00D01806"/>
    <w:rsid w:val="00D018FD"/>
    <w:rsid w:val="00D01B4F"/>
    <w:rsid w:val="00D02183"/>
    <w:rsid w:val="00D02410"/>
    <w:rsid w:val="00D026E7"/>
    <w:rsid w:val="00D0293F"/>
    <w:rsid w:val="00D02A71"/>
    <w:rsid w:val="00D02F06"/>
    <w:rsid w:val="00D030D5"/>
    <w:rsid w:val="00D033CA"/>
    <w:rsid w:val="00D039FC"/>
    <w:rsid w:val="00D03D23"/>
    <w:rsid w:val="00D0452E"/>
    <w:rsid w:val="00D05416"/>
    <w:rsid w:val="00D05502"/>
    <w:rsid w:val="00D056C0"/>
    <w:rsid w:val="00D05892"/>
    <w:rsid w:val="00D058A3"/>
    <w:rsid w:val="00D05C75"/>
    <w:rsid w:val="00D05E57"/>
    <w:rsid w:val="00D05F26"/>
    <w:rsid w:val="00D06063"/>
    <w:rsid w:val="00D06084"/>
    <w:rsid w:val="00D06131"/>
    <w:rsid w:val="00D07346"/>
    <w:rsid w:val="00D07793"/>
    <w:rsid w:val="00D078B3"/>
    <w:rsid w:val="00D079ED"/>
    <w:rsid w:val="00D07DA0"/>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DF"/>
    <w:rsid w:val="00D124E5"/>
    <w:rsid w:val="00D12ACC"/>
    <w:rsid w:val="00D12BC8"/>
    <w:rsid w:val="00D13044"/>
    <w:rsid w:val="00D13526"/>
    <w:rsid w:val="00D13655"/>
    <w:rsid w:val="00D13749"/>
    <w:rsid w:val="00D14121"/>
    <w:rsid w:val="00D14D48"/>
    <w:rsid w:val="00D14E24"/>
    <w:rsid w:val="00D14EE7"/>
    <w:rsid w:val="00D14F29"/>
    <w:rsid w:val="00D14F40"/>
    <w:rsid w:val="00D15210"/>
    <w:rsid w:val="00D15362"/>
    <w:rsid w:val="00D16623"/>
    <w:rsid w:val="00D16A40"/>
    <w:rsid w:val="00D16DC4"/>
    <w:rsid w:val="00D16DEC"/>
    <w:rsid w:val="00D16E03"/>
    <w:rsid w:val="00D1715D"/>
    <w:rsid w:val="00D175A9"/>
    <w:rsid w:val="00D17F9A"/>
    <w:rsid w:val="00D2011A"/>
    <w:rsid w:val="00D2073F"/>
    <w:rsid w:val="00D20BB8"/>
    <w:rsid w:val="00D214E7"/>
    <w:rsid w:val="00D21CA0"/>
    <w:rsid w:val="00D21CD3"/>
    <w:rsid w:val="00D21E8A"/>
    <w:rsid w:val="00D2267C"/>
    <w:rsid w:val="00D22895"/>
    <w:rsid w:val="00D23005"/>
    <w:rsid w:val="00D2333E"/>
    <w:rsid w:val="00D23D0E"/>
    <w:rsid w:val="00D24D9F"/>
    <w:rsid w:val="00D25604"/>
    <w:rsid w:val="00D25B8C"/>
    <w:rsid w:val="00D26691"/>
    <w:rsid w:val="00D26FC2"/>
    <w:rsid w:val="00D270B3"/>
    <w:rsid w:val="00D27135"/>
    <w:rsid w:val="00D2725B"/>
    <w:rsid w:val="00D30DFC"/>
    <w:rsid w:val="00D313D8"/>
    <w:rsid w:val="00D31D2C"/>
    <w:rsid w:val="00D3264A"/>
    <w:rsid w:val="00D32A6E"/>
    <w:rsid w:val="00D32E8E"/>
    <w:rsid w:val="00D33354"/>
    <w:rsid w:val="00D33742"/>
    <w:rsid w:val="00D33F14"/>
    <w:rsid w:val="00D34079"/>
    <w:rsid w:val="00D34502"/>
    <w:rsid w:val="00D34734"/>
    <w:rsid w:val="00D34820"/>
    <w:rsid w:val="00D3542A"/>
    <w:rsid w:val="00D35677"/>
    <w:rsid w:val="00D35F5A"/>
    <w:rsid w:val="00D3614C"/>
    <w:rsid w:val="00D3659C"/>
    <w:rsid w:val="00D3697A"/>
    <w:rsid w:val="00D370E5"/>
    <w:rsid w:val="00D37164"/>
    <w:rsid w:val="00D37659"/>
    <w:rsid w:val="00D37D9C"/>
    <w:rsid w:val="00D40641"/>
    <w:rsid w:val="00D40820"/>
    <w:rsid w:val="00D40DB3"/>
    <w:rsid w:val="00D40DF5"/>
    <w:rsid w:val="00D41403"/>
    <w:rsid w:val="00D41678"/>
    <w:rsid w:val="00D41FB8"/>
    <w:rsid w:val="00D42003"/>
    <w:rsid w:val="00D428DA"/>
    <w:rsid w:val="00D42E52"/>
    <w:rsid w:val="00D43AC8"/>
    <w:rsid w:val="00D43C10"/>
    <w:rsid w:val="00D43D05"/>
    <w:rsid w:val="00D44334"/>
    <w:rsid w:val="00D4447C"/>
    <w:rsid w:val="00D44859"/>
    <w:rsid w:val="00D44C91"/>
    <w:rsid w:val="00D456E2"/>
    <w:rsid w:val="00D45A41"/>
    <w:rsid w:val="00D45ADC"/>
    <w:rsid w:val="00D460F1"/>
    <w:rsid w:val="00D46251"/>
    <w:rsid w:val="00D468F2"/>
    <w:rsid w:val="00D472AF"/>
    <w:rsid w:val="00D4761C"/>
    <w:rsid w:val="00D47C8E"/>
    <w:rsid w:val="00D47FF7"/>
    <w:rsid w:val="00D500BD"/>
    <w:rsid w:val="00D503C0"/>
    <w:rsid w:val="00D50917"/>
    <w:rsid w:val="00D5099D"/>
    <w:rsid w:val="00D51001"/>
    <w:rsid w:val="00D519BB"/>
    <w:rsid w:val="00D51DD0"/>
    <w:rsid w:val="00D5273C"/>
    <w:rsid w:val="00D532EB"/>
    <w:rsid w:val="00D53636"/>
    <w:rsid w:val="00D536EF"/>
    <w:rsid w:val="00D538D4"/>
    <w:rsid w:val="00D538D8"/>
    <w:rsid w:val="00D54DBF"/>
    <w:rsid w:val="00D5556B"/>
    <w:rsid w:val="00D55628"/>
    <w:rsid w:val="00D55663"/>
    <w:rsid w:val="00D5594A"/>
    <w:rsid w:val="00D56808"/>
    <w:rsid w:val="00D56812"/>
    <w:rsid w:val="00D57193"/>
    <w:rsid w:val="00D573B4"/>
    <w:rsid w:val="00D5745E"/>
    <w:rsid w:val="00D57B31"/>
    <w:rsid w:val="00D60069"/>
    <w:rsid w:val="00D60692"/>
    <w:rsid w:val="00D6071B"/>
    <w:rsid w:val="00D607FB"/>
    <w:rsid w:val="00D60FA5"/>
    <w:rsid w:val="00D610F3"/>
    <w:rsid w:val="00D6110B"/>
    <w:rsid w:val="00D61148"/>
    <w:rsid w:val="00D6183E"/>
    <w:rsid w:val="00D619CF"/>
    <w:rsid w:val="00D61ABC"/>
    <w:rsid w:val="00D61BDD"/>
    <w:rsid w:val="00D61CA4"/>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46E"/>
    <w:rsid w:val="00D6569D"/>
    <w:rsid w:val="00D6586A"/>
    <w:rsid w:val="00D65B43"/>
    <w:rsid w:val="00D65C51"/>
    <w:rsid w:val="00D66196"/>
    <w:rsid w:val="00D66B22"/>
    <w:rsid w:val="00D66BCB"/>
    <w:rsid w:val="00D67569"/>
    <w:rsid w:val="00D67BAA"/>
    <w:rsid w:val="00D67EC9"/>
    <w:rsid w:val="00D70537"/>
    <w:rsid w:val="00D7066E"/>
    <w:rsid w:val="00D70792"/>
    <w:rsid w:val="00D70C58"/>
    <w:rsid w:val="00D710A9"/>
    <w:rsid w:val="00D71424"/>
    <w:rsid w:val="00D7153E"/>
    <w:rsid w:val="00D72A3E"/>
    <w:rsid w:val="00D72BC8"/>
    <w:rsid w:val="00D72D57"/>
    <w:rsid w:val="00D7356A"/>
    <w:rsid w:val="00D73B6C"/>
    <w:rsid w:val="00D73C62"/>
    <w:rsid w:val="00D73E90"/>
    <w:rsid w:val="00D747A7"/>
    <w:rsid w:val="00D7587C"/>
    <w:rsid w:val="00D7591E"/>
    <w:rsid w:val="00D75FF5"/>
    <w:rsid w:val="00D765B1"/>
    <w:rsid w:val="00D76EF0"/>
    <w:rsid w:val="00D779E9"/>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6022"/>
    <w:rsid w:val="00D8613A"/>
    <w:rsid w:val="00D862B0"/>
    <w:rsid w:val="00D86B2E"/>
    <w:rsid w:val="00D86BBA"/>
    <w:rsid w:val="00D86DB1"/>
    <w:rsid w:val="00D872C1"/>
    <w:rsid w:val="00D874AE"/>
    <w:rsid w:val="00D87830"/>
    <w:rsid w:val="00D87866"/>
    <w:rsid w:val="00D87A96"/>
    <w:rsid w:val="00D87E3C"/>
    <w:rsid w:val="00D9006A"/>
    <w:rsid w:val="00D901A5"/>
    <w:rsid w:val="00D901FD"/>
    <w:rsid w:val="00D902A0"/>
    <w:rsid w:val="00D902DD"/>
    <w:rsid w:val="00D9044A"/>
    <w:rsid w:val="00D904EC"/>
    <w:rsid w:val="00D907D7"/>
    <w:rsid w:val="00D90BFB"/>
    <w:rsid w:val="00D90EBD"/>
    <w:rsid w:val="00D910FE"/>
    <w:rsid w:val="00D9150D"/>
    <w:rsid w:val="00D91CEB"/>
    <w:rsid w:val="00D91F7E"/>
    <w:rsid w:val="00D9209C"/>
    <w:rsid w:val="00D920D6"/>
    <w:rsid w:val="00D921BE"/>
    <w:rsid w:val="00D92719"/>
    <w:rsid w:val="00D92B1C"/>
    <w:rsid w:val="00D9319E"/>
    <w:rsid w:val="00D931C3"/>
    <w:rsid w:val="00D93E1C"/>
    <w:rsid w:val="00D943AD"/>
    <w:rsid w:val="00D94F7E"/>
    <w:rsid w:val="00D9517F"/>
    <w:rsid w:val="00D95B90"/>
    <w:rsid w:val="00D96944"/>
    <w:rsid w:val="00D972DF"/>
    <w:rsid w:val="00D9746A"/>
    <w:rsid w:val="00D97B01"/>
    <w:rsid w:val="00D97C41"/>
    <w:rsid w:val="00DA0680"/>
    <w:rsid w:val="00DA09FE"/>
    <w:rsid w:val="00DA0D82"/>
    <w:rsid w:val="00DA0F6A"/>
    <w:rsid w:val="00DA1542"/>
    <w:rsid w:val="00DA172A"/>
    <w:rsid w:val="00DA1753"/>
    <w:rsid w:val="00DA1F6B"/>
    <w:rsid w:val="00DA1F8E"/>
    <w:rsid w:val="00DA2779"/>
    <w:rsid w:val="00DA2A2F"/>
    <w:rsid w:val="00DA2BA1"/>
    <w:rsid w:val="00DA41DF"/>
    <w:rsid w:val="00DA42A8"/>
    <w:rsid w:val="00DA49C5"/>
    <w:rsid w:val="00DA4A20"/>
    <w:rsid w:val="00DA4F0F"/>
    <w:rsid w:val="00DA5038"/>
    <w:rsid w:val="00DA5902"/>
    <w:rsid w:val="00DA6459"/>
    <w:rsid w:val="00DA64FC"/>
    <w:rsid w:val="00DA6961"/>
    <w:rsid w:val="00DA6A1D"/>
    <w:rsid w:val="00DA6F2A"/>
    <w:rsid w:val="00DA70A2"/>
    <w:rsid w:val="00DA75D8"/>
    <w:rsid w:val="00DA794F"/>
    <w:rsid w:val="00DA7A4B"/>
    <w:rsid w:val="00DA7ACC"/>
    <w:rsid w:val="00DB0F93"/>
    <w:rsid w:val="00DB17F5"/>
    <w:rsid w:val="00DB19B1"/>
    <w:rsid w:val="00DB230F"/>
    <w:rsid w:val="00DB25E3"/>
    <w:rsid w:val="00DB278D"/>
    <w:rsid w:val="00DB2A8D"/>
    <w:rsid w:val="00DB2AD1"/>
    <w:rsid w:val="00DB2F5C"/>
    <w:rsid w:val="00DB38A0"/>
    <w:rsid w:val="00DB3C59"/>
    <w:rsid w:val="00DB3CBC"/>
    <w:rsid w:val="00DB4162"/>
    <w:rsid w:val="00DB49DE"/>
    <w:rsid w:val="00DB4BD2"/>
    <w:rsid w:val="00DB4EA5"/>
    <w:rsid w:val="00DB571D"/>
    <w:rsid w:val="00DB59FD"/>
    <w:rsid w:val="00DB5A9B"/>
    <w:rsid w:val="00DB60EF"/>
    <w:rsid w:val="00DB62AD"/>
    <w:rsid w:val="00DB6631"/>
    <w:rsid w:val="00DB67A2"/>
    <w:rsid w:val="00DB690A"/>
    <w:rsid w:val="00DB6E34"/>
    <w:rsid w:val="00DB768E"/>
    <w:rsid w:val="00DB79E5"/>
    <w:rsid w:val="00DB7B81"/>
    <w:rsid w:val="00DB7BC4"/>
    <w:rsid w:val="00DC02B2"/>
    <w:rsid w:val="00DC04E1"/>
    <w:rsid w:val="00DC12E8"/>
    <w:rsid w:val="00DC1A8B"/>
    <w:rsid w:val="00DC1D59"/>
    <w:rsid w:val="00DC206C"/>
    <w:rsid w:val="00DC228D"/>
    <w:rsid w:val="00DC2482"/>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5F11"/>
    <w:rsid w:val="00DC5FAE"/>
    <w:rsid w:val="00DC62BC"/>
    <w:rsid w:val="00DC6901"/>
    <w:rsid w:val="00DC6A43"/>
    <w:rsid w:val="00DC6BD0"/>
    <w:rsid w:val="00DC6C10"/>
    <w:rsid w:val="00DC71F7"/>
    <w:rsid w:val="00DC7231"/>
    <w:rsid w:val="00DC787B"/>
    <w:rsid w:val="00DC78B2"/>
    <w:rsid w:val="00DD09DC"/>
    <w:rsid w:val="00DD12E2"/>
    <w:rsid w:val="00DD16E7"/>
    <w:rsid w:val="00DD177B"/>
    <w:rsid w:val="00DD1CBF"/>
    <w:rsid w:val="00DD2D60"/>
    <w:rsid w:val="00DD3022"/>
    <w:rsid w:val="00DD319B"/>
    <w:rsid w:val="00DD3361"/>
    <w:rsid w:val="00DD37D5"/>
    <w:rsid w:val="00DD38FB"/>
    <w:rsid w:val="00DD397F"/>
    <w:rsid w:val="00DD3D5C"/>
    <w:rsid w:val="00DD3ED0"/>
    <w:rsid w:val="00DD4200"/>
    <w:rsid w:val="00DD46DD"/>
    <w:rsid w:val="00DD47D8"/>
    <w:rsid w:val="00DD482D"/>
    <w:rsid w:val="00DD54FD"/>
    <w:rsid w:val="00DD5A6E"/>
    <w:rsid w:val="00DD5C06"/>
    <w:rsid w:val="00DD5D1D"/>
    <w:rsid w:val="00DD5DD0"/>
    <w:rsid w:val="00DD63FD"/>
    <w:rsid w:val="00DD6ACB"/>
    <w:rsid w:val="00DD6E3B"/>
    <w:rsid w:val="00DD70A7"/>
    <w:rsid w:val="00DD7238"/>
    <w:rsid w:val="00DD735B"/>
    <w:rsid w:val="00DD75DF"/>
    <w:rsid w:val="00DD7833"/>
    <w:rsid w:val="00DE03C3"/>
    <w:rsid w:val="00DE07DE"/>
    <w:rsid w:val="00DE0987"/>
    <w:rsid w:val="00DE09EA"/>
    <w:rsid w:val="00DE0E1F"/>
    <w:rsid w:val="00DE14DB"/>
    <w:rsid w:val="00DE1BB0"/>
    <w:rsid w:val="00DE20CE"/>
    <w:rsid w:val="00DE27B9"/>
    <w:rsid w:val="00DE291C"/>
    <w:rsid w:val="00DE3281"/>
    <w:rsid w:val="00DE32BD"/>
    <w:rsid w:val="00DE4C6A"/>
    <w:rsid w:val="00DE4F04"/>
    <w:rsid w:val="00DE522B"/>
    <w:rsid w:val="00DE5C5D"/>
    <w:rsid w:val="00DE710A"/>
    <w:rsid w:val="00DE79CA"/>
    <w:rsid w:val="00DE7F6D"/>
    <w:rsid w:val="00DF04F9"/>
    <w:rsid w:val="00DF0B12"/>
    <w:rsid w:val="00DF0C0A"/>
    <w:rsid w:val="00DF11CA"/>
    <w:rsid w:val="00DF1784"/>
    <w:rsid w:val="00DF19FE"/>
    <w:rsid w:val="00DF2132"/>
    <w:rsid w:val="00DF2161"/>
    <w:rsid w:val="00DF21D2"/>
    <w:rsid w:val="00DF2488"/>
    <w:rsid w:val="00DF254F"/>
    <w:rsid w:val="00DF26F1"/>
    <w:rsid w:val="00DF27D5"/>
    <w:rsid w:val="00DF2866"/>
    <w:rsid w:val="00DF2D87"/>
    <w:rsid w:val="00DF2EF3"/>
    <w:rsid w:val="00DF413F"/>
    <w:rsid w:val="00DF41F4"/>
    <w:rsid w:val="00DF439C"/>
    <w:rsid w:val="00DF44B4"/>
    <w:rsid w:val="00DF4642"/>
    <w:rsid w:val="00DF4993"/>
    <w:rsid w:val="00DF4B20"/>
    <w:rsid w:val="00DF4E4F"/>
    <w:rsid w:val="00DF52EB"/>
    <w:rsid w:val="00DF5489"/>
    <w:rsid w:val="00DF54C2"/>
    <w:rsid w:val="00DF5538"/>
    <w:rsid w:val="00DF58D4"/>
    <w:rsid w:val="00DF5DCE"/>
    <w:rsid w:val="00DF5FCB"/>
    <w:rsid w:val="00DF67BA"/>
    <w:rsid w:val="00DF68B6"/>
    <w:rsid w:val="00DF7419"/>
    <w:rsid w:val="00DF7628"/>
    <w:rsid w:val="00E00725"/>
    <w:rsid w:val="00E008B2"/>
    <w:rsid w:val="00E00B08"/>
    <w:rsid w:val="00E00D33"/>
    <w:rsid w:val="00E011D4"/>
    <w:rsid w:val="00E02965"/>
    <w:rsid w:val="00E02A49"/>
    <w:rsid w:val="00E03055"/>
    <w:rsid w:val="00E03063"/>
    <w:rsid w:val="00E03599"/>
    <w:rsid w:val="00E03B69"/>
    <w:rsid w:val="00E0438E"/>
    <w:rsid w:val="00E04631"/>
    <w:rsid w:val="00E04AAB"/>
    <w:rsid w:val="00E04FDF"/>
    <w:rsid w:val="00E05618"/>
    <w:rsid w:val="00E05786"/>
    <w:rsid w:val="00E05EB7"/>
    <w:rsid w:val="00E0650D"/>
    <w:rsid w:val="00E06B90"/>
    <w:rsid w:val="00E06C46"/>
    <w:rsid w:val="00E06E11"/>
    <w:rsid w:val="00E0707C"/>
    <w:rsid w:val="00E07792"/>
    <w:rsid w:val="00E0783E"/>
    <w:rsid w:val="00E07915"/>
    <w:rsid w:val="00E10607"/>
    <w:rsid w:val="00E10B17"/>
    <w:rsid w:val="00E10B2C"/>
    <w:rsid w:val="00E10F3E"/>
    <w:rsid w:val="00E1127C"/>
    <w:rsid w:val="00E11351"/>
    <w:rsid w:val="00E11BCD"/>
    <w:rsid w:val="00E11F35"/>
    <w:rsid w:val="00E12115"/>
    <w:rsid w:val="00E122D6"/>
    <w:rsid w:val="00E12340"/>
    <w:rsid w:val="00E1279C"/>
    <w:rsid w:val="00E12E8A"/>
    <w:rsid w:val="00E132A2"/>
    <w:rsid w:val="00E135E3"/>
    <w:rsid w:val="00E140DB"/>
    <w:rsid w:val="00E14410"/>
    <w:rsid w:val="00E1547E"/>
    <w:rsid w:val="00E15996"/>
    <w:rsid w:val="00E15A85"/>
    <w:rsid w:val="00E15B7C"/>
    <w:rsid w:val="00E15CE9"/>
    <w:rsid w:val="00E16144"/>
    <w:rsid w:val="00E162F9"/>
    <w:rsid w:val="00E16891"/>
    <w:rsid w:val="00E16B94"/>
    <w:rsid w:val="00E16D5B"/>
    <w:rsid w:val="00E175F1"/>
    <w:rsid w:val="00E1798C"/>
    <w:rsid w:val="00E17C6D"/>
    <w:rsid w:val="00E17F95"/>
    <w:rsid w:val="00E202D0"/>
    <w:rsid w:val="00E2047C"/>
    <w:rsid w:val="00E20680"/>
    <w:rsid w:val="00E20C81"/>
    <w:rsid w:val="00E2132B"/>
    <w:rsid w:val="00E21688"/>
    <w:rsid w:val="00E22111"/>
    <w:rsid w:val="00E222FC"/>
    <w:rsid w:val="00E223D9"/>
    <w:rsid w:val="00E22CB9"/>
    <w:rsid w:val="00E22F11"/>
    <w:rsid w:val="00E23746"/>
    <w:rsid w:val="00E23BEA"/>
    <w:rsid w:val="00E24147"/>
    <w:rsid w:val="00E247B4"/>
    <w:rsid w:val="00E2492F"/>
    <w:rsid w:val="00E24F33"/>
    <w:rsid w:val="00E251A2"/>
    <w:rsid w:val="00E25286"/>
    <w:rsid w:val="00E254E5"/>
    <w:rsid w:val="00E254F5"/>
    <w:rsid w:val="00E25896"/>
    <w:rsid w:val="00E25BCE"/>
    <w:rsid w:val="00E269D3"/>
    <w:rsid w:val="00E26A34"/>
    <w:rsid w:val="00E26E66"/>
    <w:rsid w:val="00E27A00"/>
    <w:rsid w:val="00E27A19"/>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CB6"/>
    <w:rsid w:val="00E34D35"/>
    <w:rsid w:val="00E3515A"/>
    <w:rsid w:val="00E3585C"/>
    <w:rsid w:val="00E35F9D"/>
    <w:rsid w:val="00E3606E"/>
    <w:rsid w:val="00E368B6"/>
    <w:rsid w:val="00E36E2C"/>
    <w:rsid w:val="00E36ECB"/>
    <w:rsid w:val="00E3707E"/>
    <w:rsid w:val="00E37291"/>
    <w:rsid w:val="00E37602"/>
    <w:rsid w:val="00E37C0C"/>
    <w:rsid w:val="00E4061B"/>
    <w:rsid w:val="00E40C05"/>
    <w:rsid w:val="00E40C6C"/>
    <w:rsid w:val="00E410D6"/>
    <w:rsid w:val="00E417BC"/>
    <w:rsid w:val="00E41A79"/>
    <w:rsid w:val="00E426DA"/>
    <w:rsid w:val="00E4281C"/>
    <w:rsid w:val="00E42B3B"/>
    <w:rsid w:val="00E42C94"/>
    <w:rsid w:val="00E43398"/>
    <w:rsid w:val="00E433BE"/>
    <w:rsid w:val="00E436CF"/>
    <w:rsid w:val="00E437BC"/>
    <w:rsid w:val="00E43977"/>
    <w:rsid w:val="00E43CD5"/>
    <w:rsid w:val="00E4522B"/>
    <w:rsid w:val="00E4591C"/>
    <w:rsid w:val="00E4630A"/>
    <w:rsid w:val="00E46901"/>
    <w:rsid w:val="00E469DD"/>
    <w:rsid w:val="00E46C23"/>
    <w:rsid w:val="00E473E7"/>
    <w:rsid w:val="00E47A98"/>
    <w:rsid w:val="00E47D1E"/>
    <w:rsid w:val="00E50111"/>
    <w:rsid w:val="00E50CB1"/>
    <w:rsid w:val="00E513DD"/>
    <w:rsid w:val="00E5145C"/>
    <w:rsid w:val="00E514AA"/>
    <w:rsid w:val="00E5164B"/>
    <w:rsid w:val="00E516F2"/>
    <w:rsid w:val="00E51954"/>
    <w:rsid w:val="00E52159"/>
    <w:rsid w:val="00E52360"/>
    <w:rsid w:val="00E52857"/>
    <w:rsid w:val="00E5396F"/>
    <w:rsid w:val="00E53C6F"/>
    <w:rsid w:val="00E542B6"/>
    <w:rsid w:val="00E54971"/>
    <w:rsid w:val="00E549B0"/>
    <w:rsid w:val="00E54CA9"/>
    <w:rsid w:val="00E550C7"/>
    <w:rsid w:val="00E55516"/>
    <w:rsid w:val="00E55F48"/>
    <w:rsid w:val="00E562E6"/>
    <w:rsid w:val="00E56586"/>
    <w:rsid w:val="00E5662B"/>
    <w:rsid w:val="00E56D34"/>
    <w:rsid w:val="00E5721E"/>
    <w:rsid w:val="00E5734B"/>
    <w:rsid w:val="00E57739"/>
    <w:rsid w:val="00E57BBE"/>
    <w:rsid w:val="00E57DCD"/>
    <w:rsid w:val="00E605ED"/>
    <w:rsid w:val="00E60BE7"/>
    <w:rsid w:val="00E60DA7"/>
    <w:rsid w:val="00E60DE1"/>
    <w:rsid w:val="00E60DF1"/>
    <w:rsid w:val="00E61262"/>
    <w:rsid w:val="00E6130D"/>
    <w:rsid w:val="00E614CE"/>
    <w:rsid w:val="00E620C5"/>
    <w:rsid w:val="00E62139"/>
    <w:rsid w:val="00E6239D"/>
    <w:rsid w:val="00E626BE"/>
    <w:rsid w:val="00E62825"/>
    <w:rsid w:val="00E62D73"/>
    <w:rsid w:val="00E62E78"/>
    <w:rsid w:val="00E63879"/>
    <w:rsid w:val="00E63EF1"/>
    <w:rsid w:val="00E63F97"/>
    <w:rsid w:val="00E6422A"/>
    <w:rsid w:val="00E644BF"/>
    <w:rsid w:val="00E6468D"/>
    <w:rsid w:val="00E64788"/>
    <w:rsid w:val="00E64B70"/>
    <w:rsid w:val="00E6537D"/>
    <w:rsid w:val="00E65528"/>
    <w:rsid w:val="00E6553D"/>
    <w:rsid w:val="00E65E5B"/>
    <w:rsid w:val="00E65FE0"/>
    <w:rsid w:val="00E66042"/>
    <w:rsid w:val="00E66F17"/>
    <w:rsid w:val="00E672F0"/>
    <w:rsid w:val="00E67381"/>
    <w:rsid w:val="00E67BA4"/>
    <w:rsid w:val="00E70A71"/>
    <w:rsid w:val="00E70F61"/>
    <w:rsid w:val="00E712F5"/>
    <w:rsid w:val="00E71D0B"/>
    <w:rsid w:val="00E72054"/>
    <w:rsid w:val="00E7246B"/>
    <w:rsid w:val="00E72FBA"/>
    <w:rsid w:val="00E73199"/>
    <w:rsid w:val="00E73266"/>
    <w:rsid w:val="00E7362F"/>
    <w:rsid w:val="00E739B0"/>
    <w:rsid w:val="00E74013"/>
    <w:rsid w:val="00E741AB"/>
    <w:rsid w:val="00E743A9"/>
    <w:rsid w:val="00E74A3E"/>
    <w:rsid w:val="00E74CBF"/>
    <w:rsid w:val="00E74FC7"/>
    <w:rsid w:val="00E75FFA"/>
    <w:rsid w:val="00E76018"/>
    <w:rsid w:val="00E764C6"/>
    <w:rsid w:val="00E776DD"/>
    <w:rsid w:val="00E77CAE"/>
    <w:rsid w:val="00E77DDD"/>
    <w:rsid w:val="00E8018B"/>
    <w:rsid w:val="00E80430"/>
    <w:rsid w:val="00E8055B"/>
    <w:rsid w:val="00E807E2"/>
    <w:rsid w:val="00E816AF"/>
    <w:rsid w:val="00E81C5F"/>
    <w:rsid w:val="00E81D89"/>
    <w:rsid w:val="00E81E6A"/>
    <w:rsid w:val="00E8224D"/>
    <w:rsid w:val="00E825EC"/>
    <w:rsid w:val="00E829ED"/>
    <w:rsid w:val="00E82B4E"/>
    <w:rsid w:val="00E83286"/>
    <w:rsid w:val="00E8372C"/>
    <w:rsid w:val="00E83A82"/>
    <w:rsid w:val="00E83CF0"/>
    <w:rsid w:val="00E83EBA"/>
    <w:rsid w:val="00E84126"/>
    <w:rsid w:val="00E84532"/>
    <w:rsid w:val="00E84542"/>
    <w:rsid w:val="00E84621"/>
    <w:rsid w:val="00E846AF"/>
    <w:rsid w:val="00E856DD"/>
    <w:rsid w:val="00E85A14"/>
    <w:rsid w:val="00E85D3D"/>
    <w:rsid w:val="00E864BC"/>
    <w:rsid w:val="00E86D91"/>
    <w:rsid w:val="00E86F02"/>
    <w:rsid w:val="00E87202"/>
    <w:rsid w:val="00E87347"/>
    <w:rsid w:val="00E87B3F"/>
    <w:rsid w:val="00E904D3"/>
    <w:rsid w:val="00E90569"/>
    <w:rsid w:val="00E9072E"/>
    <w:rsid w:val="00E908B6"/>
    <w:rsid w:val="00E910FD"/>
    <w:rsid w:val="00E915BF"/>
    <w:rsid w:val="00E9176C"/>
    <w:rsid w:val="00E92BD6"/>
    <w:rsid w:val="00E92DEA"/>
    <w:rsid w:val="00E93029"/>
    <w:rsid w:val="00E9381A"/>
    <w:rsid w:val="00E93D98"/>
    <w:rsid w:val="00E9404C"/>
    <w:rsid w:val="00E95021"/>
    <w:rsid w:val="00E95025"/>
    <w:rsid w:val="00E95227"/>
    <w:rsid w:val="00E95576"/>
    <w:rsid w:val="00E958A6"/>
    <w:rsid w:val="00E9636B"/>
    <w:rsid w:val="00E96576"/>
    <w:rsid w:val="00E96D09"/>
    <w:rsid w:val="00E96FED"/>
    <w:rsid w:val="00E97776"/>
    <w:rsid w:val="00E979FE"/>
    <w:rsid w:val="00EA08B3"/>
    <w:rsid w:val="00EA09C8"/>
    <w:rsid w:val="00EA0AC5"/>
    <w:rsid w:val="00EA0F13"/>
    <w:rsid w:val="00EA114B"/>
    <w:rsid w:val="00EA1178"/>
    <w:rsid w:val="00EA1271"/>
    <w:rsid w:val="00EA1449"/>
    <w:rsid w:val="00EA1822"/>
    <w:rsid w:val="00EA182F"/>
    <w:rsid w:val="00EA19E3"/>
    <w:rsid w:val="00EA1BEA"/>
    <w:rsid w:val="00EA1D08"/>
    <w:rsid w:val="00EA2415"/>
    <w:rsid w:val="00EA28ED"/>
    <w:rsid w:val="00EA29DF"/>
    <w:rsid w:val="00EA3073"/>
    <w:rsid w:val="00EA3163"/>
    <w:rsid w:val="00EA3433"/>
    <w:rsid w:val="00EA3498"/>
    <w:rsid w:val="00EA397A"/>
    <w:rsid w:val="00EA3F5A"/>
    <w:rsid w:val="00EA4C44"/>
    <w:rsid w:val="00EA4D19"/>
    <w:rsid w:val="00EA4F8A"/>
    <w:rsid w:val="00EA57A3"/>
    <w:rsid w:val="00EA5A7F"/>
    <w:rsid w:val="00EA5C9A"/>
    <w:rsid w:val="00EA660E"/>
    <w:rsid w:val="00EA6C70"/>
    <w:rsid w:val="00EA7530"/>
    <w:rsid w:val="00EA7BF6"/>
    <w:rsid w:val="00EA7C61"/>
    <w:rsid w:val="00EB0092"/>
    <w:rsid w:val="00EB042B"/>
    <w:rsid w:val="00EB1712"/>
    <w:rsid w:val="00EB1E86"/>
    <w:rsid w:val="00EB2307"/>
    <w:rsid w:val="00EB3226"/>
    <w:rsid w:val="00EB3564"/>
    <w:rsid w:val="00EB38F4"/>
    <w:rsid w:val="00EB3C9C"/>
    <w:rsid w:val="00EB3DBF"/>
    <w:rsid w:val="00EB3EB1"/>
    <w:rsid w:val="00EB3F8C"/>
    <w:rsid w:val="00EB4036"/>
    <w:rsid w:val="00EB4B1A"/>
    <w:rsid w:val="00EB52AF"/>
    <w:rsid w:val="00EB5537"/>
    <w:rsid w:val="00EB5940"/>
    <w:rsid w:val="00EB5F11"/>
    <w:rsid w:val="00EB61ED"/>
    <w:rsid w:val="00EB65AC"/>
    <w:rsid w:val="00EB6BC8"/>
    <w:rsid w:val="00EB74D6"/>
    <w:rsid w:val="00EB7608"/>
    <w:rsid w:val="00EB760C"/>
    <w:rsid w:val="00EC07D1"/>
    <w:rsid w:val="00EC08F4"/>
    <w:rsid w:val="00EC0A69"/>
    <w:rsid w:val="00EC0D4A"/>
    <w:rsid w:val="00EC1A00"/>
    <w:rsid w:val="00EC1C96"/>
    <w:rsid w:val="00EC3971"/>
    <w:rsid w:val="00EC39A2"/>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77BC"/>
    <w:rsid w:val="00EC7833"/>
    <w:rsid w:val="00EC7A43"/>
    <w:rsid w:val="00EC7AAB"/>
    <w:rsid w:val="00ED00CE"/>
    <w:rsid w:val="00ED09D9"/>
    <w:rsid w:val="00ED0C6B"/>
    <w:rsid w:val="00ED0EAE"/>
    <w:rsid w:val="00ED0F86"/>
    <w:rsid w:val="00ED1197"/>
    <w:rsid w:val="00ED12C1"/>
    <w:rsid w:val="00ED1FE7"/>
    <w:rsid w:val="00ED23BA"/>
    <w:rsid w:val="00ED2657"/>
    <w:rsid w:val="00ED2A41"/>
    <w:rsid w:val="00ED2EB8"/>
    <w:rsid w:val="00ED34F6"/>
    <w:rsid w:val="00ED35C0"/>
    <w:rsid w:val="00ED3758"/>
    <w:rsid w:val="00ED3911"/>
    <w:rsid w:val="00ED3DA0"/>
    <w:rsid w:val="00ED3FC6"/>
    <w:rsid w:val="00ED42F0"/>
    <w:rsid w:val="00ED477D"/>
    <w:rsid w:val="00ED47B6"/>
    <w:rsid w:val="00ED4E4B"/>
    <w:rsid w:val="00ED5115"/>
    <w:rsid w:val="00ED5179"/>
    <w:rsid w:val="00ED5589"/>
    <w:rsid w:val="00ED57CE"/>
    <w:rsid w:val="00ED5887"/>
    <w:rsid w:val="00ED5C19"/>
    <w:rsid w:val="00ED5E4E"/>
    <w:rsid w:val="00ED5F50"/>
    <w:rsid w:val="00ED607E"/>
    <w:rsid w:val="00ED6202"/>
    <w:rsid w:val="00ED635F"/>
    <w:rsid w:val="00ED644A"/>
    <w:rsid w:val="00ED657F"/>
    <w:rsid w:val="00ED6A0C"/>
    <w:rsid w:val="00ED6D45"/>
    <w:rsid w:val="00ED744E"/>
    <w:rsid w:val="00ED750B"/>
    <w:rsid w:val="00ED7CF4"/>
    <w:rsid w:val="00ED7D94"/>
    <w:rsid w:val="00EE081C"/>
    <w:rsid w:val="00EE0BDC"/>
    <w:rsid w:val="00EE0CC9"/>
    <w:rsid w:val="00EE10E5"/>
    <w:rsid w:val="00EE1603"/>
    <w:rsid w:val="00EE1A55"/>
    <w:rsid w:val="00EE2153"/>
    <w:rsid w:val="00EE36B2"/>
    <w:rsid w:val="00EE3A69"/>
    <w:rsid w:val="00EE3B99"/>
    <w:rsid w:val="00EE3D13"/>
    <w:rsid w:val="00EE3D35"/>
    <w:rsid w:val="00EE3EBB"/>
    <w:rsid w:val="00EE4997"/>
    <w:rsid w:val="00EE4AFC"/>
    <w:rsid w:val="00EE5D3F"/>
    <w:rsid w:val="00EE61AD"/>
    <w:rsid w:val="00EE6A67"/>
    <w:rsid w:val="00EE6E5F"/>
    <w:rsid w:val="00EE6EF4"/>
    <w:rsid w:val="00EE782E"/>
    <w:rsid w:val="00EE78DF"/>
    <w:rsid w:val="00EE7946"/>
    <w:rsid w:val="00EE7CAB"/>
    <w:rsid w:val="00EF00BE"/>
    <w:rsid w:val="00EF0C8E"/>
    <w:rsid w:val="00EF0D1B"/>
    <w:rsid w:val="00EF0D5E"/>
    <w:rsid w:val="00EF0F35"/>
    <w:rsid w:val="00EF110A"/>
    <w:rsid w:val="00EF123C"/>
    <w:rsid w:val="00EF14F8"/>
    <w:rsid w:val="00EF1BF6"/>
    <w:rsid w:val="00EF202A"/>
    <w:rsid w:val="00EF3458"/>
    <w:rsid w:val="00EF373E"/>
    <w:rsid w:val="00EF3D3F"/>
    <w:rsid w:val="00EF3F56"/>
    <w:rsid w:val="00EF430B"/>
    <w:rsid w:val="00EF460B"/>
    <w:rsid w:val="00EF563F"/>
    <w:rsid w:val="00EF5823"/>
    <w:rsid w:val="00EF6341"/>
    <w:rsid w:val="00EF6562"/>
    <w:rsid w:val="00EF682B"/>
    <w:rsid w:val="00EF692B"/>
    <w:rsid w:val="00EF7A5F"/>
    <w:rsid w:val="00F004EB"/>
    <w:rsid w:val="00F00518"/>
    <w:rsid w:val="00F0072E"/>
    <w:rsid w:val="00F009B0"/>
    <w:rsid w:val="00F01211"/>
    <w:rsid w:val="00F016CC"/>
    <w:rsid w:val="00F018EC"/>
    <w:rsid w:val="00F01E57"/>
    <w:rsid w:val="00F01F96"/>
    <w:rsid w:val="00F028E1"/>
    <w:rsid w:val="00F02C33"/>
    <w:rsid w:val="00F02D86"/>
    <w:rsid w:val="00F03856"/>
    <w:rsid w:val="00F038E2"/>
    <w:rsid w:val="00F038F7"/>
    <w:rsid w:val="00F04172"/>
    <w:rsid w:val="00F041AE"/>
    <w:rsid w:val="00F041BD"/>
    <w:rsid w:val="00F04535"/>
    <w:rsid w:val="00F048BD"/>
    <w:rsid w:val="00F04D17"/>
    <w:rsid w:val="00F056C8"/>
    <w:rsid w:val="00F05A31"/>
    <w:rsid w:val="00F05AAB"/>
    <w:rsid w:val="00F05C62"/>
    <w:rsid w:val="00F05EE8"/>
    <w:rsid w:val="00F06508"/>
    <w:rsid w:val="00F065AE"/>
    <w:rsid w:val="00F0669A"/>
    <w:rsid w:val="00F068E6"/>
    <w:rsid w:val="00F07639"/>
    <w:rsid w:val="00F076EE"/>
    <w:rsid w:val="00F078A2"/>
    <w:rsid w:val="00F078CD"/>
    <w:rsid w:val="00F07A4A"/>
    <w:rsid w:val="00F07ADB"/>
    <w:rsid w:val="00F10954"/>
    <w:rsid w:val="00F10C9A"/>
    <w:rsid w:val="00F11097"/>
    <w:rsid w:val="00F11189"/>
    <w:rsid w:val="00F11349"/>
    <w:rsid w:val="00F11738"/>
    <w:rsid w:val="00F11892"/>
    <w:rsid w:val="00F11CCD"/>
    <w:rsid w:val="00F124C4"/>
    <w:rsid w:val="00F128E3"/>
    <w:rsid w:val="00F12FE6"/>
    <w:rsid w:val="00F1306F"/>
    <w:rsid w:val="00F13416"/>
    <w:rsid w:val="00F13590"/>
    <w:rsid w:val="00F13B6C"/>
    <w:rsid w:val="00F13EF6"/>
    <w:rsid w:val="00F13F1F"/>
    <w:rsid w:val="00F14412"/>
    <w:rsid w:val="00F14445"/>
    <w:rsid w:val="00F1473E"/>
    <w:rsid w:val="00F15553"/>
    <w:rsid w:val="00F15559"/>
    <w:rsid w:val="00F159B8"/>
    <w:rsid w:val="00F16146"/>
    <w:rsid w:val="00F16698"/>
    <w:rsid w:val="00F169D7"/>
    <w:rsid w:val="00F1756F"/>
    <w:rsid w:val="00F204AA"/>
    <w:rsid w:val="00F20DF0"/>
    <w:rsid w:val="00F210A1"/>
    <w:rsid w:val="00F21378"/>
    <w:rsid w:val="00F21940"/>
    <w:rsid w:val="00F21A36"/>
    <w:rsid w:val="00F21E4C"/>
    <w:rsid w:val="00F21F1B"/>
    <w:rsid w:val="00F2284B"/>
    <w:rsid w:val="00F22851"/>
    <w:rsid w:val="00F229EB"/>
    <w:rsid w:val="00F233FC"/>
    <w:rsid w:val="00F23E78"/>
    <w:rsid w:val="00F23EA0"/>
    <w:rsid w:val="00F24333"/>
    <w:rsid w:val="00F247C5"/>
    <w:rsid w:val="00F248B9"/>
    <w:rsid w:val="00F24944"/>
    <w:rsid w:val="00F24C06"/>
    <w:rsid w:val="00F24DDE"/>
    <w:rsid w:val="00F25298"/>
    <w:rsid w:val="00F25616"/>
    <w:rsid w:val="00F25B71"/>
    <w:rsid w:val="00F26603"/>
    <w:rsid w:val="00F267DB"/>
    <w:rsid w:val="00F269A3"/>
    <w:rsid w:val="00F271BB"/>
    <w:rsid w:val="00F272C0"/>
    <w:rsid w:val="00F27780"/>
    <w:rsid w:val="00F277A6"/>
    <w:rsid w:val="00F27A37"/>
    <w:rsid w:val="00F27A3F"/>
    <w:rsid w:val="00F27AB5"/>
    <w:rsid w:val="00F27E3F"/>
    <w:rsid w:val="00F301CC"/>
    <w:rsid w:val="00F303A1"/>
    <w:rsid w:val="00F304DF"/>
    <w:rsid w:val="00F30F65"/>
    <w:rsid w:val="00F31A5B"/>
    <w:rsid w:val="00F31C91"/>
    <w:rsid w:val="00F31D19"/>
    <w:rsid w:val="00F3204F"/>
    <w:rsid w:val="00F32383"/>
    <w:rsid w:val="00F326FA"/>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5FE3"/>
    <w:rsid w:val="00F368D7"/>
    <w:rsid w:val="00F36C78"/>
    <w:rsid w:val="00F375AE"/>
    <w:rsid w:val="00F40403"/>
    <w:rsid w:val="00F40AB4"/>
    <w:rsid w:val="00F41112"/>
    <w:rsid w:val="00F411B4"/>
    <w:rsid w:val="00F41594"/>
    <w:rsid w:val="00F4185B"/>
    <w:rsid w:val="00F418D3"/>
    <w:rsid w:val="00F42107"/>
    <w:rsid w:val="00F42A49"/>
    <w:rsid w:val="00F42A7A"/>
    <w:rsid w:val="00F42EFD"/>
    <w:rsid w:val="00F43039"/>
    <w:rsid w:val="00F440C9"/>
    <w:rsid w:val="00F440EE"/>
    <w:rsid w:val="00F44818"/>
    <w:rsid w:val="00F44BB2"/>
    <w:rsid w:val="00F451F3"/>
    <w:rsid w:val="00F4541A"/>
    <w:rsid w:val="00F45C9E"/>
    <w:rsid w:val="00F45CA1"/>
    <w:rsid w:val="00F46526"/>
    <w:rsid w:val="00F47012"/>
    <w:rsid w:val="00F47307"/>
    <w:rsid w:val="00F4763B"/>
    <w:rsid w:val="00F47BB9"/>
    <w:rsid w:val="00F47E7E"/>
    <w:rsid w:val="00F501F3"/>
    <w:rsid w:val="00F5023D"/>
    <w:rsid w:val="00F50C6C"/>
    <w:rsid w:val="00F50F92"/>
    <w:rsid w:val="00F51056"/>
    <w:rsid w:val="00F51676"/>
    <w:rsid w:val="00F52634"/>
    <w:rsid w:val="00F52A74"/>
    <w:rsid w:val="00F52E42"/>
    <w:rsid w:val="00F531E0"/>
    <w:rsid w:val="00F534CD"/>
    <w:rsid w:val="00F534E4"/>
    <w:rsid w:val="00F536DF"/>
    <w:rsid w:val="00F53818"/>
    <w:rsid w:val="00F538E5"/>
    <w:rsid w:val="00F53D55"/>
    <w:rsid w:val="00F53F43"/>
    <w:rsid w:val="00F54144"/>
    <w:rsid w:val="00F54320"/>
    <w:rsid w:val="00F546D3"/>
    <w:rsid w:val="00F54ACF"/>
    <w:rsid w:val="00F54D7B"/>
    <w:rsid w:val="00F55384"/>
    <w:rsid w:val="00F5592B"/>
    <w:rsid w:val="00F55E20"/>
    <w:rsid w:val="00F560C2"/>
    <w:rsid w:val="00F560F9"/>
    <w:rsid w:val="00F56360"/>
    <w:rsid w:val="00F568C1"/>
    <w:rsid w:val="00F569C8"/>
    <w:rsid w:val="00F56C33"/>
    <w:rsid w:val="00F56DE0"/>
    <w:rsid w:val="00F56FD2"/>
    <w:rsid w:val="00F57133"/>
    <w:rsid w:val="00F5713F"/>
    <w:rsid w:val="00F57931"/>
    <w:rsid w:val="00F60202"/>
    <w:rsid w:val="00F60818"/>
    <w:rsid w:val="00F6092F"/>
    <w:rsid w:val="00F60AB8"/>
    <w:rsid w:val="00F60BCE"/>
    <w:rsid w:val="00F6141B"/>
    <w:rsid w:val="00F6158A"/>
    <w:rsid w:val="00F619F6"/>
    <w:rsid w:val="00F61ADE"/>
    <w:rsid w:val="00F62154"/>
    <w:rsid w:val="00F62FAC"/>
    <w:rsid w:val="00F630AA"/>
    <w:rsid w:val="00F63E68"/>
    <w:rsid w:val="00F63EC8"/>
    <w:rsid w:val="00F6440A"/>
    <w:rsid w:val="00F64AC8"/>
    <w:rsid w:val="00F64D45"/>
    <w:rsid w:val="00F64D52"/>
    <w:rsid w:val="00F64F51"/>
    <w:rsid w:val="00F652DA"/>
    <w:rsid w:val="00F65345"/>
    <w:rsid w:val="00F655CD"/>
    <w:rsid w:val="00F658E4"/>
    <w:rsid w:val="00F65936"/>
    <w:rsid w:val="00F65C86"/>
    <w:rsid w:val="00F66384"/>
    <w:rsid w:val="00F663C4"/>
    <w:rsid w:val="00F6666A"/>
    <w:rsid w:val="00F667EF"/>
    <w:rsid w:val="00F67155"/>
    <w:rsid w:val="00F672D7"/>
    <w:rsid w:val="00F674E3"/>
    <w:rsid w:val="00F67C84"/>
    <w:rsid w:val="00F700B6"/>
    <w:rsid w:val="00F7012D"/>
    <w:rsid w:val="00F7061C"/>
    <w:rsid w:val="00F70890"/>
    <w:rsid w:val="00F7215C"/>
    <w:rsid w:val="00F72873"/>
    <w:rsid w:val="00F72A89"/>
    <w:rsid w:val="00F72CD7"/>
    <w:rsid w:val="00F72DC1"/>
    <w:rsid w:val="00F731FF"/>
    <w:rsid w:val="00F733F4"/>
    <w:rsid w:val="00F73B13"/>
    <w:rsid w:val="00F73E79"/>
    <w:rsid w:val="00F73F66"/>
    <w:rsid w:val="00F7456A"/>
    <w:rsid w:val="00F74CA7"/>
    <w:rsid w:val="00F74D16"/>
    <w:rsid w:val="00F74E3B"/>
    <w:rsid w:val="00F751BE"/>
    <w:rsid w:val="00F75210"/>
    <w:rsid w:val="00F75223"/>
    <w:rsid w:val="00F75E2C"/>
    <w:rsid w:val="00F760EE"/>
    <w:rsid w:val="00F76223"/>
    <w:rsid w:val="00F76B07"/>
    <w:rsid w:val="00F77161"/>
    <w:rsid w:val="00F77596"/>
    <w:rsid w:val="00F7763B"/>
    <w:rsid w:val="00F77896"/>
    <w:rsid w:val="00F77BB3"/>
    <w:rsid w:val="00F77E65"/>
    <w:rsid w:val="00F800B0"/>
    <w:rsid w:val="00F80204"/>
    <w:rsid w:val="00F80770"/>
    <w:rsid w:val="00F8097E"/>
    <w:rsid w:val="00F8149A"/>
    <w:rsid w:val="00F816B7"/>
    <w:rsid w:val="00F8178C"/>
    <w:rsid w:val="00F81C1E"/>
    <w:rsid w:val="00F81E14"/>
    <w:rsid w:val="00F8291D"/>
    <w:rsid w:val="00F83203"/>
    <w:rsid w:val="00F836D5"/>
    <w:rsid w:val="00F83F67"/>
    <w:rsid w:val="00F84461"/>
    <w:rsid w:val="00F85101"/>
    <w:rsid w:val="00F851C4"/>
    <w:rsid w:val="00F85475"/>
    <w:rsid w:val="00F858E0"/>
    <w:rsid w:val="00F864E7"/>
    <w:rsid w:val="00F8670F"/>
    <w:rsid w:val="00F86963"/>
    <w:rsid w:val="00F87086"/>
    <w:rsid w:val="00F90134"/>
    <w:rsid w:val="00F907C7"/>
    <w:rsid w:val="00F9198D"/>
    <w:rsid w:val="00F91B15"/>
    <w:rsid w:val="00F91B7E"/>
    <w:rsid w:val="00F92016"/>
    <w:rsid w:val="00F925B4"/>
    <w:rsid w:val="00F925F6"/>
    <w:rsid w:val="00F93AA3"/>
    <w:rsid w:val="00F94191"/>
    <w:rsid w:val="00F9443B"/>
    <w:rsid w:val="00F94AB1"/>
    <w:rsid w:val="00F94CA5"/>
    <w:rsid w:val="00F950A5"/>
    <w:rsid w:val="00F952C5"/>
    <w:rsid w:val="00F953FE"/>
    <w:rsid w:val="00F96AB2"/>
    <w:rsid w:val="00F97540"/>
    <w:rsid w:val="00F9777B"/>
    <w:rsid w:val="00F979B0"/>
    <w:rsid w:val="00F97FB0"/>
    <w:rsid w:val="00FA0BCC"/>
    <w:rsid w:val="00FA1070"/>
    <w:rsid w:val="00FA157B"/>
    <w:rsid w:val="00FA164F"/>
    <w:rsid w:val="00FA165E"/>
    <w:rsid w:val="00FA1ACB"/>
    <w:rsid w:val="00FA1BB5"/>
    <w:rsid w:val="00FA1FDF"/>
    <w:rsid w:val="00FA21F4"/>
    <w:rsid w:val="00FA2F3A"/>
    <w:rsid w:val="00FA304B"/>
    <w:rsid w:val="00FA3214"/>
    <w:rsid w:val="00FA397C"/>
    <w:rsid w:val="00FA3D5B"/>
    <w:rsid w:val="00FA4C7D"/>
    <w:rsid w:val="00FA4E97"/>
    <w:rsid w:val="00FA4ED6"/>
    <w:rsid w:val="00FA4FD7"/>
    <w:rsid w:val="00FA5750"/>
    <w:rsid w:val="00FA5874"/>
    <w:rsid w:val="00FA6476"/>
    <w:rsid w:val="00FA6A95"/>
    <w:rsid w:val="00FA6E13"/>
    <w:rsid w:val="00FA70CC"/>
    <w:rsid w:val="00FA7277"/>
    <w:rsid w:val="00FA7316"/>
    <w:rsid w:val="00FA7339"/>
    <w:rsid w:val="00FA77D4"/>
    <w:rsid w:val="00FA798A"/>
    <w:rsid w:val="00FA7E20"/>
    <w:rsid w:val="00FB0FF2"/>
    <w:rsid w:val="00FB17AF"/>
    <w:rsid w:val="00FB18B5"/>
    <w:rsid w:val="00FB197F"/>
    <w:rsid w:val="00FB1ED9"/>
    <w:rsid w:val="00FB23DD"/>
    <w:rsid w:val="00FB2830"/>
    <w:rsid w:val="00FB312F"/>
    <w:rsid w:val="00FB35C3"/>
    <w:rsid w:val="00FB409D"/>
    <w:rsid w:val="00FB4272"/>
    <w:rsid w:val="00FB546C"/>
    <w:rsid w:val="00FB580C"/>
    <w:rsid w:val="00FB584F"/>
    <w:rsid w:val="00FB5D61"/>
    <w:rsid w:val="00FB6343"/>
    <w:rsid w:val="00FB6A75"/>
    <w:rsid w:val="00FB6BF7"/>
    <w:rsid w:val="00FB746B"/>
    <w:rsid w:val="00FB74A0"/>
    <w:rsid w:val="00FB7D96"/>
    <w:rsid w:val="00FC0142"/>
    <w:rsid w:val="00FC03A1"/>
    <w:rsid w:val="00FC0623"/>
    <w:rsid w:val="00FC1D06"/>
    <w:rsid w:val="00FC1F16"/>
    <w:rsid w:val="00FC1FB3"/>
    <w:rsid w:val="00FC2855"/>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C7915"/>
    <w:rsid w:val="00FD003B"/>
    <w:rsid w:val="00FD0F80"/>
    <w:rsid w:val="00FD1149"/>
    <w:rsid w:val="00FD19A1"/>
    <w:rsid w:val="00FD2043"/>
    <w:rsid w:val="00FD20F4"/>
    <w:rsid w:val="00FD245D"/>
    <w:rsid w:val="00FD296C"/>
    <w:rsid w:val="00FD315A"/>
    <w:rsid w:val="00FD31A5"/>
    <w:rsid w:val="00FD3281"/>
    <w:rsid w:val="00FD3406"/>
    <w:rsid w:val="00FD3499"/>
    <w:rsid w:val="00FD370A"/>
    <w:rsid w:val="00FD376D"/>
    <w:rsid w:val="00FD3BEE"/>
    <w:rsid w:val="00FD3D3D"/>
    <w:rsid w:val="00FD4795"/>
    <w:rsid w:val="00FD49B4"/>
    <w:rsid w:val="00FD4B84"/>
    <w:rsid w:val="00FD5F8B"/>
    <w:rsid w:val="00FD61E3"/>
    <w:rsid w:val="00FD6751"/>
    <w:rsid w:val="00FD6D64"/>
    <w:rsid w:val="00FD701C"/>
    <w:rsid w:val="00FD76D9"/>
    <w:rsid w:val="00FD78CB"/>
    <w:rsid w:val="00FD7DCF"/>
    <w:rsid w:val="00FD7F1A"/>
    <w:rsid w:val="00FE00DF"/>
    <w:rsid w:val="00FE01E9"/>
    <w:rsid w:val="00FE0888"/>
    <w:rsid w:val="00FE0AF7"/>
    <w:rsid w:val="00FE1448"/>
    <w:rsid w:val="00FE1B15"/>
    <w:rsid w:val="00FE22B4"/>
    <w:rsid w:val="00FE22B8"/>
    <w:rsid w:val="00FE31A3"/>
    <w:rsid w:val="00FE31B9"/>
    <w:rsid w:val="00FE3716"/>
    <w:rsid w:val="00FE37FF"/>
    <w:rsid w:val="00FE389E"/>
    <w:rsid w:val="00FE449C"/>
    <w:rsid w:val="00FE4949"/>
    <w:rsid w:val="00FE4B78"/>
    <w:rsid w:val="00FE4B9D"/>
    <w:rsid w:val="00FE55DF"/>
    <w:rsid w:val="00FE5641"/>
    <w:rsid w:val="00FE5A58"/>
    <w:rsid w:val="00FE5CAA"/>
    <w:rsid w:val="00FE6915"/>
    <w:rsid w:val="00FE6E29"/>
    <w:rsid w:val="00FE72AE"/>
    <w:rsid w:val="00FE735C"/>
    <w:rsid w:val="00FE7BC4"/>
    <w:rsid w:val="00FF0A09"/>
    <w:rsid w:val="00FF0BE3"/>
    <w:rsid w:val="00FF0BF3"/>
    <w:rsid w:val="00FF11C6"/>
    <w:rsid w:val="00FF1384"/>
    <w:rsid w:val="00FF1B34"/>
    <w:rsid w:val="00FF2495"/>
    <w:rsid w:val="00FF2AC3"/>
    <w:rsid w:val="00FF2EC4"/>
    <w:rsid w:val="00FF3625"/>
    <w:rsid w:val="00FF36AA"/>
    <w:rsid w:val="00FF3D9F"/>
    <w:rsid w:val="00FF4055"/>
    <w:rsid w:val="00FF4786"/>
    <w:rsid w:val="00FF4978"/>
    <w:rsid w:val="00FF4BA5"/>
    <w:rsid w:val="00FF4D59"/>
    <w:rsid w:val="00FF5169"/>
    <w:rsid w:val="00FF5328"/>
    <w:rsid w:val="00FF5399"/>
    <w:rsid w:val="00FF58A7"/>
    <w:rsid w:val="00FF6A50"/>
    <w:rsid w:val="00FF6D0F"/>
    <w:rsid w:val="00FF71CA"/>
    <w:rsid w:val="00FF74EF"/>
    <w:rsid w:val="00FF75FD"/>
    <w:rsid w:val="00FF77F8"/>
    <w:rsid w:val="00FF786F"/>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41" style="mso-position-horizontal-relative:page;mso-position-vertical-relative:page" stroke="f">
      <v:stroke on="f"/>
      <o:colormru v:ext="edit" colors="white"/>
    </o:shapedefaults>
    <o:shapelayout v:ext="edit">
      <o:idmap v:ext="edit" data="1"/>
    </o:shapelayout>
  </w:shapeDefaults>
  <w:decimalSymbol w:val="."/>
  <w:listSeparator w:val=","/>
  <w14:docId w14:val="18CE6E8E"/>
  <w15:docId w15:val="{BD2C38C0-3896-49FD-A57B-A32A4BA59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2" w:unhideWhenUsed="1"/>
    <w:lsdException w:name="header" w:semiHidden="1" w:uiPriority="99" w:unhideWhenUsed="1"/>
    <w:lsdException w:name="footer" w:semiHidden="1" w:unhideWhenUsed="1"/>
    <w:lsdException w:name="index heading" w:semiHidden="1" w:unhideWhenUsed="1"/>
    <w:lsdException w:name="caption" w:semiHidden="1" w:uiPriority="2"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2"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06CDD"/>
  </w:style>
  <w:style w:type="paragraph" w:styleId="Heading1">
    <w:name w:val="heading 1"/>
    <w:basedOn w:val="Normal"/>
    <w:next w:val="BodyText"/>
    <w:link w:val="Heading1Char"/>
    <w:qFormat/>
    <w:rsid w:val="00542B3F"/>
    <w:pPr>
      <w:keepNext/>
      <w:keepLines/>
      <w:spacing w:before="300" w:after="360" w:line="440" w:lineRule="exact"/>
      <w:outlineLvl w:val="0"/>
    </w:pPr>
    <w:rPr>
      <w:b/>
      <w:bCs/>
      <w:color w:val="520A76" w:themeColor="text2"/>
      <w:kern w:val="32"/>
      <w:sz w:val="40"/>
      <w:szCs w:val="32"/>
    </w:rPr>
  </w:style>
  <w:style w:type="paragraph" w:styleId="Heading2">
    <w:name w:val="heading 2"/>
    <w:basedOn w:val="Normal"/>
    <w:next w:val="BodyText"/>
    <w:link w:val="Heading2Char"/>
    <w:qFormat/>
    <w:rsid w:val="00621F66"/>
    <w:pPr>
      <w:keepNext/>
      <w:keepLines/>
      <w:tabs>
        <w:tab w:val="left" w:pos="1418"/>
        <w:tab w:val="left" w:pos="1701"/>
        <w:tab w:val="left" w:pos="1985"/>
      </w:tabs>
      <w:spacing w:before="240" w:after="100" w:line="280" w:lineRule="exact"/>
      <w:outlineLvl w:val="1"/>
    </w:pPr>
    <w:rPr>
      <w:b/>
      <w:bCs/>
      <w:iCs/>
      <w:color w:val="520A76" w:themeColor="text2"/>
      <w:kern w:val="20"/>
      <w:sz w:val="24"/>
      <w:szCs w:val="28"/>
    </w:rPr>
  </w:style>
  <w:style w:type="paragraph" w:styleId="Heading3">
    <w:name w:val="heading 3"/>
    <w:basedOn w:val="Normal"/>
    <w:next w:val="BodyText"/>
    <w:link w:val="Heading3Char"/>
    <w:qFormat/>
    <w:rsid w:val="00542B3F"/>
    <w:pPr>
      <w:keepNext/>
      <w:keepLines/>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DA2779"/>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520A76" w:themeColor="text2"/>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rsid w:val="00675B4A"/>
    <w:pPr>
      <w:keepNext/>
      <w:keepLines/>
      <w:pageBreakBefore/>
      <w:framePr w:w="11906" w:h="1701" w:hSpace="11339" w:wrap="around" w:vAnchor="page" w:hAnchor="page" w:x="1" w:y="1"/>
      <w:numPr>
        <w:numId w:val="3"/>
      </w:numPr>
      <w:spacing w:before="1300" w:after="440" w:line="440" w:lineRule="exact"/>
      <w:ind w:right="1134"/>
      <w:outlineLvl w:val="7"/>
    </w:pPr>
    <w:rPr>
      <w:rFonts w:asciiTheme="majorHAnsi" w:eastAsiaTheme="majorEastAsia" w:hAnsiTheme="majorHAnsi" w:cstheme="majorBidi"/>
      <w:b/>
      <w:color w:val="520A76" w:themeColor="text2"/>
      <w:sz w:val="40"/>
    </w:rPr>
  </w:style>
  <w:style w:type="paragraph" w:styleId="Heading9">
    <w:name w:val="heading 9"/>
    <w:aliases w:val="Appendix Heading 1"/>
    <w:basedOn w:val="Normal"/>
    <w:next w:val="BodyText"/>
    <w:link w:val="Heading9Char"/>
    <w:uiPriority w:val="1"/>
    <w:rsid w:val="00E8055B"/>
    <w:pPr>
      <w:keepNext/>
      <w:keepLines/>
      <w:tabs>
        <w:tab w:val="left" w:pos="1559"/>
        <w:tab w:val="left" w:pos="1843"/>
        <w:tab w:val="left" w:pos="2126"/>
        <w:tab w:val="left" w:pos="2410"/>
      </w:tabs>
      <w:spacing w:before="240" w:after="100" w:line="280" w:lineRule="exact"/>
      <w:outlineLvl w:val="8"/>
    </w:pPr>
    <w:rPr>
      <w:b/>
      <w:color w:val="520A76"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561E6"/>
    <w:pPr>
      <w:spacing w:line="240" w:lineRule="auto"/>
    </w:pPr>
  </w:style>
  <w:style w:type="paragraph" w:styleId="Footer">
    <w:name w:val="footer"/>
    <w:basedOn w:val="Normal"/>
    <w:link w:val="FooterChar"/>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uiPriority w:val="1"/>
    <w:rsid w:val="00BB1F66"/>
    <w:pPr>
      <w:spacing w:before="60" w:after="60" w:line="220" w:lineRule="atLeast"/>
      <w:ind w:left="113" w:right="113"/>
    </w:pPr>
    <w:rPr>
      <w:rFonts w:cs="Times New Roman"/>
      <w:sz w:val="18"/>
    </w:rPr>
    <w:tblPr>
      <w:tblStyleColBandSize w:val="1"/>
      <w:tblBorders>
        <w:top w:val="single" w:sz="8" w:space="0" w:color="520A76" w:themeColor="text2"/>
        <w:bottom w:val="single" w:sz="8" w:space="0" w:color="520A76" w:themeColor="text2"/>
        <w:insideH w:val="single" w:sz="8" w:space="0" w:color="520A76"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520A76" w:themeFill="text2"/>
      </w:tcPr>
    </w:tblStylePr>
    <w:tblStylePr w:type="lastRow">
      <w:rPr>
        <w:b w:val="0"/>
      </w:rPr>
    </w:tblStylePr>
    <w:tblStylePr w:type="lastCol">
      <w:pPr>
        <w:jc w:val="left"/>
      </w:pPr>
    </w:tblStylePr>
    <w:tblStylePr w:type="band1Vert">
      <w:tblPr/>
      <w:tcPr>
        <w:shd w:val="clear" w:color="auto" w:fill="EEE6F1" w:themeFill="background2"/>
      </w:tcPr>
    </w:tblStylePr>
    <w:tblStylePr w:type="nwCell">
      <w:pPr>
        <w:jc w:val="left"/>
      </w:pPr>
      <w:tblPr/>
      <w:tcPr>
        <w:vAlign w:val="center"/>
      </w:tc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uiPriority w:val="99"/>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86233C"/>
    <w:pPr>
      <w:spacing w:before="60" w:after="120"/>
    </w:pPr>
    <w:rPr>
      <w:rFonts w:cs="Times New Roman"/>
      <w:lang w:eastAsia="en-US"/>
    </w:rPr>
  </w:style>
  <w:style w:type="character" w:customStyle="1" w:styleId="BodyTextChar">
    <w:name w:val="Body Text Char"/>
    <w:basedOn w:val="DefaultParagraphFont"/>
    <w:link w:val="BodyText"/>
    <w:rsid w:val="0086233C"/>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qFormat/>
    <w:rsid w:val="00F0072E"/>
    <w:pPr>
      <w:ind w:left="720"/>
      <w:contextualSpacing/>
    </w:pPr>
  </w:style>
  <w:style w:type="paragraph" w:styleId="Caption">
    <w:name w:val="caption"/>
    <w:basedOn w:val="Normal"/>
    <w:next w:val="BodyText"/>
    <w:uiPriority w:val="2"/>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4D4063"/>
    <w:pPr>
      <w:numPr>
        <w:numId w:val="7"/>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7"/>
      </w:numPr>
      <w:spacing w:before="120" w:after="120"/>
    </w:pPr>
  </w:style>
  <w:style w:type="paragraph" w:styleId="Subtitle">
    <w:name w:val="Subtitle"/>
    <w:basedOn w:val="Normal"/>
    <w:next w:val="Normal"/>
    <w:link w:val="SubtitleChar"/>
    <w:uiPriority w:val="99"/>
    <w:rsid w:val="001748A0"/>
    <w:pPr>
      <w:numPr>
        <w:ilvl w:val="1"/>
      </w:numPr>
      <w:spacing w:line="40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1748A0"/>
    <w:rPr>
      <w:rFonts w:asciiTheme="majorHAnsi" w:eastAsiaTheme="majorEastAsia" w:hAnsiTheme="majorHAnsi" w:cstheme="majorBidi"/>
      <w:iCs/>
      <w:color w:val="FFFFFF" w:themeColor="background1"/>
      <w:sz w:val="32"/>
      <w:szCs w:val="24"/>
    </w:rPr>
  </w:style>
  <w:style w:type="paragraph" w:customStyle="1" w:styleId="TableTextLeft">
    <w:name w:val="Table Text Left"/>
    <w:basedOn w:val="Normal"/>
    <w:link w:val="TableTextLeftChar"/>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numPr>
        <w:numId w:val="9"/>
      </w:numPr>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uiPriority w:val="99"/>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uiPriority w:val="99"/>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rsid w:val="003636EA"/>
    <w:pPr>
      <w:tabs>
        <w:tab w:val="right" w:leader="dot" w:pos="9582"/>
      </w:tabs>
      <w:spacing w:before="240" w:after="60"/>
      <w:ind w:right="851"/>
    </w:pPr>
    <w:rPr>
      <w:b/>
      <w:noProof/>
      <w:color w:val="520A76" w:themeColor="text2"/>
      <w:sz w:val="24"/>
      <w:szCs w:val="24"/>
    </w:rPr>
  </w:style>
  <w:style w:type="paragraph" w:styleId="TOCHeading">
    <w:name w:val="TOC Heading"/>
    <w:basedOn w:val="Normal"/>
    <w:uiPriority w:val="99"/>
    <w:rsid w:val="00675B4A"/>
    <w:pPr>
      <w:framePr w:w="11906" w:h="1701" w:hSpace="11339" w:wrap="around" w:vAnchor="page" w:hAnchor="page" w:x="1" w:y="1"/>
      <w:tabs>
        <w:tab w:val="left" w:pos="1134"/>
        <w:tab w:val="left" w:pos="2268"/>
        <w:tab w:val="left" w:pos="3402"/>
        <w:tab w:val="left" w:pos="4536"/>
        <w:tab w:val="left" w:pos="5103"/>
      </w:tabs>
      <w:spacing w:before="1300" w:after="440" w:line="240" w:lineRule="auto"/>
      <w:ind w:left="1134" w:right="1134"/>
    </w:pPr>
    <w:rPr>
      <w:b/>
      <w:color w:val="520A76" w:themeColor="text2"/>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3636EA"/>
    <w:pPr>
      <w:tabs>
        <w:tab w:val="right" w:leader="dot" w:pos="9582"/>
      </w:tabs>
      <w:spacing w:before="60" w:after="60"/>
      <w:ind w:left="142" w:right="851"/>
    </w:pPr>
    <w:rPr>
      <w:rFonts w:eastAsiaTheme="minorEastAsia"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520A76" w:themeColor="text2"/>
      <w:sz w:val="24"/>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uiPriority w:val="2"/>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rsid w:val="00E8055B"/>
    <w:rPr>
      <w:b/>
      <w:color w:val="520A76"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520A76" w:themeColor="text2"/>
      <w:sz w:val="24"/>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520A76" w:themeColor="text2"/>
      <w:sz w:val="24"/>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200"/>
      <w:szCs w:val="24"/>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uiPriority w:val="1"/>
    <w:rsid w:val="000758E3"/>
    <w:rPr>
      <w:rFonts w:asciiTheme="majorHAnsi" w:eastAsiaTheme="majorEastAsia" w:hAnsiTheme="majorHAnsi" w:cstheme="majorBidi"/>
      <w:b/>
      <w:color w:val="520A76"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520A76"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520A76"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EEE6F1"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EEE6F1"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0"/>
      </w:numPr>
    </w:pPr>
  </w:style>
  <w:style w:type="paragraph" w:customStyle="1" w:styleId="PullOutBoxBullet2">
    <w:name w:val="Pull Out Box Bullet 2"/>
    <w:basedOn w:val="PullOutBoxBodyText"/>
    <w:qFormat/>
    <w:rsid w:val="004D4063"/>
    <w:pPr>
      <w:numPr>
        <w:ilvl w:val="1"/>
        <w:numId w:val="10"/>
      </w:numPr>
    </w:pPr>
  </w:style>
  <w:style w:type="paragraph" w:customStyle="1" w:styleId="PullOutBoxBullet3">
    <w:name w:val="Pull Out Box Bullet 3"/>
    <w:basedOn w:val="PullOutBoxBodyText"/>
    <w:qFormat/>
    <w:rsid w:val="004D4063"/>
    <w:pPr>
      <w:numPr>
        <w:ilvl w:val="2"/>
        <w:numId w:val="10"/>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520A76"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520A76" w:themeColor="text2"/>
        <w:left w:val="single" w:sz="4" w:space="0" w:color="520A76" w:themeColor="text2"/>
        <w:bottom w:val="single" w:sz="4" w:space="0" w:color="520A76" w:themeColor="text2"/>
        <w:right w:val="single" w:sz="4" w:space="0" w:color="520A76"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8"/>
      </w:numPr>
    </w:pPr>
  </w:style>
  <w:style w:type="paragraph" w:customStyle="1" w:styleId="QuoteBullet2">
    <w:name w:val="Quote Bullet 2"/>
    <w:basedOn w:val="Quote"/>
    <w:qFormat/>
    <w:rsid w:val="004D4063"/>
    <w:pPr>
      <w:numPr>
        <w:ilvl w:val="1"/>
        <w:numId w:val="8"/>
      </w:numPr>
      <w:tabs>
        <w:tab w:val="clear" w:pos="1134"/>
      </w:tabs>
    </w:pPr>
  </w:style>
  <w:style w:type="character" w:styleId="CommentReference">
    <w:name w:val="annotation reference"/>
    <w:basedOn w:val="DefaultParagraphFont"/>
    <w:uiPriority w:val="2"/>
    <w:semiHidden/>
    <w:rsid w:val="00732B4D"/>
    <w:rPr>
      <w:sz w:val="16"/>
      <w:szCs w:val="16"/>
    </w:rPr>
  </w:style>
  <w:style w:type="paragraph" w:styleId="CommentText">
    <w:name w:val="annotation text"/>
    <w:basedOn w:val="Normal"/>
    <w:link w:val="CommentTextChar"/>
    <w:uiPriority w:val="2"/>
    <w:semiHidden/>
    <w:rsid w:val="00732B4D"/>
    <w:pPr>
      <w:spacing w:line="240" w:lineRule="auto"/>
    </w:pPr>
  </w:style>
  <w:style w:type="character" w:customStyle="1" w:styleId="CommentTextChar">
    <w:name w:val="Comment Text Char"/>
    <w:basedOn w:val="DefaultParagraphFont"/>
    <w:link w:val="CommentText"/>
    <w:uiPriority w:val="2"/>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520A76"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qFormat/>
    <w:rsid w:val="00B871BB"/>
    <w:pPr>
      <w:pageBreakBefore/>
      <w:framePr w:w="11906" w:h="1701" w:hSpace="11339" w:wrap="around" w:vAnchor="page" w:hAnchor="page" w:x="1" w:y="1"/>
      <w:spacing w:before="1300"/>
      <w:ind w:left="1134" w:right="1134"/>
    </w:pPr>
    <w:rPr>
      <w:color w:val="78BE20" w:themeColor="accent4"/>
    </w:rPr>
  </w:style>
  <w:style w:type="paragraph" w:customStyle="1" w:styleId="SectionHeading">
    <w:name w:val="Section Heading"/>
    <w:basedOn w:val="Normal"/>
    <w:next w:val="BodyText"/>
    <w:semiHidden/>
    <w:qFormat/>
    <w:rsid w:val="00675B4A"/>
    <w:pPr>
      <w:keepLines/>
      <w:pageBreakBefore/>
      <w:framePr w:w="11906" w:h="1701" w:hSpace="11339" w:wrap="around" w:vAnchor="page" w:hAnchor="page" w:xAlign="right" w:y="1"/>
      <w:spacing w:before="1300"/>
      <w:ind w:left="3969" w:right="1134"/>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8A0826"/>
    <w:pPr>
      <w:spacing w:line="240" w:lineRule="auto"/>
    </w:pPr>
    <w:rPr>
      <w:color w:val="FFFFFF"/>
      <w:sz w:val="24"/>
    </w:rPr>
    <w:tblPr>
      <w:tblCellMar>
        <w:top w:w="227" w:type="dxa"/>
        <w:left w:w="0" w:type="dxa"/>
        <w:bottom w:w="227" w:type="dxa"/>
        <w:right w:w="0" w:type="dxa"/>
      </w:tblCellMar>
    </w:tblPr>
    <w:tcPr>
      <w:shd w:val="clear" w:color="auto" w:fill="78BE20"/>
    </w:tcPr>
  </w:style>
  <w:style w:type="paragraph" w:customStyle="1" w:styleId="BodyText100ThemeColour">
    <w:name w:val="Body Text 100% Theme Colour"/>
    <w:basedOn w:val="BodyText"/>
    <w:qFormat/>
    <w:rsid w:val="00096B2D"/>
    <w:rPr>
      <w:color w:val="520A76"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1"/>
      </w:numPr>
      <w:spacing w:before="120" w:after="120"/>
    </w:pPr>
  </w:style>
  <w:style w:type="paragraph" w:customStyle="1" w:styleId="ListAlpha2">
    <w:name w:val="List Alpha 2"/>
    <w:basedOn w:val="Normal"/>
    <w:qFormat/>
    <w:rsid w:val="00893106"/>
    <w:pPr>
      <w:numPr>
        <w:ilvl w:val="1"/>
        <w:numId w:val="11"/>
      </w:numPr>
      <w:spacing w:before="120" w:after="120"/>
    </w:pPr>
  </w:style>
  <w:style w:type="paragraph" w:customStyle="1" w:styleId="ListAlpha3">
    <w:name w:val="List Alpha 3"/>
    <w:basedOn w:val="Normal"/>
    <w:qFormat/>
    <w:rsid w:val="00893106"/>
    <w:pPr>
      <w:numPr>
        <w:ilvl w:val="2"/>
        <w:numId w:val="11"/>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2"/>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semiHidden/>
    <w:qFormat/>
    <w:rsid w:val="001B758A"/>
    <w:pPr>
      <w:spacing w:line="240" w:lineRule="auto"/>
    </w:pPr>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rPr>
      <w:sz w:val="24"/>
    </w:rPr>
  </w:style>
  <w:style w:type="paragraph" w:customStyle="1" w:styleId="xAccessibilityHeading">
    <w:name w:val="xAccessibility Heading"/>
    <w:basedOn w:val="Normal"/>
    <w:semiHidden/>
    <w:qFormat/>
    <w:rsid w:val="0086451D"/>
    <w:pPr>
      <w:spacing w:before="170" w:after="20" w:line="300" w:lineRule="exact"/>
    </w:pPr>
    <w:rPr>
      <w:b/>
      <w:sz w:val="24"/>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621F66"/>
    <w:rPr>
      <w:b/>
      <w:bCs/>
      <w:iCs/>
      <w:color w:val="520A76" w:themeColor="text2"/>
      <w:kern w:val="20"/>
      <w:sz w:val="24"/>
      <w:szCs w:val="28"/>
    </w:rPr>
  </w:style>
  <w:style w:type="character" w:customStyle="1" w:styleId="Heading1Char">
    <w:name w:val="Heading 1 Char"/>
    <w:basedOn w:val="DefaultParagraphFont"/>
    <w:link w:val="Heading1"/>
    <w:rsid w:val="00321955"/>
    <w:rPr>
      <w:b/>
      <w:bCs/>
      <w:color w:val="520A76" w:themeColor="text2"/>
      <w:kern w:val="32"/>
      <w:sz w:val="40"/>
      <w:szCs w:val="32"/>
    </w:rPr>
  </w:style>
  <w:style w:type="character" w:customStyle="1" w:styleId="Heading3Char">
    <w:name w:val="Heading 3 Char"/>
    <w:basedOn w:val="DefaultParagraphFont"/>
    <w:link w:val="Heading3"/>
    <w:rsid w:val="00321955"/>
    <w:rPr>
      <w:b/>
      <w:color w:val="494847"/>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sz w:val="18"/>
    </w:rPr>
  </w:style>
  <w:style w:type="paragraph" w:customStyle="1" w:styleId="CHeading01">
    <w:name w:val="C/ Heading 01"/>
    <w:basedOn w:val="Normal"/>
    <w:next w:val="Normal"/>
    <w:qFormat/>
    <w:rsid w:val="00BC05D0"/>
    <w:pPr>
      <w:suppressAutoHyphens/>
      <w:spacing w:before="600" w:after="600" w:line="240" w:lineRule="auto"/>
      <w:outlineLvl w:val="0"/>
    </w:pPr>
    <w:rPr>
      <w:rFonts w:ascii="Arial" w:hAnsi="Arial"/>
      <w:b/>
      <w:sz w:val="60"/>
      <w:szCs w:val="18"/>
    </w:rPr>
  </w:style>
  <w:style w:type="paragraph" w:customStyle="1" w:styleId="CBodyLight">
    <w:name w:val="C/ Body Light"/>
    <w:basedOn w:val="Normal"/>
    <w:link w:val="CBodyLightChar1"/>
    <w:uiPriority w:val="1"/>
    <w:qFormat/>
    <w:rsid w:val="00A3789B"/>
    <w:pPr>
      <w:suppressAutoHyphens/>
      <w:spacing w:before="60" w:after="120" w:line="300" w:lineRule="auto"/>
    </w:pPr>
    <w:rPr>
      <w:rFonts w:ascii="Arial" w:hAnsi="Arial"/>
      <w:szCs w:val="18"/>
    </w:rPr>
  </w:style>
  <w:style w:type="character" w:customStyle="1" w:styleId="CBodyLightChar1">
    <w:name w:val="C/ Body Light Char1"/>
    <w:link w:val="CBodyLight"/>
    <w:uiPriority w:val="1"/>
    <w:locked/>
    <w:rsid w:val="00A3789B"/>
    <w:rPr>
      <w:rFonts w:ascii="Arial" w:hAnsi="Arial"/>
      <w:szCs w:val="18"/>
    </w:rPr>
  </w:style>
  <w:style w:type="paragraph" w:customStyle="1" w:styleId="CListNumber01">
    <w:name w:val="C/ List Number 01"/>
    <w:basedOn w:val="CBodyLight"/>
    <w:uiPriority w:val="1"/>
    <w:qFormat/>
    <w:rsid w:val="00A3789B"/>
    <w:pPr>
      <w:numPr>
        <w:numId w:val="14"/>
      </w:numPr>
    </w:pPr>
  </w:style>
  <w:style w:type="paragraph" w:customStyle="1" w:styleId="CListNumber02">
    <w:name w:val="C/ List Number 02"/>
    <w:basedOn w:val="CListNumber01"/>
    <w:uiPriority w:val="1"/>
    <w:qFormat/>
    <w:rsid w:val="00A3789B"/>
    <w:pPr>
      <w:numPr>
        <w:ilvl w:val="1"/>
      </w:numPr>
    </w:pPr>
  </w:style>
  <w:style w:type="paragraph" w:customStyle="1" w:styleId="CListNumber03">
    <w:name w:val="C/ List Number 03"/>
    <w:basedOn w:val="CListNumber02"/>
    <w:uiPriority w:val="1"/>
    <w:qFormat/>
    <w:rsid w:val="00A3789B"/>
    <w:pPr>
      <w:numPr>
        <w:ilvl w:val="2"/>
      </w:numPr>
    </w:pPr>
  </w:style>
  <w:style w:type="paragraph" w:customStyle="1" w:styleId="CListBullet01">
    <w:name w:val="C/ List Bullet 01"/>
    <w:basedOn w:val="CBodyLight"/>
    <w:uiPriority w:val="1"/>
    <w:qFormat/>
    <w:rsid w:val="00A3789B"/>
    <w:pPr>
      <w:numPr>
        <w:numId w:val="15"/>
      </w:numPr>
    </w:pPr>
  </w:style>
  <w:style w:type="paragraph" w:customStyle="1" w:styleId="CListBullet02">
    <w:name w:val="C/ List Bullet 02"/>
    <w:basedOn w:val="CListBullet01"/>
    <w:uiPriority w:val="1"/>
    <w:qFormat/>
    <w:rsid w:val="00A3789B"/>
    <w:pPr>
      <w:numPr>
        <w:ilvl w:val="1"/>
      </w:numPr>
    </w:pPr>
  </w:style>
  <w:style w:type="paragraph" w:customStyle="1" w:styleId="CHeading04">
    <w:name w:val="C/ Heading 04"/>
    <w:basedOn w:val="Normal"/>
    <w:next w:val="CBodyLight"/>
    <w:qFormat/>
    <w:rsid w:val="00A3789B"/>
    <w:pPr>
      <w:suppressAutoHyphens/>
      <w:spacing w:before="120" w:after="120" w:line="240" w:lineRule="auto"/>
      <w:outlineLvl w:val="3"/>
    </w:pPr>
    <w:rPr>
      <w:rFonts w:ascii="Arial" w:hAnsi="Arial"/>
      <w:b/>
      <w:caps/>
      <w:spacing w:val="-5"/>
      <w:szCs w:val="18"/>
    </w:rPr>
  </w:style>
  <w:style w:type="table" w:customStyle="1" w:styleId="PlainTable21">
    <w:name w:val="Plain Table 21"/>
    <w:basedOn w:val="TableNormal"/>
    <w:uiPriority w:val="42"/>
    <w:rsid w:val="00C712BA"/>
    <w:pPr>
      <w:spacing w:line="240" w:lineRule="auto"/>
    </w:pPr>
    <w:rPr>
      <w:rFonts w:ascii="Avenir LT Std 55 Roman" w:hAnsi="Avenir LT Std 55 Roman" w:cs="Times New Roman"/>
      <w:szCs w:val="18"/>
    </w:r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numbering" w:customStyle="1" w:styleId="TableBullets">
    <w:name w:val="TableBullets"/>
    <w:uiPriority w:val="99"/>
    <w:rsid w:val="00F27E3F"/>
    <w:pPr>
      <w:numPr>
        <w:numId w:val="16"/>
      </w:numPr>
    </w:pPr>
  </w:style>
  <w:style w:type="character" w:styleId="UnresolvedMention">
    <w:name w:val="Unresolved Mention"/>
    <w:basedOn w:val="DefaultParagraphFont"/>
    <w:uiPriority w:val="99"/>
    <w:semiHidden/>
    <w:unhideWhenUsed/>
    <w:rsid w:val="008E4C0C"/>
    <w:rPr>
      <w:color w:val="808080"/>
      <w:shd w:val="clear" w:color="auto" w:fill="E6E6E6"/>
    </w:rPr>
  </w:style>
  <w:style w:type="paragraph" w:styleId="Revision">
    <w:name w:val="Revision"/>
    <w:hidden/>
    <w:uiPriority w:val="99"/>
    <w:semiHidden/>
    <w:rsid w:val="007B37BA"/>
    <w:pPr>
      <w:spacing w:line="240" w:lineRule="auto"/>
    </w:pPr>
  </w:style>
  <w:style w:type="paragraph" w:customStyle="1" w:styleId="CCover03">
    <w:name w:val="C/ Cover 03"/>
    <w:basedOn w:val="Normal"/>
    <w:uiPriority w:val="2"/>
    <w:semiHidden/>
    <w:rsid w:val="0082088E"/>
    <w:pPr>
      <w:suppressAutoHyphens/>
      <w:spacing w:before="60" w:after="120" w:line="240" w:lineRule="auto"/>
      <w:jc w:val="center"/>
    </w:pPr>
    <w:rPr>
      <w:rFonts w:ascii="Arial" w:hAnsi="Arial"/>
      <w:sz w:val="30"/>
      <w:szCs w:val="18"/>
    </w:rPr>
  </w:style>
  <w:style w:type="numbering" w:customStyle="1" w:styleId="HangingList">
    <w:name w:val="HangingList"/>
    <w:uiPriority w:val="99"/>
    <w:rsid w:val="0082088E"/>
    <w:pPr>
      <w:numPr>
        <w:numId w:val="17"/>
      </w:numPr>
    </w:pPr>
  </w:style>
  <w:style w:type="table" w:styleId="GridTable1Light-Accent4">
    <w:name w:val="Grid Table 1 Light Accent 4"/>
    <w:basedOn w:val="TableNormal"/>
    <w:uiPriority w:val="46"/>
    <w:rsid w:val="0078752E"/>
    <w:pPr>
      <w:spacing w:line="240" w:lineRule="auto"/>
    </w:pPr>
    <w:tblPr>
      <w:tblStyleRowBandSize w:val="1"/>
      <w:tblStyleColBandSize w:val="1"/>
      <w:tblBorders>
        <w:top w:val="single" w:sz="4" w:space="0" w:color="CAEE9C" w:themeColor="accent4" w:themeTint="66"/>
        <w:left w:val="single" w:sz="4" w:space="0" w:color="CAEE9C" w:themeColor="accent4" w:themeTint="66"/>
        <w:bottom w:val="single" w:sz="4" w:space="0" w:color="CAEE9C" w:themeColor="accent4" w:themeTint="66"/>
        <w:right w:val="single" w:sz="4" w:space="0" w:color="CAEE9C" w:themeColor="accent4" w:themeTint="66"/>
        <w:insideH w:val="single" w:sz="4" w:space="0" w:color="CAEE9C" w:themeColor="accent4" w:themeTint="66"/>
        <w:insideV w:val="single" w:sz="4" w:space="0" w:color="CAEE9C" w:themeColor="accent4" w:themeTint="66"/>
      </w:tblBorders>
    </w:tblPr>
    <w:tblStylePr w:type="firstRow">
      <w:rPr>
        <w:b/>
        <w:bCs/>
      </w:rPr>
      <w:tblPr/>
      <w:tcPr>
        <w:tcBorders>
          <w:bottom w:val="single" w:sz="12" w:space="0" w:color="AFE66A" w:themeColor="accent4" w:themeTint="99"/>
        </w:tcBorders>
      </w:tcPr>
    </w:tblStylePr>
    <w:tblStylePr w:type="lastRow">
      <w:rPr>
        <w:b/>
        <w:bCs/>
      </w:rPr>
      <w:tblPr/>
      <w:tcPr>
        <w:tcBorders>
          <w:top w:val="double" w:sz="2" w:space="0" w:color="AFE66A" w:themeColor="accent4"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452294">
      <w:bodyDiv w:val="1"/>
      <w:marLeft w:val="0"/>
      <w:marRight w:val="0"/>
      <w:marTop w:val="0"/>
      <w:marBottom w:val="0"/>
      <w:divBdr>
        <w:top w:val="none" w:sz="0" w:space="0" w:color="auto"/>
        <w:left w:val="none" w:sz="0" w:space="0" w:color="auto"/>
        <w:bottom w:val="none" w:sz="0" w:space="0" w:color="auto"/>
        <w:right w:val="none" w:sz="0" w:space="0" w:color="auto"/>
      </w:divBdr>
      <w:divsChild>
        <w:div w:id="917439907">
          <w:marLeft w:val="0"/>
          <w:marRight w:val="0"/>
          <w:marTop w:val="0"/>
          <w:marBottom w:val="0"/>
          <w:divBdr>
            <w:top w:val="none" w:sz="0" w:space="0" w:color="auto"/>
            <w:left w:val="none" w:sz="0" w:space="0" w:color="auto"/>
            <w:bottom w:val="none" w:sz="0" w:space="0" w:color="auto"/>
            <w:right w:val="none" w:sz="0" w:space="0" w:color="auto"/>
          </w:divBdr>
        </w:div>
        <w:div w:id="1084958785">
          <w:marLeft w:val="0"/>
          <w:marRight w:val="0"/>
          <w:marTop w:val="0"/>
          <w:marBottom w:val="0"/>
          <w:divBdr>
            <w:top w:val="none" w:sz="0" w:space="0" w:color="auto"/>
            <w:left w:val="none" w:sz="0" w:space="0" w:color="auto"/>
            <w:bottom w:val="none" w:sz="0" w:space="0" w:color="auto"/>
            <w:right w:val="none" w:sz="0" w:space="0" w:color="auto"/>
          </w:divBdr>
        </w:div>
        <w:div w:id="1735661314">
          <w:marLeft w:val="0"/>
          <w:marRight w:val="0"/>
          <w:marTop w:val="0"/>
          <w:marBottom w:val="0"/>
          <w:divBdr>
            <w:top w:val="none" w:sz="0" w:space="0" w:color="auto"/>
            <w:left w:val="none" w:sz="0" w:space="0" w:color="auto"/>
            <w:bottom w:val="none" w:sz="0" w:space="0" w:color="auto"/>
            <w:right w:val="none" w:sz="0" w:space="0" w:color="auto"/>
          </w:divBdr>
        </w:div>
        <w:div w:id="783575693">
          <w:marLeft w:val="0"/>
          <w:marRight w:val="0"/>
          <w:marTop w:val="0"/>
          <w:marBottom w:val="0"/>
          <w:divBdr>
            <w:top w:val="none" w:sz="0" w:space="0" w:color="auto"/>
            <w:left w:val="none" w:sz="0" w:space="0" w:color="auto"/>
            <w:bottom w:val="none" w:sz="0" w:space="0" w:color="auto"/>
            <w:right w:val="none" w:sz="0" w:space="0" w:color="auto"/>
          </w:divBdr>
        </w:div>
        <w:div w:id="1403944754">
          <w:marLeft w:val="0"/>
          <w:marRight w:val="0"/>
          <w:marTop w:val="0"/>
          <w:marBottom w:val="0"/>
          <w:divBdr>
            <w:top w:val="none" w:sz="0" w:space="0" w:color="auto"/>
            <w:left w:val="none" w:sz="0" w:space="0" w:color="auto"/>
            <w:bottom w:val="none" w:sz="0" w:space="0" w:color="auto"/>
            <w:right w:val="none" w:sz="0" w:space="0" w:color="auto"/>
          </w:divBdr>
        </w:div>
        <w:div w:id="1346054631">
          <w:marLeft w:val="0"/>
          <w:marRight w:val="0"/>
          <w:marTop w:val="0"/>
          <w:marBottom w:val="0"/>
          <w:divBdr>
            <w:top w:val="none" w:sz="0" w:space="0" w:color="auto"/>
            <w:left w:val="none" w:sz="0" w:space="0" w:color="auto"/>
            <w:bottom w:val="none" w:sz="0" w:space="0" w:color="auto"/>
            <w:right w:val="none" w:sz="0" w:space="0" w:color="auto"/>
          </w:divBdr>
        </w:div>
        <w:div w:id="399670415">
          <w:marLeft w:val="0"/>
          <w:marRight w:val="0"/>
          <w:marTop w:val="0"/>
          <w:marBottom w:val="0"/>
          <w:divBdr>
            <w:top w:val="none" w:sz="0" w:space="0" w:color="auto"/>
            <w:left w:val="none" w:sz="0" w:space="0" w:color="auto"/>
            <w:bottom w:val="none" w:sz="0" w:space="0" w:color="auto"/>
            <w:right w:val="none" w:sz="0" w:space="0" w:color="auto"/>
          </w:divBdr>
        </w:div>
        <w:div w:id="876623434">
          <w:marLeft w:val="0"/>
          <w:marRight w:val="0"/>
          <w:marTop w:val="0"/>
          <w:marBottom w:val="0"/>
          <w:divBdr>
            <w:top w:val="none" w:sz="0" w:space="0" w:color="auto"/>
            <w:left w:val="none" w:sz="0" w:space="0" w:color="auto"/>
            <w:bottom w:val="none" w:sz="0" w:space="0" w:color="auto"/>
            <w:right w:val="none" w:sz="0" w:space="0" w:color="auto"/>
          </w:divBdr>
        </w:div>
        <w:div w:id="1396470087">
          <w:marLeft w:val="0"/>
          <w:marRight w:val="0"/>
          <w:marTop w:val="0"/>
          <w:marBottom w:val="0"/>
          <w:divBdr>
            <w:top w:val="none" w:sz="0" w:space="0" w:color="auto"/>
            <w:left w:val="none" w:sz="0" w:space="0" w:color="auto"/>
            <w:bottom w:val="none" w:sz="0" w:space="0" w:color="auto"/>
            <w:right w:val="none" w:sz="0" w:space="0" w:color="auto"/>
          </w:divBdr>
        </w:div>
        <w:div w:id="1624968390">
          <w:marLeft w:val="0"/>
          <w:marRight w:val="0"/>
          <w:marTop w:val="0"/>
          <w:marBottom w:val="0"/>
          <w:divBdr>
            <w:top w:val="none" w:sz="0" w:space="0" w:color="auto"/>
            <w:left w:val="none" w:sz="0" w:space="0" w:color="auto"/>
            <w:bottom w:val="none" w:sz="0" w:space="0" w:color="auto"/>
            <w:right w:val="none" w:sz="0" w:space="0" w:color="auto"/>
          </w:divBdr>
        </w:div>
        <w:div w:id="569003507">
          <w:marLeft w:val="0"/>
          <w:marRight w:val="0"/>
          <w:marTop w:val="0"/>
          <w:marBottom w:val="0"/>
          <w:divBdr>
            <w:top w:val="none" w:sz="0" w:space="0" w:color="auto"/>
            <w:left w:val="none" w:sz="0" w:space="0" w:color="auto"/>
            <w:bottom w:val="none" w:sz="0" w:space="0" w:color="auto"/>
            <w:right w:val="none" w:sz="0" w:space="0" w:color="auto"/>
          </w:divBdr>
        </w:div>
        <w:div w:id="148861303">
          <w:marLeft w:val="0"/>
          <w:marRight w:val="0"/>
          <w:marTop w:val="0"/>
          <w:marBottom w:val="0"/>
          <w:divBdr>
            <w:top w:val="none" w:sz="0" w:space="0" w:color="auto"/>
            <w:left w:val="none" w:sz="0" w:space="0" w:color="auto"/>
            <w:bottom w:val="none" w:sz="0" w:space="0" w:color="auto"/>
            <w:right w:val="none" w:sz="0" w:space="0" w:color="auto"/>
          </w:divBdr>
        </w:div>
        <w:div w:id="516429569">
          <w:marLeft w:val="0"/>
          <w:marRight w:val="0"/>
          <w:marTop w:val="0"/>
          <w:marBottom w:val="0"/>
          <w:divBdr>
            <w:top w:val="none" w:sz="0" w:space="0" w:color="auto"/>
            <w:left w:val="none" w:sz="0" w:space="0" w:color="auto"/>
            <w:bottom w:val="none" w:sz="0" w:space="0" w:color="auto"/>
            <w:right w:val="none" w:sz="0" w:space="0" w:color="auto"/>
          </w:divBdr>
        </w:div>
        <w:div w:id="338044108">
          <w:marLeft w:val="0"/>
          <w:marRight w:val="0"/>
          <w:marTop w:val="0"/>
          <w:marBottom w:val="0"/>
          <w:divBdr>
            <w:top w:val="none" w:sz="0" w:space="0" w:color="auto"/>
            <w:left w:val="none" w:sz="0" w:space="0" w:color="auto"/>
            <w:bottom w:val="none" w:sz="0" w:space="0" w:color="auto"/>
            <w:right w:val="none" w:sz="0" w:space="0" w:color="auto"/>
          </w:divBdr>
        </w:div>
        <w:div w:id="1123302346">
          <w:marLeft w:val="0"/>
          <w:marRight w:val="0"/>
          <w:marTop w:val="0"/>
          <w:marBottom w:val="0"/>
          <w:divBdr>
            <w:top w:val="none" w:sz="0" w:space="0" w:color="auto"/>
            <w:left w:val="none" w:sz="0" w:space="0" w:color="auto"/>
            <w:bottom w:val="none" w:sz="0" w:space="0" w:color="auto"/>
            <w:right w:val="none" w:sz="0" w:space="0" w:color="auto"/>
          </w:divBdr>
        </w:div>
        <w:div w:id="1501118529">
          <w:marLeft w:val="0"/>
          <w:marRight w:val="0"/>
          <w:marTop w:val="0"/>
          <w:marBottom w:val="0"/>
          <w:divBdr>
            <w:top w:val="none" w:sz="0" w:space="0" w:color="auto"/>
            <w:left w:val="none" w:sz="0" w:space="0" w:color="auto"/>
            <w:bottom w:val="none" w:sz="0" w:space="0" w:color="auto"/>
            <w:right w:val="none" w:sz="0" w:space="0" w:color="auto"/>
          </w:divBdr>
        </w:div>
        <w:div w:id="638534506">
          <w:marLeft w:val="0"/>
          <w:marRight w:val="0"/>
          <w:marTop w:val="0"/>
          <w:marBottom w:val="0"/>
          <w:divBdr>
            <w:top w:val="none" w:sz="0" w:space="0" w:color="auto"/>
            <w:left w:val="none" w:sz="0" w:space="0" w:color="auto"/>
            <w:bottom w:val="none" w:sz="0" w:space="0" w:color="auto"/>
            <w:right w:val="none" w:sz="0" w:space="0" w:color="auto"/>
          </w:divBdr>
        </w:div>
        <w:div w:id="1636793466">
          <w:marLeft w:val="0"/>
          <w:marRight w:val="0"/>
          <w:marTop w:val="0"/>
          <w:marBottom w:val="0"/>
          <w:divBdr>
            <w:top w:val="none" w:sz="0" w:space="0" w:color="auto"/>
            <w:left w:val="none" w:sz="0" w:space="0" w:color="auto"/>
            <w:bottom w:val="none" w:sz="0" w:space="0" w:color="auto"/>
            <w:right w:val="none" w:sz="0" w:space="0" w:color="auto"/>
          </w:divBdr>
        </w:div>
        <w:div w:id="1980726974">
          <w:marLeft w:val="0"/>
          <w:marRight w:val="0"/>
          <w:marTop w:val="0"/>
          <w:marBottom w:val="0"/>
          <w:divBdr>
            <w:top w:val="none" w:sz="0" w:space="0" w:color="auto"/>
            <w:left w:val="none" w:sz="0" w:space="0" w:color="auto"/>
            <w:bottom w:val="none" w:sz="0" w:space="0" w:color="auto"/>
            <w:right w:val="none" w:sz="0" w:space="0" w:color="auto"/>
          </w:divBdr>
        </w:div>
        <w:div w:id="1783762565">
          <w:marLeft w:val="0"/>
          <w:marRight w:val="0"/>
          <w:marTop w:val="0"/>
          <w:marBottom w:val="0"/>
          <w:divBdr>
            <w:top w:val="none" w:sz="0" w:space="0" w:color="auto"/>
            <w:left w:val="none" w:sz="0" w:space="0" w:color="auto"/>
            <w:bottom w:val="none" w:sz="0" w:space="0" w:color="auto"/>
            <w:right w:val="none" w:sz="0" w:space="0" w:color="auto"/>
          </w:divBdr>
        </w:div>
        <w:div w:id="470488913">
          <w:marLeft w:val="0"/>
          <w:marRight w:val="0"/>
          <w:marTop w:val="0"/>
          <w:marBottom w:val="0"/>
          <w:divBdr>
            <w:top w:val="none" w:sz="0" w:space="0" w:color="auto"/>
            <w:left w:val="none" w:sz="0" w:space="0" w:color="auto"/>
            <w:bottom w:val="none" w:sz="0" w:space="0" w:color="auto"/>
            <w:right w:val="none" w:sz="0" w:space="0" w:color="auto"/>
          </w:divBdr>
        </w:div>
        <w:div w:id="529151533">
          <w:marLeft w:val="0"/>
          <w:marRight w:val="0"/>
          <w:marTop w:val="0"/>
          <w:marBottom w:val="0"/>
          <w:divBdr>
            <w:top w:val="none" w:sz="0" w:space="0" w:color="auto"/>
            <w:left w:val="none" w:sz="0" w:space="0" w:color="auto"/>
            <w:bottom w:val="none" w:sz="0" w:space="0" w:color="auto"/>
            <w:right w:val="none" w:sz="0" w:space="0" w:color="auto"/>
          </w:divBdr>
        </w:div>
      </w:divsChild>
    </w:div>
    <w:div w:id="84033572">
      <w:bodyDiv w:val="1"/>
      <w:marLeft w:val="0"/>
      <w:marRight w:val="0"/>
      <w:marTop w:val="0"/>
      <w:marBottom w:val="0"/>
      <w:divBdr>
        <w:top w:val="none" w:sz="0" w:space="0" w:color="auto"/>
        <w:left w:val="none" w:sz="0" w:space="0" w:color="auto"/>
        <w:bottom w:val="none" w:sz="0" w:space="0" w:color="auto"/>
        <w:right w:val="none" w:sz="0" w:space="0" w:color="auto"/>
      </w:divBdr>
      <w:divsChild>
        <w:div w:id="924146744">
          <w:marLeft w:val="547"/>
          <w:marRight w:val="0"/>
          <w:marTop w:val="0"/>
          <w:marBottom w:val="0"/>
          <w:divBdr>
            <w:top w:val="none" w:sz="0" w:space="0" w:color="auto"/>
            <w:left w:val="none" w:sz="0" w:space="0" w:color="auto"/>
            <w:bottom w:val="none" w:sz="0" w:space="0" w:color="auto"/>
            <w:right w:val="none" w:sz="0" w:space="0" w:color="auto"/>
          </w:divBdr>
        </w:div>
        <w:div w:id="1733236464">
          <w:marLeft w:val="547"/>
          <w:marRight w:val="0"/>
          <w:marTop w:val="0"/>
          <w:marBottom w:val="0"/>
          <w:divBdr>
            <w:top w:val="none" w:sz="0" w:space="0" w:color="auto"/>
            <w:left w:val="none" w:sz="0" w:space="0" w:color="auto"/>
            <w:bottom w:val="none" w:sz="0" w:space="0" w:color="auto"/>
            <w:right w:val="none" w:sz="0" w:space="0" w:color="auto"/>
          </w:divBdr>
        </w:div>
      </w:divsChild>
    </w:div>
    <w:div w:id="85461417">
      <w:bodyDiv w:val="1"/>
      <w:marLeft w:val="0"/>
      <w:marRight w:val="0"/>
      <w:marTop w:val="0"/>
      <w:marBottom w:val="0"/>
      <w:divBdr>
        <w:top w:val="none" w:sz="0" w:space="0" w:color="auto"/>
        <w:left w:val="none" w:sz="0" w:space="0" w:color="auto"/>
        <w:bottom w:val="none" w:sz="0" w:space="0" w:color="auto"/>
        <w:right w:val="none" w:sz="0" w:space="0" w:color="auto"/>
      </w:divBdr>
      <w:divsChild>
        <w:div w:id="1451821921">
          <w:marLeft w:val="0"/>
          <w:marRight w:val="0"/>
          <w:marTop w:val="0"/>
          <w:marBottom w:val="0"/>
          <w:divBdr>
            <w:top w:val="none" w:sz="0" w:space="0" w:color="auto"/>
            <w:left w:val="none" w:sz="0" w:space="0" w:color="auto"/>
            <w:bottom w:val="none" w:sz="0" w:space="0" w:color="auto"/>
            <w:right w:val="none" w:sz="0" w:space="0" w:color="auto"/>
          </w:divBdr>
        </w:div>
      </w:divsChild>
    </w:div>
    <w:div w:id="92282879">
      <w:bodyDiv w:val="1"/>
      <w:marLeft w:val="0"/>
      <w:marRight w:val="0"/>
      <w:marTop w:val="0"/>
      <w:marBottom w:val="0"/>
      <w:divBdr>
        <w:top w:val="none" w:sz="0" w:space="0" w:color="auto"/>
        <w:left w:val="none" w:sz="0" w:space="0" w:color="auto"/>
        <w:bottom w:val="none" w:sz="0" w:space="0" w:color="auto"/>
        <w:right w:val="none" w:sz="0" w:space="0" w:color="auto"/>
      </w:divBdr>
      <w:divsChild>
        <w:div w:id="1142622495">
          <w:marLeft w:val="0"/>
          <w:marRight w:val="0"/>
          <w:marTop w:val="0"/>
          <w:marBottom w:val="0"/>
          <w:divBdr>
            <w:top w:val="none" w:sz="0" w:space="0" w:color="auto"/>
            <w:left w:val="none" w:sz="0" w:space="0" w:color="auto"/>
            <w:bottom w:val="none" w:sz="0" w:space="0" w:color="auto"/>
            <w:right w:val="none" w:sz="0" w:space="0" w:color="auto"/>
          </w:divBdr>
          <w:divsChild>
            <w:div w:id="970094789">
              <w:marLeft w:val="0"/>
              <w:marRight w:val="0"/>
              <w:marTop w:val="0"/>
              <w:marBottom w:val="0"/>
              <w:divBdr>
                <w:top w:val="none" w:sz="0" w:space="0" w:color="auto"/>
                <w:left w:val="none" w:sz="0" w:space="0" w:color="auto"/>
                <w:bottom w:val="none" w:sz="0" w:space="0" w:color="auto"/>
                <w:right w:val="none" w:sz="0" w:space="0" w:color="auto"/>
              </w:divBdr>
              <w:divsChild>
                <w:div w:id="58291600">
                  <w:marLeft w:val="0"/>
                  <w:marRight w:val="0"/>
                  <w:marTop w:val="0"/>
                  <w:marBottom w:val="0"/>
                  <w:divBdr>
                    <w:top w:val="none" w:sz="0" w:space="0" w:color="auto"/>
                    <w:left w:val="none" w:sz="0" w:space="0" w:color="auto"/>
                    <w:bottom w:val="none" w:sz="0" w:space="0" w:color="auto"/>
                    <w:right w:val="none" w:sz="0" w:space="0" w:color="auto"/>
                  </w:divBdr>
                  <w:divsChild>
                    <w:div w:id="1391071206">
                      <w:marLeft w:val="0"/>
                      <w:marRight w:val="0"/>
                      <w:marTop w:val="0"/>
                      <w:marBottom w:val="0"/>
                      <w:divBdr>
                        <w:top w:val="none" w:sz="0" w:space="0" w:color="auto"/>
                        <w:left w:val="none" w:sz="0" w:space="0" w:color="auto"/>
                        <w:bottom w:val="none" w:sz="0" w:space="0" w:color="auto"/>
                        <w:right w:val="none" w:sz="0" w:space="0" w:color="auto"/>
                      </w:divBdr>
                      <w:divsChild>
                        <w:div w:id="769008031">
                          <w:marLeft w:val="0"/>
                          <w:marRight w:val="0"/>
                          <w:marTop w:val="0"/>
                          <w:marBottom w:val="0"/>
                          <w:divBdr>
                            <w:top w:val="none" w:sz="0" w:space="0" w:color="auto"/>
                            <w:left w:val="none" w:sz="0" w:space="0" w:color="auto"/>
                            <w:bottom w:val="none" w:sz="0" w:space="0" w:color="auto"/>
                            <w:right w:val="none" w:sz="0" w:space="0" w:color="auto"/>
                          </w:divBdr>
                          <w:divsChild>
                            <w:div w:id="121503825">
                              <w:marLeft w:val="0"/>
                              <w:marRight w:val="0"/>
                              <w:marTop w:val="0"/>
                              <w:marBottom w:val="0"/>
                              <w:divBdr>
                                <w:top w:val="none" w:sz="0" w:space="0" w:color="auto"/>
                                <w:left w:val="none" w:sz="0" w:space="0" w:color="auto"/>
                                <w:bottom w:val="none" w:sz="0" w:space="0" w:color="auto"/>
                                <w:right w:val="none" w:sz="0" w:space="0" w:color="auto"/>
                              </w:divBdr>
                              <w:divsChild>
                                <w:div w:id="2051219251">
                                  <w:marLeft w:val="0"/>
                                  <w:marRight w:val="0"/>
                                  <w:marTop w:val="0"/>
                                  <w:marBottom w:val="0"/>
                                  <w:divBdr>
                                    <w:top w:val="none" w:sz="0" w:space="0" w:color="auto"/>
                                    <w:left w:val="none" w:sz="0" w:space="0" w:color="auto"/>
                                    <w:bottom w:val="none" w:sz="0" w:space="0" w:color="auto"/>
                                    <w:right w:val="none" w:sz="0" w:space="0" w:color="auto"/>
                                  </w:divBdr>
                                  <w:divsChild>
                                    <w:div w:id="13684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936034">
      <w:bodyDiv w:val="1"/>
      <w:marLeft w:val="0"/>
      <w:marRight w:val="0"/>
      <w:marTop w:val="0"/>
      <w:marBottom w:val="0"/>
      <w:divBdr>
        <w:top w:val="none" w:sz="0" w:space="0" w:color="auto"/>
        <w:left w:val="none" w:sz="0" w:space="0" w:color="auto"/>
        <w:bottom w:val="none" w:sz="0" w:space="0" w:color="auto"/>
        <w:right w:val="none" w:sz="0" w:space="0" w:color="auto"/>
      </w:divBdr>
      <w:divsChild>
        <w:div w:id="2112629312">
          <w:marLeft w:val="0"/>
          <w:marRight w:val="0"/>
          <w:marTop w:val="0"/>
          <w:marBottom w:val="0"/>
          <w:divBdr>
            <w:top w:val="none" w:sz="0" w:space="0" w:color="auto"/>
            <w:left w:val="none" w:sz="0" w:space="0" w:color="auto"/>
            <w:bottom w:val="none" w:sz="0" w:space="0" w:color="auto"/>
            <w:right w:val="none" w:sz="0" w:space="0" w:color="auto"/>
          </w:divBdr>
        </w:div>
        <w:div w:id="1825970463">
          <w:marLeft w:val="0"/>
          <w:marRight w:val="0"/>
          <w:marTop w:val="0"/>
          <w:marBottom w:val="0"/>
          <w:divBdr>
            <w:top w:val="none" w:sz="0" w:space="0" w:color="auto"/>
            <w:left w:val="none" w:sz="0" w:space="0" w:color="auto"/>
            <w:bottom w:val="none" w:sz="0" w:space="0" w:color="auto"/>
            <w:right w:val="none" w:sz="0" w:space="0" w:color="auto"/>
          </w:divBdr>
        </w:div>
        <w:div w:id="1151748892">
          <w:marLeft w:val="0"/>
          <w:marRight w:val="0"/>
          <w:marTop w:val="0"/>
          <w:marBottom w:val="0"/>
          <w:divBdr>
            <w:top w:val="none" w:sz="0" w:space="0" w:color="auto"/>
            <w:left w:val="none" w:sz="0" w:space="0" w:color="auto"/>
            <w:bottom w:val="none" w:sz="0" w:space="0" w:color="auto"/>
            <w:right w:val="none" w:sz="0" w:space="0" w:color="auto"/>
          </w:divBdr>
        </w:div>
        <w:div w:id="179437852">
          <w:marLeft w:val="0"/>
          <w:marRight w:val="0"/>
          <w:marTop w:val="0"/>
          <w:marBottom w:val="0"/>
          <w:divBdr>
            <w:top w:val="none" w:sz="0" w:space="0" w:color="auto"/>
            <w:left w:val="none" w:sz="0" w:space="0" w:color="auto"/>
            <w:bottom w:val="none" w:sz="0" w:space="0" w:color="auto"/>
            <w:right w:val="none" w:sz="0" w:space="0" w:color="auto"/>
          </w:divBdr>
        </w:div>
        <w:div w:id="498891046">
          <w:marLeft w:val="0"/>
          <w:marRight w:val="0"/>
          <w:marTop w:val="0"/>
          <w:marBottom w:val="0"/>
          <w:divBdr>
            <w:top w:val="none" w:sz="0" w:space="0" w:color="auto"/>
            <w:left w:val="none" w:sz="0" w:space="0" w:color="auto"/>
            <w:bottom w:val="none" w:sz="0" w:space="0" w:color="auto"/>
            <w:right w:val="none" w:sz="0" w:space="0" w:color="auto"/>
          </w:divBdr>
        </w:div>
        <w:div w:id="1609503161">
          <w:marLeft w:val="0"/>
          <w:marRight w:val="0"/>
          <w:marTop w:val="0"/>
          <w:marBottom w:val="0"/>
          <w:divBdr>
            <w:top w:val="none" w:sz="0" w:space="0" w:color="auto"/>
            <w:left w:val="none" w:sz="0" w:space="0" w:color="auto"/>
            <w:bottom w:val="none" w:sz="0" w:space="0" w:color="auto"/>
            <w:right w:val="none" w:sz="0" w:space="0" w:color="auto"/>
          </w:divBdr>
        </w:div>
        <w:div w:id="2132480264">
          <w:marLeft w:val="0"/>
          <w:marRight w:val="0"/>
          <w:marTop w:val="0"/>
          <w:marBottom w:val="0"/>
          <w:divBdr>
            <w:top w:val="none" w:sz="0" w:space="0" w:color="auto"/>
            <w:left w:val="none" w:sz="0" w:space="0" w:color="auto"/>
            <w:bottom w:val="none" w:sz="0" w:space="0" w:color="auto"/>
            <w:right w:val="none" w:sz="0" w:space="0" w:color="auto"/>
          </w:divBdr>
        </w:div>
        <w:div w:id="1940024896">
          <w:marLeft w:val="0"/>
          <w:marRight w:val="0"/>
          <w:marTop w:val="0"/>
          <w:marBottom w:val="0"/>
          <w:divBdr>
            <w:top w:val="none" w:sz="0" w:space="0" w:color="auto"/>
            <w:left w:val="none" w:sz="0" w:space="0" w:color="auto"/>
            <w:bottom w:val="none" w:sz="0" w:space="0" w:color="auto"/>
            <w:right w:val="none" w:sz="0" w:space="0" w:color="auto"/>
          </w:divBdr>
        </w:div>
        <w:div w:id="1148478978">
          <w:marLeft w:val="0"/>
          <w:marRight w:val="0"/>
          <w:marTop w:val="0"/>
          <w:marBottom w:val="0"/>
          <w:divBdr>
            <w:top w:val="none" w:sz="0" w:space="0" w:color="auto"/>
            <w:left w:val="none" w:sz="0" w:space="0" w:color="auto"/>
            <w:bottom w:val="none" w:sz="0" w:space="0" w:color="auto"/>
            <w:right w:val="none" w:sz="0" w:space="0" w:color="auto"/>
          </w:divBdr>
        </w:div>
      </w:divsChild>
    </w:div>
    <w:div w:id="279384287">
      <w:bodyDiv w:val="1"/>
      <w:marLeft w:val="0"/>
      <w:marRight w:val="0"/>
      <w:marTop w:val="0"/>
      <w:marBottom w:val="0"/>
      <w:divBdr>
        <w:top w:val="none" w:sz="0" w:space="0" w:color="auto"/>
        <w:left w:val="none" w:sz="0" w:space="0" w:color="auto"/>
        <w:bottom w:val="none" w:sz="0" w:space="0" w:color="auto"/>
        <w:right w:val="none" w:sz="0" w:space="0" w:color="auto"/>
      </w:divBdr>
      <w:divsChild>
        <w:div w:id="643125217">
          <w:marLeft w:val="547"/>
          <w:marRight w:val="0"/>
          <w:marTop w:val="0"/>
          <w:marBottom w:val="0"/>
          <w:divBdr>
            <w:top w:val="none" w:sz="0" w:space="0" w:color="auto"/>
            <w:left w:val="none" w:sz="0" w:space="0" w:color="auto"/>
            <w:bottom w:val="none" w:sz="0" w:space="0" w:color="auto"/>
            <w:right w:val="none" w:sz="0" w:space="0" w:color="auto"/>
          </w:divBdr>
        </w:div>
        <w:div w:id="1345747096">
          <w:marLeft w:val="547"/>
          <w:marRight w:val="0"/>
          <w:marTop w:val="0"/>
          <w:marBottom w:val="0"/>
          <w:divBdr>
            <w:top w:val="none" w:sz="0" w:space="0" w:color="auto"/>
            <w:left w:val="none" w:sz="0" w:space="0" w:color="auto"/>
            <w:bottom w:val="none" w:sz="0" w:space="0" w:color="auto"/>
            <w:right w:val="none" w:sz="0" w:space="0" w:color="auto"/>
          </w:divBdr>
        </w:div>
        <w:div w:id="1065565894">
          <w:marLeft w:val="547"/>
          <w:marRight w:val="0"/>
          <w:marTop w:val="0"/>
          <w:marBottom w:val="0"/>
          <w:divBdr>
            <w:top w:val="none" w:sz="0" w:space="0" w:color="auto"/>
            <w:left w:val="none" w:sz="0" w:space="0" w:color="auto"/>
            <w:bottom w:val="none" w:sz="0" w:space="0" w:color="auto"/>
            <w:right w:val="none" w:sz="0" w:space="0" w:color="auto"/>
          </w:divBdr>
        </w:div>
        <w:div w:id="1330057898">
          <w:marLeft w:val="547"/>
          <w:marRight w:val="0"/>
          <w:marTop w:val="0"/>
          <w:marBottom w:val="0"/>
          <w:divBdr>
            <w:top w:val="none" w:sz="0" w:space="0" w:color="auto"/>
            <w:left w:val="none" w:sz="0" w:space="0" w:color="auto"/>
            <w:bottom w:val="none" w:sz="0" w:space="0" w:color="auto"/>
            <w:right w:val="none" w:sz="0" w:space="0" w:color="auto"/>
          </w:divBdr>
        </w:div>
      </w:divsChild>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294410532">
      <w:bodyDiv w:val="1"/>
      <w:marLeft w:val="0"/>
      <w:marRight w:val="0"/>
      <w:marTop w:val="0"/>
      <w:marBottom w:val="0"/>
      <w:divBdr>
        <w:top w:val="none" w:sz="0" w:space="0" w:color="auto"/>
        <w:left w:val="none" w:sz="0" w:space="0" w:color="auto"/>
        <w:bottom w:val="none" w:sz="0" w:space="0" w:color="auto"/>
        <w:right w:val="none" w:sz="0" w:space="0" w:color="auto"/>
      </w:divBdr>
      <w:divsChild>
        <w:div w:id="383063636">
          <w:marLeft w:val="0"/>
          <w:marRight w:val="0"/>
          <w:marTop w:val="0"/>
          <w:marBottom w:val="0"/>
          <w:divBdr>
            <w:top w:val="none" w:sz="0" w:space="0" w:color="auto"/>
            <w:left w:val="none" w:sz="0" w:space="0" w:color="auto"/>
            <w:bottom w:val="none" w:sz="0" w:space="0" w:color="auto"/>
            <w:right w:val="none" w:sz="0" w:space="0" w:color="auto"/>
          </w:divBdr>
        </w:div>
        <w:div w:id="571160143">
          <w:marLeft w:val="0"/>
          <w:marRight w:val="0"/>
          <w:marTop w:val="0"/>
          <w:marBottom w:val="0"/>
          <w:divBdr>
            <w:top w:val="none" w:sz="0" w:space="0" w:color="auto"/>
            <w:left w:val="none" w:sz="0" w:space="0" w:color="auto"/>
            <w:bottom w:val="none" w:sz="0" w:space="0" w:color="auto"/>
            <w:right w:val="none" w:sz="0" w:space="0" w:color="auto"/>
          </w:divBdr>
        </w:div>
        <w:div w:id="526217691">
          <w:marLeft w:val="0"/>
          <w:marRight w:val="0"/>
          <w:marTop w:val="0"/>
          <w:marBottom w:val="0"/>
          <w:divBdr>
            <w:top w:val="none" w:sz="0" w:space="0" w:color="auto"/>
            <w:left w:val="none" w:sz="0" w:space="0" w:color="auto"/>
            <w:bottom w:val="none" w:sz="0" w:space="0" w:color="auto"/>
            <w:right w:val="none" w:sz="0" w:space="0" w:color="auto"/>
          </w:divBdr>
        </w:div>
        <w:div w:id="255751381">
          <w:marLeft w:val="0"/>
          <w:marRight w:val="0"/>
          <w:marTop w:val="0"/>
          <w:marBottom w:val="0"/>
          <w:divBdr>
            <w:top w:val="none" w:sz="0" w:space="0" w:color="auto"/>
            <w:left w:val="none" w:sz="0" w:space="0" w:color="auto"/>
            <w:bottom w:val="none" w:sz="0" w:space="0" w:color="auto"/>
            <w:right w:val="none" w:sz="0" w:space="0" w:color="auto"/>
          </w:divBdr>
        </w:div>
        <w:div w:id="1294214963">
          <w:marLeft w:val="0"/>
          <w:marRight w:val="0"/>
          <w:marTop w:val="0"/>
          <w:marBottom w:val="0"/>
          <w:divBdr>
            <w:top w:val="none" w:sz="0" w:space="0" w:color="auto"/>
            <w:left w:val="none" w:sz="0" w:space="0" w:color="auto"/>
            <w:bottom w:val="none" w:sz="0" w:space="0" w:color="auto"/>
            <w:right w:val="none" w:sz="0" w:space="0" w:color="auto"/>
          </w:divBdr>
        </w:div>
        <w:div w:id="1769547276">
          <w:marLeft w:val="0"/>
          <w:marRight w:val="0"/>
          <w:marTop w:val="0"/>
          <w:marBottom w:val="0"/>
          <w:divBdr>
            <w:top w:val="none" w:sz="0" w:space="0" w:color="auto"/>
            <w:left w:val="none" w:sz="0" w:space="0" w:color="auto"/>
            <w:bottom w:val="none" w:sz="0" w:space="0" w:color="auto"/>
            <w:right w:val="none" w:sz="0" w:space="0" w:color="auto"/>
          </w:divBdr>
        </w:div>
        <w:div w:id="981889418">
          <w:marLeft w:val="0"/>
          <w:marRight w:val="0"/>
          <w:marTop w:val="0"/>
          <w:marBottom w:val="0"/>
          <w:divBdr>
            <w:top w:val="none" w:sz="0" w:space="0" w:color="auto"/>
            <w:left w:val="none" w:sz="0" w:space="0" w:color="auto"/>
            <w:bottom w:val="none" w:sz="0" w:space="0" w:color="auto"/>
            <w:right w:val="none" w:sz="0" w:space="0" w:color="auto"/>
          </w:divBdr>
        </w:div>
        <w:div w:id="1451704281">
          <w:marLeft w:val="0"/>
          <w:marRight w:val="0"/>
          <w:marTop w:val="0"/>
          <w:marBottom w:val="0"/>
          <w:divBdr>
            <w:top w:val="none" w:sz="0" w:space="0" w:color="auto"/>
            <w:left w:val="none" w:sz="0" w:space="0" w:color="auto"/>
            <w:bottom w:val="none" w:sz="0" w:space="0" w:color="auto"/>
            <w:right w:val="none" w:sz="0" w:space="0" w:color="auto"/>
          </w:divBdr>
        </w:div>
      </w:divsChild>
    </w:div>
    <w:div w:id="325284193">
      <w:bodyDiv w:val="1"/>
      <w:marLeft w:val="0"/>
      <w:marRight w:val="0"/>
      <w:marTop w:val="0"/>
      <w:marBottom w:val="0"/>
      <w:divBdr>
        <w:top w:val="none" w:sz="0" w:space="0" w:color="auto"/>
        <w:left w:val="none" w:sz="0" w:space="0" w:color="auto"/>
        <w:bottom w:val="none" w:sz="0" w:space="0" w:color="auto"/>
        <w:right w:val="none" w:sz="0" w:space="0" w:color="auto"/>
      </w:divBdr>
      <w:divsChild>
        <w:div w:id="840389870">
          <w:marLeft w:val="0"/>
          <w:marRight w:val="0"/>
          <w:marTop w:val="0"/>
          <w:marBottom w:val="0"/>
          <w:divBdr>
            <w:top w:val="none" w:sz="0" w:space="0" w:color="auto"/>
            <w:left w:val="none" w:sz="0" w:space="0" w:color="auto"/>
            <w:bottom w:val="none" w:sz="0" w:space="0" w:color="auto"/>
            <w:right w:val="none" w:sz="0" w:space="0" w:color="auto"/>
          </w:divBdr>
        </w:div>
        <w:div w:id="1199011097">
          <w:marLeft w:val="0"/>
          <w:marRight w:val="0"/>
          <w:marTop w:val="0"/>
          <w:marBottom w:val="0"/>
          <w:divBdr>
            <w:top w:val="none" w:sz="0" w:space="0" w:color="auto"/>
            <w:left w:val="none" w:sz="0" w:space="0" w:color="auto"/>
            <w:bottom w:val="none" w:sz="0" w:space="0" w:color="auto"/>
            <w:right w:val="none" w:sz="0" w:space="0" w:color="auto"/>
          </w:divBdr>
        </w:div>
        <w:div w:id="1807696151">
          <w:marLeft w:val="0"/>
          <w:marRight w:val="0"/>
          <w:marTop w:val="0"/>
          <w:marBottom w:val="0"/>
          <w:divBdr>
            <w:top w:val="none" w:sz="0" w:space="0" w:color="auto"/>
            <w:left w:val="none" w:sz="0" w:space="0" w:color="auto"/>
            <w:bottom w:val="none" w:sz="0" w:space="0" w:color="auto"/>
            <w:right w:val="none" w:sz="0" w:space="0" w:color="auto"/>
          </w:divBdr>
        </w:div>
        <w:div w:id="660692847">
          <w:marLeft w:val="0"/>
          <w:marRight w:val="0"/>
          <w:marTop w:val="0"/>
          <w:marBottom w:val="0"/>
          <w:divBdr>
            <w:top w:val="none" w:sz="0" w:space="0" w:color="auto"/>
            <w:left w:val="none" w:sz="0" w:space="0" w:color="auto"/>
            <w:bottom w:val="none" w:sz="0" w:space="0" w:color="auto"/>
            <w:right w:val="none" w:sz="0" w:space="0" w:color="auto"/>
          </w:divBdr>
        </w:div>
        <w:div w:id="1262029217">
          <w:marLeft w:val="0"/>
          <w:marRight w:val="0"/>
          <w:marTop w:val="0"/>
          <w:marBottom w:val="0"/>
          <w:divBdr>
            <w:top w:val="none" w:sz="0" w:space="0" w:color="auto"/>
            <w:left w:val="none" w:sz="0" w:space="0" w:color="auto"/>
            <w:bottom w:val="none" w:sz="0" w:space="0" w:color="auto"/>
            <w:right w:val="none" w:sz="0" w:space="0" w:color="auto"/>
          </w:divBdr>
        </w:div>
        <w:div w:id="1747874921">
          <w:marLeft w:val="0"/>
          <w:marRight w:val="0"/>
          <w:marTop w:val="0"/>
          <w:marBottom w:val="0"/>
          <w:divBdr>
            <w:top w:val="none" w:sz="0" w:space="0" w:color="auto"/>
            <w:left w:val="none" w:sz="0" w:space="0" w:color="auto"/>
            <w:bottom w:val="none" w:sz="0" w:space="0" w:color="auto"/>
            <w:right w:val="none" w:sz="0" w:space="0" w:color="auto"/>
          </w:divBdr>
        </w:div>
        <w:div w:id="22942058">
          <w:marLeft w:val="0"/>
          <w:marRight w:val="0"/>
          <w:marTop w:val="0"/>
          <w:marBottom w:val="0"/>
          <w:divBdr>
            <w:top w:val="none" w:sz="0" w:space="0" w:color="auto"/>
            <w:left w:val="none" w:sz="0" w:space="0" w:color="auto"/>
            <w:bottom w:val="none" w:sz="0" w:space="0" w:color="auto"/>
            <w:right w:val="none" w:sz="0" w:space="0" w:color="auto"/>
          </w:divBdr>
        </w:div>
      </w:divsChild>
    </w:div>
    <w:div w:id="410198700">
      <w:bodyDiv w:val="1"/>
      <w:marLeft w:val="0"/>
      <w:marRight w:val="0"/>
      <w:marTop w:val="0"/>
      <w:marBottom w:val="0"/>
      <w:divBdr>
        <w:top w:val="none" w:sz="0" w:space="0" w:color="auto"/>
        <w:left w:val="none" w:sz="0" w:space="0" w:color="auto"/>
        <w:bottom w:val="none" w:sz="0" w:space="0" w:color="auto"/>
        <w:right w:val="none" w:sz="0" w:space="0" w:color="auto"/>
      </w:divBdr>
      <w:divsChild>
        <w:div w:id="1022316275">
          <w:marLeft w:val="0"/>
          <w:marRight w:val="0"/>
          <w:marTop w:val="0"/>
          <w:marBottom w:val="0"/>
          <w:divBdr>
            <w:top w:val="none" w:sz="0" w:space="0" w:color="auto"/>
            <w:left w:val="none" w:sz="0" w:space="0" w:color="auto"/>
            <w:bottom w:val="none" w:sz="0" w:space="0" w:color="auto"/>
            <w:right w:val="none" w:sz="0" w:space="0" w:color="auto"/>
          </w:divBdr>
        </w:div>
        <w:div w:id="1458569960">
          <w:marLeft w:val="0"/>
          <w:marRight w:val="0"/>
          <w:marTop w:val="0"/>
          <w:marBottom w:val="0"/>
          <w:divBdr>
            <w:top w:val="none" w:sz="0" w:space="0" w:color="auto"/>
            <w:left w:val="none" w:sz="0" w:space="0" w:color="auto"/>
            <w:bottom w:val="none" w:sz="0" w:space="0" w:color="auto"/>
            <w:right w:val="none" w:sz="0" w:space="0" w:color="auto"/>
          </w:divBdr>
        </w:div>
      </w:divsChild>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58762076">
      <w:bodyDiv w:val="1"/>
      <w:marLeft w:val="0"/>
      <w:marRight w:val="0"/>
      <w:marTop w:val="0"/>
      <w:marBottom w:val="0"/>
      <w:divBdr>
        <w:top w:val="none" w:sz="0" w:space="0" w:color="auto"/>
        <w:left w:val="none" w:sz="0" w:space="0" w:color="auto"/>
        <w:bottom w:val="none" w:sz="0" w:space="0" w:color="auto"/>
        <w:right w:val="none" w:sz="0" w:space="0" w:color="auto"/>
      </w:divBdr>
      <w:divsChild>
        <w:div w:id="1927956841">
          <w:marLeft w:val="547"/>
          <w:marRight w:val="0"/>
          <w:marTop w:val="0"/>
          <w:marBottom w:val="0"/>
          <w:divBdr>
            <w:top w:val="none" w:sz="0" w:space="0" w:color="auto"/>
            <w:left w:val="none" w:sz="0" w:space="0" w:color="auto"/>
            <w:bottom w:val="none" w:sz="0" w:space="0" w:color="auto"/>
            <w:right w:val="none" w:sz="0" w:space="0" w:color="auto"/>
          </w:divBdr>
        </w:div>
        <w:div w:id="2094281610">
          <w:marLeft w:val="547"/>
          <w:marRight w:val="0"/>
          <w:marTop w:val="0"/>
          <w:marBottom w:val="0"/>
          <w:divBdr>
            <w:top w:val="none" w:sz="0" w:space="0" w:color="auto"/>
            <w:left w:val="none" w:sz="0" w:space="0" w:color="auto"/>
            <w:bottom w:val="none" w:sz="0" w:space="0" w:color="auto"/>
            <w:right w:val="none" w:sz="0" w:space="0" w:color="auto"/>
          </w:divBdr>
        </w:div>
      </w:divsChild>
    </w:div>
    <w:div w:id="1246527069">
      <w:bodyDiv w:val="1"/>
      <w:marLeft w:val="0"/>
      <w:marRight w:val="0"/>
      <w:marTop w:val="0"/>
      <w:marBottom w:val="0"/>
      <w:divBdr>
        <w:top w:val="none" w:sz="0" w:space="0" w:color="auto"/>
        <w:left w:val="none" w:sz="0" w:space="0" w:color="auto"/>
        <w:bottom w:val="none" w:sz="0" w:space="0" w:color="auto"/>
        <w:right w:val="none" w:sz="0" w:space="0" w:color="auto"/>
      </w:divBdr>
      <w:divsChild>
        <w:div w:id="1324697196">
          <w:marLeft w:val="0"/>
          <w:marRight w:val="0"/>
          <w:marTop w:val="0"/>
          <w:marBottom w:val="0"/>
          <w:divBdr>
            <w:top w:val="none" w:sz="0" w:space="0" w:color="auto"/>
            <w:left w:val="none" w:sz="0" w:space="0" w:color="auto"/>
            <w:bottom w:val="none" w:sz="0" w:space="0" w:color="auto"/>
            <w:right w:val="none" w:sz="0" w:space="0" w:color="auto"/>
          </w:divBdr>
        </w:div>
        <w:div w:id="1062099676">
          <w:marLeft w:val="0"/>
          <w:marRight w:val="0"/>
          <w:marTop w:val="0"/>
          <w:marBottom w:val="0"/>
          <w:divBdr>
            <w:top w:val="none" w:sz="0" w:space="0" w:color="auto"/>
            <w:left w:val="none" w:sz="0" w:space="0" w:color="auto"/>
            <w:bottom w:val="none" w:sz="0" w:space="0" w:color="auto"/>
            <w:right w:val="none" w:sz="0" w:space="0" w:color="auto"/>
          </w:divBdr>
        </w:div>
        <w:div w:id="1397433885">
          <w:marLeft w:val="0"/>
          <w:marRight w:val="0"/>
          <w:marTop w:val="0"/>
          <w:marBottom w:val="0"/>
          <w:divBdr>
            <w:top w:val="none" w:sz="0" w:space="0" w:color="auto"/>
            <w:left w:val="none" w:sz="0" w:space="0" w:color="auto"/>
            <w:bottom w:val="none" w:sz="0" w:space="0" w:color="auto"/>
            <w:right w:val="none" w:sz="0" w:space="0" w:color="auto"/>
          </w:divBdr>
        </w:div>
        <w:div w:id="773861565">
          <w:marLeft w:val="0"/>
          <w:marRight w:val="0"/>
          <w:marTop w:val="0"/>
          <w:marBottom w:val="0"/>
          <w:divBdr>
            <w:top w:val="none" w:sz="0" w:space="0" w:color="auto"/>
            <w:left w:val="none" w:sz="0" w:space="0" w:color="auto"/>
            <w:bottom w:val="none" w:sz="0" w:space="0" w:color="auto"/>
            <w:right w:val="none" w:sz="0" w:space="0" w:color="auto"/>
          </w:divBdr>
        </w:div>
      </w:divsChild>
    </w:div>
    <w:div w:id="1320579798">
      <w:bodyDiv w:val="1"/>
      <w:marLeft w:val="0"/>
      <w:marRight w:val="0"/>
      <w:marTop w:val="0"/>
      <w:marBottom w:val="0"/>
      <w:divBdr>
        <w:top w:val="none" w:sz="0" w:space="0" w:color="auto"/>
        <w:left w:val="none" w:sz="0" w:space="0" w:color="auto"/>
        <w:bottom w:val="none" w:sz="0" w:space="0" w:color="auto"/>
        <w:right w:val="none" w:sz="0" w:space="0" w:color="auto"/>
      </w:divBdr>
      <w:divsChild>
        <w:div w:id="298002170">
          <w:marLeft w:val="0"/>
          <w:marRight w:val="0"/>
          <w:marTop w:val="0"/>
          <w:marBottom w:val="0"/>
          <w:divBdr>
            <w:top w:val="none" w:sz="0" w:space="0" w:color="auto"/>
            <w:left w:val="none" w:sz="0" w:space="0" w:color="auto"/>
            <w:bottom w:val="none" w:sz="0" w:space="0" w:color="auto"/>
            <w:right w:val="none" w:sz="0" w:space="0" w:color="auto"/>
          </w:divBdr>
        </w:div>
      </w:divsChild>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595046428">
      <w:bodyDiv w:val="1"/>
      <w:marLeft w:val="0"/>
      <w:marRight w:val="0"/>
      <w:marTop w:val="0"/>
      <w:marBottom w:val="0"/>
      <w:divBdr>
        <w:top w:val="none" w:sz="0" w:space="0" w:color="auto"/>
        <w:left w:val="none" w:sz="0" w:space="0" w:color="auto"/>
        <w:bottom w:val="none" w:sz="0" w:space="0" w:color="auto"/>
        <w:right w:val="none" w:sz="0" w:space="0" w:color="auto"/>
      </w:divBdr>
      <w:divsChild>
        <w:div w:id="827943966">
          <w:marLeft w:val="0"/>
          <w:marRight w:val="0"/>
          <w:marTop w:val="0"/>
          <w:marBottom w:val="0"/>
          <w:divBdr>
            <w:top w:val="none" w:sz="0" w:space="0" w:color="auto"/>
            <w:left w:val="none" w:sz="0" w:space="0" w:color="auto"/>
            <w:bottom w:val="none" w:sz="0" w:space="0" w:color="auto"/>
            <w:right w:val="none" w:sz="0" w:space="0" w:color="auto"/>
          </w:divBdr>
        </w:div>
        <w:div w:id="1410616839">
          <w:marLeft w:val="0"/>
          <w:marRight w:val="0"/>
          <w:marTop w:val="0"/>
          <w:marBottom w:val="0"/>
          <w:divBdr>
            <w:top w:val="none" w:sz="0" w:space="0" w:color="auto"/>
            <w:left w:val="none" w:sz="0" w:space="0" w:color="auto"/>
            <w:bottom w:val="none" w:sz="0" w:space="0" w:color="auto"/>
            <w:right w:val="none" w:sz="0" w:space="0" w:color="auto"/>
          </w:divBdr>
        </w:div>
        <w:div w:id="180749398">
          <w:marLeft w:val="0"/>
          <w:marRight w:val="0"/>
          <w:marTop w:val="0"/>
          <w:marBottom w:val="0"/>
          <w:divBdr>
            <w:top w:val="none" w:sz="0" w:space="0" w:color="auto"/>
            <w:left w:val="none" w:sz="0" w:space="0" w:color="auto"/>
            <w:bottom w:val="none" w:sz="0" w:space="0" w:color="auto"/>
            <w:right w:val="none" w:sz="0" w:space="0" w:color="auto"/>
          </w:divBdr>
        </w:div>
      </w:divsChild>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04846956">
      <w:bodyDiv w:val="1"/>
      <w:marLeft w:val="0"/>
      <w:marRight w:val="0"/>
      <w:marTop w:val="0"/>
      <w:marBottom w:val="0"/>
      <w:divBdr>
        <w:top w:val="none" w:sz="0" w:space="0" w:color="auto"/>
        <w:left w:val="none" w:sz="0" w:space="0" w:color="auto"/>
        <w:bottom w:val="none" w:sz="0" w:space="0" w:color="auto"/>
        <w:right w:val="none" w:sz="0" w:space="0" w:color="auto"/>
      </w:divBdr>
      <w:divsChild>
        <w:div w:id="1813207551">
          <w:marLeft w:val="0"/>
          <w:marRight w:val="0"/>
          <w:marTop w:val="0"/>
          <w:marBottom w:val="0"/>
          <w:divBdr>
            <w:top w:val="none" w:sz="0" w:space="0" w:color="auto"/>
            <w:left w:val="none" w:sz="0" w:space="0" w:color="auto"/>
            <w:bottom w:val="none" w:sz="0" w:space="0" w:color="auto"/>
            <w:right w:val="none" w:sz="0" w:space="0" w:color="auto"/>
          </w:divBdr>
        </w:div>
        <w:div w:id="894700830">
          <w:marLeft w:val="0"/>
          <w:marRight w:val="0"/>
          <w:marTop w:val="0"/>
          <w:marBottom w:val="0"/>
          <w:divBdr>
            <w:top w:val="none" w:sz="0" w:space="0" w:color="auto"/>
            <w:left w:val="none" w:sz="0" w:space="0" w:color="auto"/>
            <w:bottom w:val="none" w:sz="0" w:space="0" w:color="auto"/>
            <w:right w:val="none" w:sz="0" w:space="0" w:color="auto"/>
          </w:divBdr>
        </w:div>
        <w:div w:id="1319460465">
          <w:marLeft w:val="0"/>
          <w:marRight w:val="0"/>
          <w:marTop w:val="0"/>
          <w:marBottom w:val="0"/>
          <w:divBdr>
            <w:top w:val="none" w:sz="0" w:space="0" w:color="auto"/>
            <w:left w:val="none" w:sz="0" w:space="0" w:color="auto"/>
            <w:bottom w:val="none" w:sz="0" w:space="0" w:color="auto"/>
            <w:right w:val="none" w:sz="0" w:space="0" w:color="auto"/>
          </w:divBdr>
        </w:div>
        <w:div w:id="1189836093">
          <w:marLeft w:val="0"/>
          <w:marRight w:val="0"/>
          <w:marTop w:val="0"/>
          <w:marBottom w:val="0"/>
          <w:divBdr>
            <w:top w:val="none" w:sz="0" w:space="0" w:color="auto"/>
            <w:left w:val="none" w:sz="0" w:space="0" w:color="auto"/>
            <w:bottom w:val="none" w:sz="0" w:space="0" w:color="auto"/>
            <w:right w:val="none" w:sz="0" w:space="0" w:color="auto"/>
          </w:divBdr>
        </w:div>
        <w:div w:id="1526401759">
          <w:marLeft w:val="0"/>
          <w:marRight w:val="0"/>
          <w:marTop w:val="0"/>
          <w:marBottom w:val="0"/>
          <w:divBdr>
            <w:top w:val="none" w:sz="0" w:space="0" w:color="auto"/>
            <w:left w:val="none" w:sz="0" w:space="0" w:color="auto"/>
            <w:bottom w:val="none" w:sz="0" w:space="0" w:color="auto"/>
            <w:right w:val="none" w:sz="0" w:space="0" w:color="auto"/>
          </w:divBdr>
        </w:div>
        <w:div w:id="446198300">
          <w:marLeft w:val="0"/>
          <w:marRight w:val="0"/>
          <w:marTop w:val="0"/>
          <w:marBottom w:val="0"/>
          <w:divBdr>
            <w:top w:val="none" w:sz="0" w:space="0" w:color="auto"/>
            <w:left w:val="none" w:sz="0" w:space="0" w:color="auto"/>
            <w:bottom w:val="none" w:sz="0" w:space="0" w:color="auto"/>
            <w:right w:val="none" w:sz="0" w:space="0" w:color="auto"/>
          </w:divBdr>
        </w:div>
        <w:div w:id="1169175952">
          <w:marLeft w:val="0"/>
          <w:marRight w:val="0"/>
          <w:marTop w:val="0"/>
          <w:marBottom w:val="0"/>
          <w:divBdr>
            <w:top w:val="none" w:sz="0" w:space="0" w:color="auto"/>
            <w:left w:val="none" w:sz="0" w:space="0" w:color="auto"/>
            <w:bottom w:val="none" w:sz="0" w:space="0" w:color="auto"/>
            <w:right w:val="none" w:sz="0" w:space="0" w:color="auto"/>
          </w:divBdr>
        </w:div>
        <w:div w:id="1889800635">
          <w:marLeft w:val="0"/>
          <w:marRight w:val="0"/>
          <w:marTop w:val="0"/>
          <w:marBottom w:val="0"/>
          <w:divBdr>
            <w:top w:val="none" w:sz="0" w:space="0" w:color="auto"/>
            <w:left w:val="none" w:sz="0" w:space="0" w:color="auto"/>
            <w:bottom w:val="none" w:sz="0" w:space="0" w:color="auto"/>
            <w:right w:val="none" w:sz="0" w:space="0" w:color="auto"/>
          </w:divBdr>
        </w:div>
        <w:div w:id="1239487561">
          <w:marLeft w:val="0"/>
          <w:marRight w:val="0"/>
          <w:marTop w:val="0"/>
          <w:marBottom w:val="0"/>
          <w:divBdr>
            <w:top w:val="none" w:sz="0" w:space="0" w:color="auto"/>
            <w:left w:val="none" w:sz="0" w:space="0" w:color="auto"/>
            <w:bottom w:val="none" w:sz="0" w:space="0" w:color="auto"/>
            <w:right w:val="none" w:sz="0" w:space="0" w:color="auto"/>
          </w:divBdr>
        </w:div>
        <w:div w:id="1117527861">
          <w:marLeft w:val="0"/>
          <w:marRight w:val="0"/>
          <w:marTop w:val="0"/>
          <w:marBottom w:val="0"/>
          <w:divBdr>
            <w:top w:val="none" w:sz="0" w:space="0" w:color="auto"/>
            <w:left w:val="none" w:sz="0" w:space="0" w:color="auto"/>
            <w:bottom w:val="none" w:sz="0" w:space="0" w:color="auto"/>
            <w:right w:val="none" w:sz="0" w:space="0" w:color="auto"/>
          </w:divBdr>
        </w:div>
        <w:div w:id="1394086962">
          <w:marLeft w:val="0"/>
          <w:marRight w:val="0"/>
          <w:marTop w:val="0"/>
          <w:marBottom w:val="0"/>
          <w:divBdr>
            <w:top w:val="none" w:sz="0" w:space="0" w:color="auto"/>
            <w:left w:val="none" w:sz="0" w:space="0" w:color="auto"/>
            <w:bottom w:val="none" w:sz="0" w:space="0" w:color="auto"/>
            <w:right w:val="none" w:sz="0" w:space="0" w:color="auto"/>
          </w:divBdr>
        </w:div>
      </w:divsChild>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38030393">
      <w:bodyDiv w:val="1"/>
      <w:marLeft w:val="0"/>
      <w:marRight w:val="0"/>
      <w:marTop w:val="0"/>
      <w:marBottom w:val="0"/>
      <w:divBdr>
        <w:top w:val="none" w:sz="0" w:space="0" w:color="auto"/>
        <w:left w:val="none" w:sz="0" w:space="0" w:color="auto"/>
        <w:bottom w:val="none" w:sz="0" w:space="0" w:color="auto"/>
        <w:right w:val="none" w:sz="0" w:space="0" w:color="auto"/>
      </w:divBdr>
      <w:divsChild>
        <w:div w:id="27918609">
          <w:marLeft w:val="0"/>
          <w:marRight w:val="0"/>
          <w:marTop w:val="0"/>
          <w:marBottom w:val="0"/>
          <w:divBdr>
            <w:top w:val="none" w:sz="0" w:space="0" w:color="auto"/>
            <w:left w:val="none" w:sz="0" w:space="0" w:color="auto"/>
            <w:bottom w:val="none" w:sz="0" w:space="0" w:color="auto"/>
            <w:right w:val="none" w:sz="0" w:space="0" w:color="auto"/>
          </w:divBdr>
        </w:div>
        <w:div w:id="6760717">
          <w:marLeft w:val="0"/>
          <w:marRight w:val="0"/>
          <w:marTop w:val="0"/>
          <w:marBottom w:val="0"/>
          <w:divBdr>
            <w:top w:val="none" w:sz="0" w:space="0" w:color="auto"/>
            <w:left w:val="none" w:sz="0" w:space="0" w:color="auto"/>
            <w:bottom w:val="none" w:sz="0" w:space="0" w:color="auto"/>
            <w:right w:val="none" w:sz="0" w:space="0" w:color="auto"/>
          </w:divBdr>
        </w:div>
        <w:div w:id="1572353516">
          <w:marLeft w:val="0"/>
          <w:marRight w:val="0"/>
          <w:marTop w:val="0"/>
          <w:marBottom w:val="0"/>
          <w:divBdr>
            <w:top w:val="none" w:sz="0" w:space="0" w:color="auto"/>
            <w:left w:val="none" w:sz="0" w:space="0" w:color="auto"/>
            <w:bottom w:val="none" w:sz="0" w:space="0" w:color="auto"/>
            <w:right w:val="none" w:sz="0" w:space="0" w:color="auto"/>
          </w:divBdr>
        </w:div>
        <w:div w:id="1168524966">
          <w:marLeft w:val="0"/>
          <w:marRight w:val="0"/>
          <w:marTop w:val="0"/>
          <w:marBottom w:val="0"/>
          <w:divBdr>
            <w:top w:val="none" w:sz="0" w:space="0" w:color="auto"/>
            <w:left w:val="none" w:sz="0" w:space="0" w:color="auto"/>
            <w:bottom w:val="none" w:sz="0" w:space="0" w:color="auto"/>
            <w:right w:val="none" w:sz="0" w:space="0" w:color="auto"/>
          </w:divBdr>
        </w:div>
        <w:div w:id="1537428010">
          <w:marLeft w:val="0"/>
          <w:marRight w:val="0"/>
          <w:marTop w:val="0"/>
          <w:marBottom w:val="0"/>
          <w:divBdr>
            <w:top w:val="none" w:sz="0" w:space="0" w:color="auto"/>
            <w:left w:val="none" w:sz="0" w:space="0" w:color="auto"/>
            <w:bottom w:val="none" w:sz="0" w:space="0" w:color="auto"/>
            <w:right w:val="none" w:sz="0" w:space="0" w:color="auto"/>
          </w:divBdr>
        </w:div>
        <w:div w:id="1385835286">
          <w:marLeft w:val="0"/>
          <w:marRight w:val="0"/>
          <w:marTop w:val="0"/>
          <w:marBottom w:val="0"/>
          <w:divBdr>
            <w:top w:val="none" w:sz="0" w:space="0" w:color="auto"/>
            <w:left w:val="none" w:sz="0" w:space="0" w:color="auto"/>
            <w:bottom w:val="none" w:sz="0" w:space="0" w:color="auto"/>
            <w:right w:val="none" w:sz="0" w:space="0" w:color="auto"/>
          </w:divBdr>
        </w:div>
      </w:divsChild>
    </w:div>
    <w:div w:id="2025324789">
      <w:bodyDiv w:val="1"/>
      <w:marLeft w:val="0"/>
      <w:marRight w:val="0"/>
      <w:marTop w:val="0"/>
      <w:marBottom w:val="0"/>
      <w:divBdr>
        <w:top w:val="none" w:sz="0" w:space="0" w:color="auto"/>
        <w:left w:val="none" w:sz="0" w:space="0" w:color="auto"/>
        <w:bottom w:val="none" w:sz="0" w:space="0" w:color="auto"/>
        <w:right w:val="none" w:sz="0" w:space="0" w:color="auto"/>
      </w:divBdr>
      <w:divsChild>
        <w:div w:id="1088381001">
          <w:marLeft w:val="0"/>
          <w:marRight w:val="0"/>
          <w:marTop w:val="0"/>
          <w:marBottom w:val="0"/>
          <w:divBdr>
            <w:top w:val="none" w:sz="0" w:space="0" w:color="auto"/>
            <w:left w:val="none" w:sz="0" w:space="0" w:color="auto"/>
            <w:bottom w:val="none" w:sz="0" w:space="0" w:color="auto"/>
            <w:right w:val="none" w:sz="0" w:space="0" w:color="auto"/>
          </w:divBdr>
        </w:div>
      </w:divsChild>
    </w:div>
    <w:div w:id="2037927506">
      <w:bodyDiv w:val="1"/>
      <w:marLeft w:val="0"/>
      <w:marRight w:val="0"/>
      <w:marTop w:val="0"/>
      <w:marBottom w:val="0"/>
      <w:divBdr>
        <w:top w:val="none" w:sz="0" w:space="0" w:color="auto"/>
        <w:left w:val="none" w:sz="0" w:space="0" w:color="auto"/>
        <w:bottom w:val="none" w:sz="0" w:space="0" w:color="auto"/>
        <w:right w:val="none" w:sz="0" w:space="0" w:color="auto"/>
      </w:divBdr>
      <w:divsChild>
        <w:div w:id="456686031">
          <w:marLeft w:val="0"/>
          <w:marRight w:val="0"/>
          <w:marTop w:val="0"/>
          <w:marBottom w:val="0"/>
          <w:divBdr>
            <w:top w:val="none" w:sz="0" w:space="0" w:color="auto"/>
            <w:left w:val="none" w:sz="0" w:space="0" w:color="auto"/>
            <w:bottom w:val="none" w:sz="0" w:space="0" w:color="auto"/>
            <w:right w:val="none" w:sz="0" w:space="0" w:color="auto"/>
          </w:divBdr>
        </w:div>
        <w:div w:id="340934302">
          <w:marLeft w:val="0"/>
          <w:marRight w:val="0"/>
          <w:marTop w:val="0"/>
          <w:marBottom w:val="0"/>
          <w:divBdr>
            <w:top w:val="none" w:sz="0" w:space="0" w:color="auto"/>
            <w:left w:val="none" w:sz="0" w:space="0" w:color="auto"/>
            <w:bottom w:val="none" w:sz="0" w:space="0" w:color="auto"/>
            <w:right w:val="none" w:sz="0" w:space="0" w:color="auto"/>
          </w:divBdr>
        </w:div>
        <w:div w:id="1425686989">
          <w:marLeft w:val="0"/>
          <w:marRight w:val="0"/>
          <w:marTop w:val="0"/>
          <w:marBottom w:val="0"/>
          <w:divBdr>
            <w:top w:val="none" w:sz="0" w:space="0" w:color="auto"/>
            <w:left w:val="none" w:sz="0" w:space="0" w:color="auto"/>
            <w:bottom w:val="none" w:sz="0" w:space="0" w:color="auto"/>
            <w:right w:val="none" w:sz="0" w:space="0" w:color="auto"/>
          </w:divBdr>
        </w:div>
        <w:div w:id="2127964538">
          <w:marLeft w:val="0"/>
          <w:marRight w:val="0"/>
          <w:marTop w:val="0"/>
          <w:marBottom w:val="0"/>
          <w:divBdr>
            <w:top w:val="none" w:sz="0" w:space="0" w:color="auto"/>
            <w:left w:val="none" w:sz="0" w:space="0" w:color="auto"/>
            <w:bottom w:val="none" w:sz="0" w:space="0" w:color="auto"/>
            <w:right w:val="none" w:sz="0" w:space="0" w:color="auto"/>
          </w:divBdr>
        </w:div>
        <w:div w:id="1040932558">
          <w:marLeft w:val="0"/>
          <w:marRight w:val="0"/>
          <w:marTop w:val="0"/>
          <w:marBottom w:val="0"/>
          <w:divBdr>
            <w:top w:val="none" w:sz="0" w:space="0" w:color="auto"/>
            <w:left w:val="none" w:sz="0" w:space="0" w:color="auto"/>
            <w:bottom w:val="none" w:sz="0" w:space="0" w:color="auto"/>
            <w:right w:val="none" w:sz="0" w:space="0" w:color="auto"/>
          </w:divBdr>
        </w:div>
        <w:div w:id="744491554">
          <w:marLeft w:val="0"/>
          <w:marRight w:val="0"/>
          <w:marTop w:val="0"/>
          <w:marBottom w:val="0"/>
          <w:divBdr>
            <w:top w:val="none" w:sz="0" w:space="0" w:color="auto"/>
            <w:left w:val="none" w:sz="0" w:space="0" w:color="auto"/>
            <w:bottom w:val="none" w:sz="0" w:space="0" w:color="auto"/>
            <w:right w:val="none" w:sz="0" w:space="0" w:color="auto"/>
          </w:divBdr>
        </w:div>
        <w:div w:id="1353415909">
          <w:marLeft w:val="0"/>
          <w:marRight w:val="0"/>
          <w:marTop w:val="0"/>
          <w:marBottom w:val="0"/>
          <w:divBdr>
            <w:top w:val="none" w:sz="0" w:space="0" w:color="auto"/>
            <w:left w:val="none" w:sz="0" w:space="0" w:color="auto"/>
            <w:bottom w:val="none" w:sz="0" w:space="0" w:color="auto"/>
            <w:right w:val="none" w:sz="0" w:space="0" w:color="auto"/>
          </w:divBdr>
        </w:div>
      </w:divsChild>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hyperlink" Target="mailto:customer.service@delwp.vic.gov.au" TargetMode="External"/><Relationship Id="rId39" Type="http://schemas.openxmlformats.org/officeDocument/2006/relationships/header" Target="header6.xml"/><Relationship Id="rId21" Type="http://schemas.openxmlformats.org/officeDocument/2006/relationships/image" Target="media/image13.jpg"/><Relationship Id="rId34" Type="http://schemas.openxmlformats.org/officeDocument/2006/relationships/header" Target="header4.xml"/><Relationship Id="rId42" Type="http://schemas.openxmlformats.org/officeDocument/2006/relationships/hyperlink" Target="https://www.suburbandevelopment.vic.gov.au/partnerships/metropolitan-partnerships/western-partnership" TargetMode="External"/><Relationship Id="rId47" Type="http://schemas.openxmlformats.org/officeDocument/2006/relationships/header" Target="header7.xml"/><Relationship Id="rId50" Type="http://schemas.openxmlformats.org/officeDocument/2006/relationships/footer" Target="footer12.xml"/><Relationship Id="rId55" Type="http://schemas.openxmlformats.org/officeDocument/2006/relationships/header" Target="header9.xml"/><Relationship Id="rId63" Type="http://schemas.openxmlformats.org/officeDocument/2006/relationships/header" Target="header12.xml"/><Relationship Id="rId68" Type="http://schemas.openxmlformats.org/officeDocument/2006/relationships/footer" Target="footer21.xml"/><Relationship Id="rId7" Type="http://schemas.openxmlformats.org/officeDocument/2006/relationships/endnotes" Target="endnotes.xml"/><Relationship Id="rId71"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header" Target="header2.xml"/><Relationship Id="rId11" Type="http://schemas.openxmlformats.org/officeDocument/2006/relationships/image" Target="media/image4.png"/><Relationship Id="rId24" Type="http://schemas.openxmlformats.org/officeDocument/2006/relationships/image" Target="media/image16.emf"/><Relationship Id="rId32" Type="http://schemas.openxmlformats.org/officeDocument/2006/relationships/footer" Target="footer5.xml"/><Relationship Id="rId37" Type="http://schemas.openxmlformats.org/officeDocument/2006/relationships/footer" Target="footer8.xml"/><Relationship Id="rId40" Type="http://schemas.openxmlformats.org/officeDocument/2006/relationships/footer" Target="footer9.xml"/><Relationship Id="rId45" Type="http://schemas.openxmlformats.org/officeDocument/2006/relationships/image" Target="media/image19.emf"/><Relationship Id="rId53" Type="http://schemas.openxmlformats.org/officeDocument/2006/relationships/chart" Target="charts/chart2.xml"/><Relationship Id="rId58" Type="http://schemas.openxmlformats.org/officeDocument/2006/relationships/footer" Target="footer14.xml"/><Relationship Id="rId66" Type="http://schemas.openxmlformats.org/officeDocument/2006/relationships/footer" Target="footer19.xml"/><Relationship Id="rId74"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hyperlink" Target="http://www.delwp.vic.gov.au" TargetMode="External"/><Relationship Id="rId36" Type="http://schemas.openxmlformats.org/officeDocument/2006/relationships/footer" Target="footer7.xml"/><Relationship Id="rId49" Type="http://schemas.openxmlformats.org/officeDocument/2006/relationships/header" Target="header8.xml"/><Relationship Id="rId57" Type="http://schemas.openxmlformats.org/officeDocument/2006/relationships/header" Target="header10.xml"/><Relationship Id="rId61" Type="http://schemas.openxmlformats.org/officeDocument/2006/relationships/footer" Target="footer16.xml"/><Relationship Id="rId10" Type="http://schemas.openxmlformats.org/officeDocument/2006/relationships/image" Target="media/image3.png"/><Relationship Id="rId19" Type="http://schemas.openxmlformats.org/officeDocument/2006/relationships/footer" Target="footer3.xml"/><Relationship Id="rId31" Type="http://schemas.openxmlformats.org/officeDocument/2006/relationships/header" Target="header3.xml"/><Relationship Id="rId44" Type="http://schemas.openxmlformats.org/officeDocument/2006/relationships/hyperlink" Target="https://www.suburbandevelopment.vic.gov.au/regions/western-region" TargetMode="External"/><Relationship Id="rId52" Type="http://schemas.openxmlformats.org/officeDocument/2006/relationships/chart" Target="charts/chart1.xml"/><Relationship Id="rId60" Type="http://schemas.openxmlformats.org/officeDocument/2006/relationships/footer" Target="footer15.xml"/><Relationship Id="rId65" Type="http://schemas.openxmlformats.org/officeDocument/2006/relationships/header" Target="header13.xm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g"/><Relationship Id="rId27" Type="http://schemas.openxmlformats.org/officeDocument/2006/relationships/hyperlink" Target="http://www.relayservice.com.au" TargetMode="External"/><Relationship Id="rId30" Type="http://schemas.openxmlformats.org/officeDocument/2006/relationships/footer" Target="footer4.xml"/><Relationship Id="rId35" Type="http://schemas.openxmlformats.org/officeDocument/2006/relationships/header" Target="header5.xml"/><Relationship Id="rId43" Type="http://schemas.openxmlformats.org/officeDocument/2006/relationships/hyperlink" Target="https://www.suburbandevelopment.vic.gov.au/regions/western-region" TargetMode="External"/><Relationship Id="rId48" Type="http://schemas.openxmlformats.org/officeDocument/2006/relationships/footer" Target="footer11.xml"/><Relationship Id="rId56" Type="http://schemas.openxmlformats.org/officeDocument/2006/relationships/footer" Target="footer13.xml"/><Relationship Id="rId64" Type="http://schemas.openxmlformats.org/officeDocument/2006/relationships/footer" Target="footer18.xml"/><Relationship Id="rId69" Type="http://schemas.openxmlformats.org/officeDocument/2006/relationships/header" Target="header14.xml"/><Relationship Id="rId8" Type="http://schemas.openxmlformats.org/officeDocument/2006/relationships/image" Target="media/image1.png"/><Relationship Id="rId51" Type="http://schemas.openxmlformats.org/officeDocument/2006/relationships/image" Target="media/image21.jpeg"/><Relationship Id="rId72" Type="http://schemas.openxmlformats.org/officeDocument/2006/relationships/footer" Target="footer23.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creativecommons.org/licenses/by/4.0/" TargetMode="External"/><Relationship Id="rId33" Type="http://schemas.openxmlformats.org/officeDocument/2006/relationships/footer" Target="footer6.xml"/><Relationship Id="rId38" Type="http://schemas.openxmlformats.org/officeDocument/2006/relationships/hyperlink" Target="file:///\\Internal.vic.gov.au\Groupdata\LIPP\SD%20Policy%20and%20Strategy%20Restricted\Metro%20Partnerships\Assemblies\ISE%20Assembly\www.suburbandevelopment.vic.gov.au" TargetMode="External"/><Relationship Id="rId46" Type="http://schemas.openxmlformats.org/officeDocument/2006/relationships/footer" Target="footer10.xml"/><Relationship Id="rId59" Type="http://schemas.openxmlformats.org/officeDocument/2006/relationships/header" Target="header11.xml"/><Relationship Id="rId67" Type="http://schemas.openxmlformats.org/officeDocument/2006/relationships/footer" Target="footer20.xml"/><Relationship Id="rId20" Type="http://schemas.openxmlformats.org/officeDocument/2006/relationships/image" Target="media/image12.jpeg"/><Relationship Id="rId41" Type="http://schemas.openxmlformats.org/officeDocument/2006/relationships/hyperlink" Target="https://www.suburbandevelopment.vic.gov.au/partnerships/metropolitan-partnerships/western-partnership" TargetMode="External"/><Relationship Id="rId54" Type="http://schemas.openxmlformats.org/officeDocument/2006/relationships/chart" Target="charts/chart3.xml"/><Relationship Id="rId62" Type="http://schemas.openxmlformats.org/officeDocument/2006/relationships/footer" Target="footer17.xml"/><Relationship Id="rId70" Type="http://schemas.openxmlformats.org/officeDocument/2006/relationships/footer" Target="footer22.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_rels/footer12.xml.rels><?xml version="1.0" encoding="UTF-8" standalone="yes"?>
<Relationships xmlns="http://schemas.openxmlformats.org/package/2006/relationships"><Relationship Id="rId1" Type="http://schemas.openxmlformats.org/officeDocument/2006/relationships/image" Target="media/image20.jpeg"/></Relationships>
</file>

<file path=word/_rels/footer15.xml.rels><?xml version="1.0" encoding="UTF-8" standalone="yes"?>
<Relationships xmlns="http://schemas.openxmlformats.org/package/2006/relationships"><Relationship Id="rId1" Type="http://schemas.openxmlformats.org/officeDocument/2006/relationships/image" Target="media/image22.jpeg"/></Relationships>
</file>

<file path=word/_rels/footer17.xml.rels><?xml version="1.0" encoding="UTF-8" standalone="yes"?>
<Relationships xmlns="http://schemas.openxmlformats.org/package/2006/relationships"><Relationship Id="rId1" Type="http://schemas.openxmlformats.org/officeDocument/2006/relationships/image" Target="media/image23.jpeg"/></Relationships>
</file>

<file path=word/_rels/footer20.xml.rels><?xml version="1.0" encoding="UTF-8" standalone="yes"?>
<Relationships xmlns="http://schemas.openxmlformats.org/package/2006/relationships"><Relationship Id="rId1" Type="http://schemas.openxmlformats.org/officeDocument/2006/relationships/image" Target="media/image24.jpeg"/></Relationships>
</file>

<file path=word/_rels/footer3.xml.rels><?xml version="1.0" encoding="UTF-8" standalone="yes"?>
<Relationships xmlns="http://schemas.openxmlformats.org/package/2006/relationships"><Relationship Id="rId2" Type="http://schemas.openxmlformats.org/officeDocument/2006/relationships/image" Target="media/image11.emf"/><Relationship Id="rId1" Type="http://schemas.openxmlformats.org/officeDocument/2006/relationships/image" Target="media/image10.emf"/></Relationships>
</file>

<file path=word/_rels/footer6.xml.rels><?xml version="1.0" encoding="UTF-8" standalone="yes"?>
<Relationships xmlns="http://schemas.openxmlformats.org/package/2006/relationships"><Relationship Id="rId1" Type="http://schemas.openxmlformats.org/officeDocument/2006/relationships/image" Target="media/image17.jpeg"/></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14.xml.rels><?xml version="1.0" encoding="UTF-8" standalone="yes"?>
<Relationships xmlns="http://schemas.openxmlformats.org/package/2006/relationships"><Relationship Id="rId1" Type="http://schemas.openxmlformats.org/officeDocument/2006/relationships/image" Target="media/image25.jpeg"/></Relationships>
</file>

<file path=word/_rels/header5.xml.rels><?xml version="1.0" encoding="UTF-8" standalone="yes"?>
<Relationships xmlns="http://schemas.openxmlformats.org/package/2006/relationships"><Relationship Id="rId1" Type="http://schemas.openxmlformats.org/officeDocument/2006/relationships/image" Target="media/image18.jpeg"/></Relationships>
</file>

<file path=word/_rels/settings.xml.rels><?xml version="1.0" encoding="UTF-8" standalone="yes"?>
<Relationships xmlns="http://schemas.openxmlformats.org/package/2006/relationships"><Relationship Id="rId1" Type="http://schemas.openxmlformats.org/officeDocument/2006/relationships/attachedTemplate" Target="file:///\\Internal.vic.gov.au\DSE\GroupData\Office%20Templates\DELWP%20Templates\DELWP%20Report%20template_macros.do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apireServ\Data\3.%20Projects\1.%20Current%20Projects%20-%20New%20or%20Open\3728.%20DELWP%20Metro%20Partnerhips\Reports\Western%20Assembly%20summary\DemographicsMaster.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apireServ\Data\3.%20Projects\1.%20Current%20Projects%20-%20New%20or%20Open\3728.%20DELWP%20Metro%20Partnerhips\Reports\Western%20Assembly%20summary\DemographicsMaster.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apireServ\Data\3.%20Projects\1.%20Current%20Projects%20-%20New%20or%20Open\3728.%20DELWP%20Metro%20Partnerhips\Reports\Western%20Assembly%20summary\DemographicsMaster.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[DemographicsMaster.xlsx]Age!PivotTable1</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Age!$B$3</c:f>
              <c:strCache>
                <c:ptCount val="1"/>
                <c:pt idx="0">
                  <c:v>Total</c:v>
                </c:pt>
              </c:strCache>
            </c:strRef>
          </c:tx>
          <c:spPr>
            <a:solidFill>
              <a:schemeClr val="accent4"/>
            </a:solidFill>
            <a:ln>
              <a:noFill/>
            </a:ln>
            <a:effectLst/>
          </c:spPr>
          <c:invertIfNegative val="0"/>
          <c:dLbls>
            <c:delete val="1"/>
          </c:dLbls>
          <c:cat>
            <c:strRef>
              <c:f>Age!$A$4:$A$11</c:f>
              <c:strCache>
                <c:ptCount val="7"/>
                <c:pt idx="0">
                  <c:v>15-24</c:v>
                </c:pt>
                <c:pt idx="1">
                  <c:v>25-34</c:v>
                </c:pt>
                <c:pt idx="2">
                  <c:v>35-44</c:v>
                </c:pt>
                <c:pt idx="3">
                  <c:v>45-54</c:v>
                </c:pt>
                <c:pt idx="4">
                  <c:v>55-64</c:v>
                </c:pt>
                <c:pt idx="5">
                  <c:v>65-74</c:v>
                </c:pt>
                <c:pt idx="6">
                  <c:v>75+</c:v>
                </c:pt>
              </c:strCache>
            </c:strRef>
          </c:cat>
          <c:val>
            <c:numRef>
              <c:f>Age!$B$4:$B$11</c:f>
              <c:numCache>
                <c:formatCode>0%</c:formatCode>
                <c:ptCount val="7"/>
                <c:pt idx="0">
                  <c:v>4.4444444444444446E-2</c:v>
                </c:pt>
                <c:pt idx="1">
                  <c:v>0.2</c:v>
                </c:pt>
                <c:pt idx="2">
                  <c:v>0.25555555555555554</c:v>
                </c:pt>
                <c:pt idx="3">
                  <c:v>0.17777777777777778</c:v>
                </c:pt>
                <c:pt idx="4">
                  <c:v>0.22222222222222221</c:v>
                </c:pt>
                <c:pt idx="5">
                  <c:v>6.6666666666666666E-2</c:v>
                </c:pt>
                <c:pt idx="6">
                  <c:v>3.3333333333333333E-2</c:v>
                </c:pt>
              </c:numCache>
            </c:numRef>
          </c:val>
          <c:extLst>
            <c:ext xmlns:c16="http://schemas.microsoft.com/office/drawing/2014/chart" uri="{C3380CC4-5D6E-409C-BE32-E72D297353CC}">
              <c16:uniqueId val="{00000000-C426-45A8-827C-06986DBB8029}"/>
            </c:ext>
          </c:extLst>
        </c:ser>
        <c:dLbls>
          <c:dLblPos val="outEnd"/>
          <c:showLegendKey val="0"/>
          <c:showVal val="1"/>
          <c:showCatName val="0"/>
          <c:showSerName val="0"/>
          <c:showPercent val="0"/>
          <c:showBubbleSize val="0"/>
        </c:dLbls>
        <c:gapWidth val="219"/>
        <c:axId val="1383684031"/>
        <c:axId val="1578768463"/>
      </c:barChart>
      <c:catAx>
        <c:axId val="13836840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78768463"/>
        <c:crosses val="autoZero"/>
        <c:auto val="1"/>
        <c:lblAlgn val="ctr"/>
        <c:lblOffset val="100"/>
        <c:noMultiLvlLbl val="0"/>
      </c:catAx>
      <c:valAx>
        <c:axId val="157876846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8368403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4"/>
            </a:solidFill>
            <a:ln>
              <a:noFill/>
            </a:ln>
            <a:effectLst/>
          </c:spPr>
          <c:invertIfNegative val="0"/>
          <c:dLbls>
            <c:delete val="1"/>
          </c:dLbls>
          <c:cat>
            <c:strRef>
              <c:f>'Relationship To region'!$A$1:$F$1</c:f>
              <c:strCache>
                <c:ptCount val="6"/>
                <c:pt idx="0">
                  <c:v>Study</c:v>
                </c:pt>
                <c:pt idx="1">
                  <c:v>Own a business</c:v>
                </c:pt>
                <c:pt idx="2">
                  <c:v>Own a home</c:v>
                </c:pt>
                <c:pt idx="3">
                  <c:v>Industry expert</c:v>
                </c:pt>
                <c:pt idx="4">
                  <c:v>Live</c:v>
                </c:pt>
                <c:pt idx="5">
                  <c:v>Work</c:v>
                </c:pt>
              </c:strCache>
            </c:strRef>
          </c:cat>
          <c:val>
            <c:numRef>
              <c:f>'Relationship To region'!$A$2:$F$2</c:f>
              <c:numCache>
                <c:formatCode>General</c:formatCode>
                <c:ptCount val="6"/>
                <c:pt idx="0">
                  <c:v>7</c:v>
                </c:pt>
                <c:pt idx="1">
                  <c:v>16</c:v>
                </c:pt>
                <c:pt idx="2">
                  <c:v>28</c:v>
                </c:pt>
                <c:pt idx="3">
                  <c:v>29</c:v>
                </c:pt>
                <c:pt idx="4">
                  <c:v>59</c:v>
                </c:pt>
                <c:pt idx="5">
                  <c:v>63</c:v>
                </c:pt>
              </c:numCache>
            </c:numRef>
          </c:val>
          <c:extLst>
            <c:ext xmlns:c16="http://schemas.microsoft.com/office/drawing/2014/chart" uri="{C3380CC4-5D6E-409C-BE32-E72D297353CC}">
              <c16:uniqueId val="{00000000-91FC-4101-832E-930B629AC5A8}"/>
            </c:ext>
          </c:extLst>
        </c:ser>
        <c:dLbls>
          <c:dLblPos val="outEnd"/>
          <c:showLegendKey val="0"/>
          <c:showVal val="1"/>
          <c:showCatName val="0"/>
          <c:showSerName val="0"/>
          <c:showPercent val="0"/>
          <c:showBubbleSize val="0"/>
        </c:dLbls>
        <c:gapWidth val="182"/>
        <c:axId val="1554748847"/>
        <c:axId val="1565275327"/>
      </c:barChart>
      <c:catAx>
        <c:axId val="15547488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65275327"/>
        <c:crosses val="autoZero"/>
        <c:auto val="1"/>
        <c:lblAlgn val="ctr"/>
        <c:lblOffset val="100"/>
        <c:noMultiLvlLbl val="0"/>
      </c:catAx>
      <c:valAx>
        <c:axId val="1565275327"/>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5474884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[DemographicsMaster.xlsx]LGA!PivotTable1</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LGA!$B$1</c:f>
              <c:strCache>
                <c:ptCount val="1"/>
                <c:pt idx="0">
                  <c:v>Total</c:v>
                </c:pt>
              </c:strCache>
            </c:strRef>
          </c:tx>
          <c:spPr>
            <a:solidFill>
              <a:schemeClr val="accent4"/>
            </a:solidFill>
            <a:ln>
              <a:noFill/>
            </a:ln>
            <a:effectLst/>
          </c:spPr>
          <c:invertIfNegative val="0"/>
          <c:dLbls>
            <c:delete val="1"/>
          </c:dLbls>
          <c:cat>
            <c:strRef>
              <c:f>LGA!$A$2:$A$9</c:f>
              <c:strCache>
                <c:ptCount val="7"/>
                <c:pt idx="0">
                  <c:v>Moonee Valley </c:v>
                </c:pt>
                <c:pt idx="1">
                  <c:v>Melton</c:v>
                </c:pt>
                <c:pt idx="2">
                  <c:v>Brimbank</c:v>
                </c:pt>
                <c:pt idx="3">
                  <c:v>Wyndham</c:v>
                </c:pt>
                <c:pt idx="4">
                  <c:v>Hobsons Bay</c:v>
                </c:pt>
                <c:pt idx="5">
                  <c:v>Maribyrnong</c:v>
                </c:pt>
                <c:pt idx="6">
                  <c:v>Other</c:v>
                </c:pt>
              </c:strCache>
            </c:strRef>
          </c:cat>
          <c:val>
            <c:numRef>
              <c:f>LGA!$B$2:$B$9</c:f>
              <c:numCache>
                <c:formatCode>0%</c:formatCode>
                <c:ptCount val="7"/>
                <c:pt idx="0">
                  <c:v>5.4545454545454543E-2</c:v>
                </c:pt>
                <c:pt idx="1">
                  <c:v>6.363636363636363E-2</c:v>
                </c:pt>
                <c:pt idx="2">
                  <c:v>0.13636363636363635</c:v>
                </c:pt>
                <c:pt idx="3">
                  <c:v>0.16363636363636364</c:v>
                </c:pt>
                <c:pt idx="4">
                  <c:v>0.18181818181818182</c:v>
                </c:pt>
                <c:pt idx="5">
                  <c:v>0.19090909090909092</c:v>
                </c:pt>
                <c:pt idx="6">
                  <c:v>0.20909090909090908</c:v>
                </c:pt>
              </c:numCache>
            </c:numRef>
          </c:val>
          <c:extLst>
            <c:ext xmlns:c16="http://schemas.microsoft.com/office/drawing/2014/chart" uri="{C3380CC4-5D6E-409C-BE32-E72D297353CC}">
              <c16:uniqueId val="{00000000-D711-48F3-BC48-1D4B7BD50150}"/>
            </c:ext>
          </c:extLst>
        </c:ser>
        <c:dLbls>
          <c:dLblPos val="outEnd"/>
          <c:showLegendKey val="0"/>
          <c:showVal val="1"/>
          <c:showCatName val="0"/>
          <c:showSerName val="0"/>
          <c:showPercent val="0"/>
          <c:showBubbleSize val="0"/>
        </c:dLbls>
        <c:gapWidth val="219"/>
        <c:axId val="1383684031"/>
        <c:axId val="1578768463"/>
      </c:barChart>
      <c:catAx>
        <c:axId val="138368403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78768463"/>
        <c:crosses val="autoZero"/>
        <c:auto val="1"/>
        <c:lblAlgn val="ctr"/>
        <c:lblOffset val="100"/>
        <c:noMultiLvlLbl val="0"/>
      </c:catAx>
      <c:valAx>
        <c:axId val="1578768463"/>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8368403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7602B630EE34AFE9E64CE1708E7547C"/>
        <w:category>
          <w:name w:val="General"/>
          <w:gallery w:val="placeholder"/>
        </w:category>
        <w:types>
          <w:type w:val="bbPlcHdr"/>
        </w:types>
        <w:behaviors>
          <w:behavior w:val="content"/>
        </w:behaviors>
        <w:guid w:val="{FD6006EB-21B4-40E1-824D-9B177060FE57}"/>
      </w:docPartPr>
      <w:docPartBody>
        <w:p w:rsidR="008E00BA" w:rsidRDefault="008E00BA">
          <w:pPr>
            <w:pStyle w:val="17602B630EE34AFE9E64CE1708E7547C"/>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venir LT Std 55 Roman">
    <w:altName w:val="Calibri"/>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00BA"/>
    <w:rsid w:val="001016CB"/>
    <w:rsid w:val="001131F9"/>
    <w:rsid w:val="00204617"/>
    <w:rsid w:val="003245D9"/>
    <w:rsid w:val="00334915"/>
    <w:rsid w:val="004449AB"/>
    <w:rsid w:val="004942BD"/>
    <w:rsid w:val="005E6257"/>
    <w:rsid w:val="005E7471"/>
    <w:rsid w:val="0077369D"/>
    <w:rsid w:val="00795309"/>
    <w:rsid w:val="0082248A"/>
    <w:rsid w:val="008E00BA"/>
    <w:rsid w:val="00986AFD"/>
    <w:rsid w:val="00AE4032"/>
    <w:rsid w:val="00B10A54"/>
    <w:rsid w:val="00BD6730"/>
    <w:rsid w:val="00C75EC1"/>
    <w:rsid w:val="00CF30A2"/>
    <w:rsid w:val="00D956A4"/>
    <w:rsid w:val="00F5286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808080"/>
    </w:rPr>
  </w:style>
  <w:style w:type="paragraph" w:customStyle="1" w:styleId="17602B630EE34AFE9E64CE1708E7547C">
    <w:name w:val="17602B630EE34AFE9E64CE1708E7547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520A76"/>
      </a:dk2>
      <a:lt2>
        <a:srgbClr val="EEE6F1"/>
      </a:lt2>
      <a:accent1>
        <a:srgbClr val="00B2A9"/>
      </a:accent1>
      <a:accent2>
        <a:srgbClr val="520A76"/>
      </a:accent2>
      <a:accent3>
        <a:srgbClr val="201547"/>
      </a:accent3>
      <a:accent4>
        <a:srgbClr val="78BE20"/>
      </a:accent4>
      <a:accent5>
        <a:srgbClr val="99E0DD"/>
      </a:accent5>
      <a:accent6>
        <a:srgbClr val="BA9DC8"/>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59954F-5A0D-4737-8B2D-A1AAEEEC5E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DELWP Report template_macros.dotm</Template>
  <TotalTime>14</TotalTime>
  <Pages>25</Pages>
  <Words>7802</Words>
  <Characters>44474</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The 2017 Western Assembly</vt:lpstr>
    </vt:vector>
  </TitlesOfParts>
  <Company/>
  <LinksUpToDate>false</LinksUpToDate>
  <CharactersWithSpaces>52172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2017 Western Assembly</dc:title>
  <dc:subject/>
  <dc:creator>Genevieve Thornton</dc:creator>
  <cp:keywords/>
  <dc:description/>
  <cp:lastModifiedBy>James D Simondson (DELWP)</cp:lastModifiedBy>
  <cp:revision>5</cp:revision>
  <cp:lastPrinted>2017-11-10T02:43:00Z</cp:lastPrinted>
  <dcterms:created xsi:type="dcterms:W3CDTF">2017-11-08T00:54:00Z</dcterms:created>
  <dcterms:modified xsi:type="dcterms:W3CDTF">2017-11-10T02:44:00Z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The 2017 Western Assembly</vt:lpwstr>
  </property>
  <property fmtid="{D5CDD505-2E9C-101B-9397-08002B2CF9AE}" pid="3" name="xSubtitle">
    <vt:lpwstr>Summary Report</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The 2017 Western Assembly</vt:lpwstr>
  </property>
  <property fmtid="{D5CDD505-2E9C-101B-9397-08002B2CF9AE}" pid="16" name="xFooterSubtitle">
    <vt:lpwstr>Summary Report</vt:lpwstr>
  </property>
  <property fmtid="{D5CDD505-2E9C-101B-9397-08002B2CF9AE}" pid="17" name="xAppendixName">
    <vt:lpwstr>Appendix</vt:lpwstr>
  </property>
</Properties>
</file>