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footer19.xml" ContentType="application/vnd.openxmlformats-officedocument.wordprocessingml.footer+xml"/>
  <Override PartName="/word/header10.xml" ContentType="application/vnd.openxmlformats-officedocument.wordprocessingml.header+xml"/>
  <Override PartName="/word/footer20.xml" ContentType="application/vnd.openxmlformats-officedocument.wordprocessingml.footer+xml"/>
  <Override PartName="/word/header11.xml" ContentType="application/vnd.openxmlformats-officedocument.wordprocessingml.header+xml"/>
  <Override PartName="/word/footer21.xml" ContentType="application/vnd.openxmlformats-officedocument.wordprocessingml.footer+xml"/>
  <Override PartName="/word/charts/chart6.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36E88" w14:textId="68AC5425" w:rsidR="005A2A5D" w:rsidRDefault="0039720E" w:rsidP="002C296E">
      <w:pPr>
        <w:pStyle w:val="BodyText"/>
      </w:pPr>
      <w:r>
        <w:rPr>
          <w:noProof/>
          <w:lang w:eastAsia="en-AU"/>
        </w:rPr>
        <mc:AlternateContent>
          <mc:Choice Requires="wps">
            <w:drawing>
              <wp:anchor distT="0" distB="0" distL="114300" distR="114300" simplePos="0" relativeHeight="251650560" behindDoc="0" locked="1" layoutInCell="1" allowOverlap="1" wp14:anchorId="46E7400A" wp14:editId="5A50CBCC">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B9DDC8" id="LandscapeOverlayRight" o:spid="_x0000_s1026" style="position:absolute;margin-left:193.05pt;margin-top:127.6pt;width:620.5pt;height:249.45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520a76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752" behindDoc="0" locked="1" layoutInCell="1" allowOverlap="1" wp14:anchorId="34B03BE6" wp14:editId="68A73729">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8">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2297BB" id="LandscapePicRight" o:spid="_x0000_s1026" style="position:absolute;margin-left:193.05pt;margin-top:127.6pt;width:620.5pt;height:249.45pt;z-index:2516587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" path="m,4989l2359,,12410,r,4989l,4989xe" stroked="f">
                <v:fill r:id="rId9"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7728" behindDoc="0" locked="1" layoutInCell="1" allowOverlap="1" wp14:anchorId="003714C1" wp14:editId="71FC08DE">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A2B4AB" id="LandscapeOverlayLeft" o:spid="_x0000_s1026" style="position:absolute;margin-left:28.65pt;margin-top:127.6pt;width:163.85pt;height:249.45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520A76" w:themeColor="text2"/>
          <w:lang w:eastAsia="en-AU"/>
        </w:rPr>
        <mc:AlternateContent>
          <mc:Choice Requires="wps">
            <w:drawing>
              <wp:anchor distT="0" distB="0" distL="114300" distR="114300" simplePos="0" relativeHeight="251663872" behindDoc="0" locked="1" layoutInCell="1" allowOverlap="1" wp14:anchorId="69A7F4F7" wp14:editId="6CED18D8">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0">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2CCB8A" id="Multi2" o:spid="_x0000_s1026" style="position:absolute;margin-left:278.9pt;margin-top:185.35pt;width:4in;height:374.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" path="m3536,l,7483r5762,l5762,,3536,xe" stroked="f">
                <v:fill r:id="rId11"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62848" behindDoc="0" locked="1" layoutInCell="1" allowOverlap="1" wp14:anchorId="64B15CF5" wp14:editId="5EDEFB65">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75C3D4" id="Multi1" o:spid="_x0000_s1026" style="position:absolute;margin-left:28.6pt;margin-top:185.35pt;width:250.6pt;height:374.45pt;z-index:2516628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" path="m1747,l,,,8858r5941,l1747,xe" stroked="f">
                <v:fill r:id="rId13"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64896" behindDoc="0" locked="1" layoutInCell="1" allowOverlap="1" wp14:anchorId="7E1D20B8" wp14:editId="2B5F454F">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BFFF2" id="OverlayLeft" o:spid="_x0000_s1026" style="position:absolute;margin-left:28.6pt;margin-top:185.35pt;width:250.6pt;height:374.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520A76" w:themeColor="text2"/>
          <w:lang w:eastAsia="en-AU"/>
        </w:rPr>
        <mc:AlternateContent>
          <mc:Choice Requires="wps">
            <w:drawing>
              <wp:anchor distT="0" distB="0" distL="114300" distR="114300" simplePos="0" relativeHeight="251666944" behindDoc="0" locked="1" layoutInCell="1" allowOverlap="1" wp14:anchorId="65586DCE" wp14:editId="00F2A598">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85EDAB" id="OverlayRight" o:spid="_x0000_s1026" style="position:absolute;margin-left:278.9pt;margin-top:185.35pt;width:4in;height:374.4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520a76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6704" behindDoc="0" locked="1" layoutInCell="1" allowOverlap="1" wp14:anchorId="2AA00D93" wp14:editId="77C76D0A">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BB6B61" id="TriangleBottom" o:spid="_x0000_s1026" style="position:absolute;margin-left:278.9pt;margin-top:559.55pt;width:148.8pt;height:157.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" path="m1745,3697l,,3496,,1745,3697xe" fillcolor="#ba9dc8 [3209]"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4656" behindDoc="0" locked="1" layoutInCell="1" allowOverlap="1" wp14:anchorId="75BC0D1A" wp14:editId="38AF1B03">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CA93A5" id="TriangleTop" o:spid="_x0000_s1026" style="position:absolute;margin-left:28.3pt;margin-top:28.3pt;width:148.8pt;height:157.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520a76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2608" behindDoc="0" locked="1" layoutInCell="1" allowOverlap="1" wp14:anchorId="6994CE7F" wp14:editId="30AC0334">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7E41B3" w14:textId="77777777" w:rsidR="00852266" w:rsidRPr="009F69FA" w:rsidRDefault="00852266"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4CE7F" id="_x0000_t202" coordsize="21600,21600" o:spt="202" path="m,l,21600r21600,l21600,xe">
                <v:stroke joinstyle="miter"/>
                <v:path gradientshapeok="t" o:connecttype="rect"/>
              </v:shapetype>
              <v:shape id="WebAddress" o:spid="_x0000_s1026" type="#_x0000_t202" style="position:absolute;margin-left:0;margin-top:0;width:303pt;height:56.7pt;z-index:251652608;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247E41B3" w14:textId="77777777" w:rsidR="00852266" w:rsidRPr="009F69FA" w:rsidRDefault="00852266"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9536" behindDoc="1" locked="1" layoutInCell="1" allowOverlap="1" wp14:anchorId="2A79A58C" wp14:editId="5203B5CF">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6C7DE" w14:textId="378E6C2E" w:rsidR="00852266" w:rsidRPr="00271B90" w:rsidRDefault="00852266"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9A58C" id="CoverStatus" o:spid="_x0000_s1027" type="#_x0000_t202" alt="Title: Watermark Document Status" style="position:absolute;margin-left:0;margin-top:674.6pt;width:437.4pt;height:29.2pt;z-index:-25166694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3726C7DE" w14:textId="378E6C2E" w:rsidR="00852266" w:rsidRPr="00271B90" w:rsidRDefault="00852266"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61824" behindDoc="0" locked="1" layoutInCell="1" allowOverlap="1" wp14:anchorId="3C8E349C" wp14:editId="7362B0D2">
                <wp:simplePos x="0" y="0"/>
                <wp:positionH relativeFrom="page">
                  <wp:posOffset>359410</wp:posOffset>
                </wp:positionH>
                <wp:positionV relativeFrom="page">
                  <wp:posOffset>9100185</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accent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AB945" w14:textId="407A5D6F" w:rsidR="00852266" w:rsidRPr="00455A7E" w:rsidRDefault="00852266" w:rsidP="00455A7E">
                            <w:pPr>
                              <w:pStyle w:val="TitleBarText"/>
                            </w:pPr>
                            <w:r>
                              <w:t>Metropolitan Partnerships – Southern region</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E349C" id="CoverProjectBar" o:spid="_x0000_s1028" type="#_x0000_t202" alt="Title: Decorative Cover Shape" style="position:absolute;margin-left:28.3pt;margin-top:716.55pt;width:538.6pt;height:3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" fillcolor="#b3272f [3207]" stroked="f" strokeweight=".5pt">
                <v:textbox inset="10mm,0,10mm,0">
                  <w:txbxContent>
                    <w:p w14:paraId="374AB945" w14:textId="407A5D6F" w:rsidR="00852266" w:rsidRPr="00455A7E" w:rsidRDefault="00852266" w:rsidP="00455A7E">
                      <w:pPr>
                        <w:pStyle w:val="TitleBarText"/>
                      </w:pPr>
                      <w:r>
                        <w:t>Metropolitan Partnerships – Southern region</w:t>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9776" behindDoc="1" locked="1" layoutInCell="1" allowOverlap="1" wp14:anchorId="29FF0FA3" wp14:editId="2C265456">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4">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2AA52" id="LandscapePicSingle" o:spid="_x0000_s1026" alt="Title: Cover Image - Description: Cover Image" style="position:absolute;margin-left:28.35pt;margin-top:127.6pt;width:785.2pt;height:249.45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" stroked="f" strokeweight="2pt">
                <v:fill r:id="rId15"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5680" behindDoc="0" locked="1" layoutInCell="1" allowOverlap="1" wp14:anchorId="7603F914" wp14:editId="557E3E62">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E7C15" id="PicSingle" o:spid="_x0000_s1026" alt="Title: Cover Image - Description: Cover Image" style="position:absolute;margin-left:28.35pt;margin-top:185.35pt;width:538.6pt;height:374.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" stroked="f" strokeweight="2pt">
                <v:fill r:id="rId17"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1584" behindDoc="1" locked="1" layoutInCell="1" allowOverlap="1" wp14:anchorId="2BF0319E" wp14:editId="672C18F4">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C214C" id="CoverRectangle" o:spid="_x0000_s1026" style="position:absolute;margin-left:28.35pt;margin-top:28.35pt;width:538.6pt;height:688.5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76945FDA"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3C16BBCA" w14:textId="77777777" w:rsidTr="005673B1">
        <w:trPr>
          <w:trHeight w:hRule="exact" w:val="2948"/>
        </w:trPr>
        <w:tc>
          <w:tcPr>
            <w:tcW w:w="7370" w:type="dxa"/>
            <w:vAlign w:val="center"/>
          </w:tcPr>
          <w:bookmarkStart w:id="0" w:name="myBookmark" w:displacedByCustomXml="next"/>
          <w:sdt>
            <w:sdtPr>
              <w:rPr>
                <w:b w:val="0"/>
                <w:iCs/>
                <w:spacing w:val="0"/>
                <w:sz w:val="32"/>
                <w:szCs w:val="24"/>
              </w:rPr>
              <w:alias w:val="CoverTitle"/>
              <w:tag w:val="CoverTitle"/>
              <w:id w:val="360867710"/>
              <w:lock w:val="sdtContentLocked"/>
              <w:placeholder>
                <w:docPart w:val="BF9C124FD1A6402890D57C18A7635CCC"/>
              </w:placeholder>
            </w:sdtPr>
            <w:sdtEndPr/>
            <w:sdtContent>
              <w:bookmarkEnd w:id="0" w:displacedByCustomXml="prev"/>
              <w:p w14:paraId="2803AAFF" w14:textId="77777777" w:rsidR="00951A9C" w:rsidRDefault="00951A9C" w:rsidP="00951A9C">
                <w:pPr>
                  <w:pStyle w:val="Title"/>
                </w:pPr>
                <w:r>
                  <w:t>The 2018 Southern Assembly</w:t>
                </w:r>
              </w:p>
              <w:p w14:paraId="011BE14C" w14:textId="77777777" w:rsidR="00951A9C" w:rsidRDefault="00951A9C" w:rsidP="00951A9C">
                <w:pPr>
                  <w:pStyle w:val="Subtitle"/>
                </w:pPr>
                <w:r>
                  <w:t>Summary Report</w:t>
                </w:r>
              </w:p>
              <w:p w14:paraId="3A572442" w14:textId="2FC3AEF6" w:rsidR="00512DFB" w:rsidRPr="00CB1FB7" w:rsidRDefault="00FC5F63" w:rsidP="00CD4964">
                <w:pPr>
                  <w:pStyle w:val="Subtitle"/>
                </w:pPr>
              </w:p>
            </w:sdtContent>
          </w:sdt>
        </w:tc>
      </w:tr>
    </w:tbl>
    <w:p w14:paraId="4F2EF69E" w14:textId="77777777" w:rsidR="00D73B6C" w:rsidRDefault="00D73B6C"/>
    <w:p w14:paraId="57B7FB1E" w14:textId="77777777" w:rsidR="00D73B6C" w:rsidRPr="00D55628" w:rsidRDefault="008F0B33">
      <w:pPr>
        <w:sectPr w:rsidR="00D73B6C" w:rsidRPr="00D55628" w:rsidSect="005E59CF">
          <w:headerReference w:type="default" r:id="rId18"/>
          <w:footerReference w:type="even" r:id="rId19"/>
          <w:footerReference w:type="default" r:id="rId20"/>
          <w:footerReference w:type="first" r:id="rId21"/>
          <w:pgSz w:w="11907" w:h="16840" w:code="9"/>
          <w:pgMar w:top="2268" w:right="1134" w:bottom="1134" w:left="1134" w:header="284" w:footer="284" w:gutter="0"/>
          <w:cols w:space="708"/>
          <w:titlePg/>
          <w:docGrid w:linePitch="360"/>
        </w:sectPr>
      </w:pPr>
      <w:r w:rsidRPr="00D55628">
        <w:rPr>
          <w:noProof/>
        </w:rPr>
        <mc:AlternateContent>
          <mc:Choice Requires="wps">
            <w:drawing>
              <wp:anchor distT="0" distB="0" distL="114300" distR="114300" simplePos="0" relativeHeight="251645440" behindDoc="0" locked="0" layoutInCell="1" allowOverlap="1" wp14:anchorId="46BB133C" wp14:editId="21C6434D">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52266" w:rsidRPr="00AB780B" w14:paraId="71D83913" w14:textId="77777777" w:rsidTr="00AA4BE4">
                              <w:trPr>
                                <w:trHeight w:hRule="exact" w:val="964"/>
                                <w:tblCellSpacing w:w="71" w:type="dxa"/>
                              </w:trPr>
                              <w:tc>
                                <w:tcPr>
                                  <w:tcW w:w="1204" w:type="dxa"/>
                                  <w:vAlign w:val="bottom"/>
                                </w:tcPr>
                                <w:p w14:paraId="7C53059A" w14:textId="77777777" w:rsidR="00852266" w:rsidRPr="00D55628" w:rsidRDefault="00852266" w:rsidP="00D55628">
                                  <w:r w:rsidRPr="00D55628">
                                    <w:rPr>
                                      <w:noProof/>
                                    </w:rPr>
                                    <w:drawing>
                                      <wp:inline distT="0" distB="0" distL="0" distR="0" wp14:anchorId="76805E6E" wp14:editId="35B39B59">
                                        <wp:extent cx="762000" cy="513685"/>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180ACFF2" w14:textId="77777777" w:rsidR="00852266" w:rsidRPr="00D55628" w:rsidRDefault="00852266" w:rsidP="00D55628">
                                  <w:r w:rsidRPr="00D55628">
                                    <w:rPr>
                                      <w:noProof/>
                                    </w:rPr>
                                    <w:drawing>
                                      <wp:inline distT="0" distB="0" distL="0" distR="0" wp14:anchorId="465B62B3" wp14:editId="3AE63DCD">
                                        <wp:extent cx="2011680" cy="542544"/>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F1276A8" w14:textId="77777777" w:rsidR="00852266" w:rsidRDefault="00852266"/>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B133C" id="CoverCoBranded" o:spid="_x0000_s1029" type="#_x0000_t202" alt="Title: CoBranding Logos" style="position:absolute;margin-left:0;margin-top:0;width:371.35pt;height:89pt;z-index:251645440;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52266" w:rsidRPr="00AB780B" w14:paraId="71D83913" w14:textId="77777777" w:rsidTr="00AA4BE4">
                        <w:trPr>
                          <w:trHeight w:hRule="exact" w:val="964"/>
                          <w:tblCellSpacing w:w="71" w:type="dxa"/>
                        </w:trPr>
                        <w:tc>
                          <w:tcPr>
                            <w:tcW w:w="1204" w:type="dxa"/>
                            <w:vAlign w:val="bottom"/>
                          </w:tcPr>
                          <w:p w14:paraId="7C53059A" w14:textId="77777777" w:rsidR="00852266" w:rsidRPr="00D55628" w:rsidRDefault="00852266" w:rsidP="00D55628">
                            <w:r w:rsidRPr="00D55628">
                              <w:rPr>
                                <w:noProof/>
                              </w:rPr>
                              <w:drawing>
                                <wp:inline distT="0" distB="0" distL="0" distR="0" wp14:anchorId="76805E6E" wp14:editId="35B39B59">
                                  <wp:extent cx="762000" cy="513685"/>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180ACFF2" w14:textId="77777777" w:rsidR="00852266" w:rsidRPr="00D55628" w:rsidRDefault="00852266" w:rsidP="00D55628">
                            <w:r w:rsidRPr="00D55628">
                              <w:rPr>
                                <w:noProof/>
                              </w:rPr>
                              <w:drawing>
                                <wp:inline distT="0" distB="0" distL="0" distR="0" wp14:anchorId="465B62B3" wp14:editId="3AE63DCD">
                                  <wp:extent cx="2011680" cy="542544"/>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F1276A8" w14:textId="77777777" w:rsidR="00852266" w:rsidRDefault="00852266"/>
                  </w:txbxContent>
                </v:textbox>
                <w10:wrap anchorx="page" anchory="page"/>
              </v:shape>
            </w:pict>
          </mc:Fallback>
        </mc:AlternateContent>
      </w:r>
    </w:p>
    <w:p w14:paraId="48298112" w14:textId="77777777" w:rsidR="00562320" w:rsidRPr="00814FD0" w:rsidRDefault="006D0741" w:rsidP="00562320">
      <w:pPr>
        <w:rPr>
          <w:b/>
          <w:sz w:val="12"/>
          <w:szCs w:val="12"/>
        </w:rPr>
      </w:pPr>
      <w:r w:rsidRPr="006D0741">
        <w:rPr>
          <w:sz w:val="12"/>
          <w:szCs w:val="12"/>
        </w:rPr>
        <w:lastRenderedPageBreak/>
        <w:t xml:space="preserve"> </w:t>
      </w:r>
      <w:r w:rsidR="00562320" w:rsidRPr="00814FD0">
        <w:rPr>
          <w:b/>
          <w:noProof/>
        </w:rPr>
        <w:t>Privacy</w:t>
      </w:r>
    </w:p>
    <w:p w14:paraId="7B495AD7" w14:textId="77777777" w:rsidR="00562320" w:rsidRPr="003D120A" w:rsidRDefault="00562320" w:rsidP="00454EC5">
      <w:pPr>
        <w:pStyle w:val="SmallHeading"/>
        <w:rPr>
          <w:noProof/>
        </w:rPr>
      </w:pPr>
      <w:r w:rsidRPr="003D120A">
        <w:rPr>
          <w:noProof/>
        </w:rPr>
        <w:t>This report has b</w:t>
      </w:r>
      <w:r>
        <w:rPr>
          <w:noProof/>
        </w:rPr>
        <w:t>een prepared by Capire and Department of Environment, Land, Water and Planning</w:t>
      </w:r>
      <w:r w:rsidRPr="003D120A">
        <w:rPr>
          <w:noProof/>
        </w:rPr>
        <w:t xml:space="preserve"> and is an independent account of the discussions at the assembly.</w:t>
      </w:r>
    </w:p>
    <w:p w14:paraId="482ED900" w14:textId="77777777" w:rsidR="00562320" w:rsidRPr="00C91FF9" w:rsidRDefault="00562320" w:rsidP="00454EC5">
      <w:pPr>
        <w:pStyle w:val="SmallHeading"/>
        <w:rPr>
          <w:b w:val="0"/>
          <w:noProof/>
        </w:rPr>
      </w:pPr>
      <w:r w:rsidRPr="00C91FF9">
        <w:rPr>
          <w:b w:val="0"/>
          <w:noProof/>
        </w:rPr>
        <w:t xml:space="preserve">Capire Consulting Group and any person(s) acting on their behalf is committed to protecting privacy and personally identifiable information by meeting its responsibilities under the Victorian Privacy Act 1988 and the Australian Privacy Principles 2014 as well as relevant industry codes of ethics and conduct. </w:t>
      </w:r>
    </w:p>
    <w:p w14:paraId="4847A83F" w14:textId="77777777" w:rsidR="00562320" w:rsidRPr="00C91FF9" w:rsidRDefault="00562320" w:rsidP="00454EC5">
      <w:pPr>
        <w:pStyle w:val="SmallHeading"/>
        <w:rPr>
          <w:b w:val="0"/>
          <w:noProof/>
        </w:rPr>
      </w:pPr>
      <w:r w:rsidRPr="00C91FF9">
        <w:rPr>
          <w:b w:val="0"/>
          <w:noProof/>
        </w:rPr>
        <w:t>For the purpose of program delivery, and on behalf of its clients, Capire collects personal information from individuals, such as e-mail addresses, contact details, demographic data and program feedback to enable it to facilitate participation in consultation activities. Capire follows a strict procedure for the collection, use, disclosure, storage and destruction of personal information. Any information its collects is stored securely on its server for the duration of the program and only disclosed to its client or the program team. Written notes from consultation activities are manually transferred to our server and disposed of securely.</w:t>
      </w:r>
    </w:p>
    <w:p w14:paraId="000E4B2A" w14:textId="77777777" w:rsidR="00562320" w:rsidRPr="00C91FF9" w:rsidRDefault="00562320" w:rsidP="00454EC5">
      <w:pPr>
        <w:pStyle w:val="SmallHeading"/>
        <w:rPr>
          <w:b w:val="0"/>
          <w:noProof/>
        </w:rPr>
      </w:pPr>
      <w:r w:rsidRPr="00C91FF9">
        <w:rPr>
          <w:b w:val="0"/>
          <w:noProof/>
        </w:rPr>
        <w:t xml:space="preserve">Comments recorded during any consultation activities are faithfully transcribed however not attributed to individuals. Diligence is taken to ensure that any comments or sensitive information does not become personally identifiable in our reporting, or at any stage of the program. </w:t>
      </w:r>
    </w:p>
    <w:p w14:paraId="3F66284E" w14:textId="77777777" w:rsidR="00562320" w:rsidRPr="00C91FF9" w:rsidRDefault="00562320" w:rsidP="00454EC5">
      <w:pPr>
        <w:pStyle w:val="SmallHeading"/>
        <w:rPr>
          <w:b w:val="0"/>
          <w:noProof/>
        </w:rPr>
      </w:pPr>
      <w:r w:rsidRPr="00C91FF9">
        <w:rPr>
          <w:b w:val="0"/>
          <w:noProof/>
        </w:rPr>
        <w:t xml:space="preserve">Capire operates an in-office server with security measures that include, but are not limited to, password protected access, restrictions to sensitive data and the encrypted transfer of data. </w:t>
      </w:r>
    </w:p>
    <w:p w14:paraId="4D250BF5" w14:textId="77777777" w:rsidR="00562320" w:rsidRPr="0010024C" w:rsidRDefault="00562320" w:rsidP="00454EC5">
      <w:pPr>
        <w:pStyle w:val="SmallHeading"/>
        <w:rPr>
          <w:b w:val="0"/>
          <w:noProof/>
        </w:rPr>
      </w:pPr>
      <w:r w:rsidRPr="00C91FF9">
        <w:rPr>
          <w:b w:val="0"/>
          <w:noProof/>
        </w:rPr>
        <w:t>For more information about the way Capire collect information, how it is used, stored and disclosed and Capire’s complaints procedure, please see www.capire.com.au or telephone (03) 9285 9000.</w:t>
      </w:r>
      <w:r w:rsidRPr="0010024C">
        <w:rPr>
          <w:b w:val="0"/>
          <w:noProof/>
        </w:rPr>
        <w:t xml:space="preserve"> </w:t>
      </w:r>
    </w:p>
    <w:p w14:paraId="21489265" w14:textId="77777777" w:rsidR="00562320" w:rsidRDefault="00562320" w:rsidP="00454EC5">
      <w:pPr>
        <w:pStyle w:val="SmallHeading"/>
        <w:rPr>
          <w:noProof/>
        </w:rPr>
      </w:pPr>
    </w:p>
    <w:p w14:paraId="7824DEBE" w14:textId="77777777" w:rsidR="00562320" w:rsidRDefault="00562320" w:rsidP="00454EC5">
      <w:pPr>
        <w:pStyle w:val="SmallHeading"/>
        <w:rPr>
          <w:noProof/>
        </w:rPr>
      </w:pPr>
      <w:r>
        <w:rPr>
          <w:noProof/>
        </w:rPr>
        <w:t xml:space="preserve">Consultation  </w:t>
      </w:r>
    </w:p>
    <w:p w14:paraId="398205C0" w14:textId="77777777" w:rsidR="00562320" w:rsidRPr="0010024C" w:rsidRDefault="00562320" w:rsidP="00454EC5">
      <w:pPr>
        <w:pStyle w:val="SmallHeading"/>
        <w:rPr>
          <w:b w:val="0"/>
          <w:noProof/>
        </w:rPr>
      </w:pPr>
      <w:r w:rsidRPr="0010024C">
        <w:rPr>
          <w:b w:val="0"/>
          <w:noProof/>
        </w:rPr>
        <w:t>Unless otherwise stated, all feedback documented by Capire Consulting Group</w:t>
      </w:r>
      <w:r>
        <w:rPr>
          <w:b w:val="0"/>
          <w:noProof/>
        </w:rPr>
        <w:t xml:space="preserve"> and any person(s) acting on its</w:t>
      </w:r>
      <w:r w:rsidRPr="0010024C">
        <w:rPr>
          <w:b w:val="0"/>
          <w:noProof/>
        </w:rPr>
        <w:t xml:space="preserve"> behalf is wr</w:t>
      </w:r>
      <w:r>
        <w:rPr>
          <w:b w:val="0"/>
          <w:noProof/>
        </w:rPr>
        <w:t>itten and/or recorded during</w:t>
      </w:r>
      <w:r w:rsidRPr="0010024C">
        <w:rPr>
          <w:b w:val="0"/>
          <w:noProof/>
        </w:rPr>
        <w:t xml:space="preserve"> program/consultation activities. </w:t>
      </w:r>
    </w:p>
    <w:p w14:paraId="4C2371CA" w14:textId="77777777" w:rsidR="00562320" w:rsidRPr="0010024C" w:rsidRDefault="00562320" w:rsidP="00454EC5">
      <w:pPr>
        <w:pStyle w:val="SmallHeading"/>
        <w:rPr>
          <w:b w:val="0"/>
          <w:noProof/>
        </w:rPr>
      </w:pPr>
      <w:r w:rsidRPr="0010024C">
        <w:rPr>
          <w:b w:val="0"/>
          <w:noProof/>
        </w:rPr>
        <w:t>Capire staff and associates take great care while transcribing participant feedback but unfortunately cannot guarantee the accuracy of all no</w:t>
      </w:r>
      <w:r>
        <w:rPr>
          <w:b w:val="0"/>
          <w:noProof/>
        </w:rPr>
        <w:t>tes. Capire is however confident that it</w:t>
      </w:r>
      <w:r w:rsidRPr="0010024C">
        <w:rPr>
          <w:b w:val="0"/>
          <w:noProof/>
        </w:rPr>
        <w:t xml:space="preserve"> capture</w:t>
      </w:r>
      <w:r>
        <w:rPr>
          <w:b w:val="0"/>
          <w:noProof/>
        </w:rPr>
        <w:t>d</w:t>
      </w:r>
      <w:r w:rsidRPr="0010024C">
        <w:rPr>
          <w:b w:val="0"/>
          <w:noProof/>
        </w:rPr>
        <w:t xml:space="preserve"> the full range of ideas, concern</w:t>
      </w:r>
      <w:r>
        <w:rPr>
          <w:b w:val="0"/>
          <w:noProof/>
        </w:rPr>
        <w:t>s and views expressed during</w:t>
      </w:r>
      <w:r w:rsidRPr="0010024C">
        <w:rPr>
          <w:b w:val="0"/>
          <w:noProof/>
        </w:rPr>
        <w:t xml:space="preserve"> consultation activities. </w:t>
      </w:r>
    </w:p>
    <w:p w14:paraId="06D12076" w14:textId="77777777" w:rsidR="00562320" w:rsidRPr="0010024C" w:rsidRDefault="00562320" w:rsidP="00562320">
      <w:pPr>
        <w:pStyle w:val="SmallHeading"/>
        <w:rPr>
          <w:b w:val="0"/>
          <w:noProof/>
        </w:rPr>
      </w:pPr>
      <w:r w:rsidRPr="0010024C">
        <w:rPr>
          <w:b w:val="0"/>
          <w:noProof/>
        </w:rPr>
        <w:t>Unless otherwise n</w:t>
      </w:r>
      <w:r>
        <w:rPr>
          <w:b w:val="0"/>
          <w:noProof/>
        </w:rPr>
        <w:t>oted, the views expressed in Capire’s</w:t>
      </w:r>
      <w:r w:rsidRPr="0010024C">
        <w:rPr>
          <w:b w:val="0"/>
          <w:noProof/>
        </w:rPr>
        <w:t xml:space="preserve"> work represent those of the participants and not necessarily those o</w:t>
      </w:r>
      <w:r>
        <w:rPr>
          <w:b w:val="0"/>
          <w:noProof/>
        </w:rPr>
        <w:t xml:space="preserve">f Capire’s consultants or </w:t>
      </w:r>
      <w:r w:rsidRPr="0010024C">
        <w:rPr>
          <w:b w:val="0"/>
          <w:noProof/>
        </w:rPr>
        <w:t>clients.</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062B0C9C" w14:textId="77777777" w:rsidTr="005E59CF">
        <w:tc>
          <w:tcPr>
            <w:tcW w:w="5000" w:type="pct"/>
            <w:vAlign w:val="bottom"/>
          </w:tcPr>
          <w:p w14:paraId="1FD70CAF" w14:textId="77777777" w:rsidR="009E7150" w:rsidRPr="00D55628" w:rsidRDefault="009E7150" w:rsidP="009E7150">
            <w:pPr>
              <w:pStyle w:val="xDisclaimertext3"/>
            </w:pPr>
            <w:r>
              <w:t>© The State of Victoria Department of Environ</w:t>
            </w:r>
            <w:r w:rsidR="00562320">
              <w:t xml:space="preserve">ment, Land, Water and Planning </w:t>
            </w:r>
            <w:r w:rsidR="005673B1">
              <w:t>2018</w:t>
            </w:r>
          </w:p>
          <w:p w14:paraId="180E69CC" w14:textId="315A21FA" w:rsidR="009E7150" w:rsidRPr="00D55628" w:rsidRDefault="009E7150" w:rsidP="009E7150">
            <w:pPr>
              <w:pStyle w:val="xDisclaimertext3"/>
            </w:pPr>
            <w:bookmarkStart w:id="1" w:name="_CreativeCommonsMarker"/>
            <w:bookmarkEnd w:id="1"/>
            <w:r w:rsidRPr="00D55628">
              <w:rPr>
                <w:noProof/>
              </w:rPr>
              <w:drawing>
                <wp:anchor distT="0" distB="0" distL="114300" distR="114300" simplePos="0" relativeHeight="251646464" behindDoc="0" locked="1" layoutInCell="1" allowOverlap="1" wp14:anchorId="05D58323" wp14:editId="4E10A1B6">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5" w:history="1">
              <w:r w:rsidRPr="00D55628">
                <w:t>http://creativecommons.org/licenses/by/4.0/</w:t>
              </w:r>
            </w:hyperlink>
            <w:r w:rsidRPr="00D55628">
              <w:t xml:space="preserve"> </w:t>
            </w:r>
          </w:p>
          <w:p w14:paraId="7BFD70E0" w14:textId="1E5F0677" w:rsidR="009E7150" w:rsidRPr="00D55628" w:rsidRDefault="009E7150" w:rsidP="009E7150">
            <w:pPr>
              <w:pStyle w:val="xDisclaimertext3"/>
            </w:pPr>
            <w:r w:rsidRPr="0084503F">
              <w:t xml:space="preserve">ISBN </w:t>
            </w:r>
            <w:r w:rsidR="0073623C">
              <w:t xml:space="preserve"> </w:t>
            </w:r>
            <w:r w:rsidR="0073623C" w:rsidRPr="0073623C">
              <w:t>978-1-76077-246-8</w:t>
            </w:r>
            <w:r w:rsidR="0073623C">
              <w:t xml:space="preserve"> </w:t>
            </w:r>
            <w:r w:rsidRPr="00D55628">
              <w:t>(print)</w:t>
            </w:r>
          </w:p>
          <w:p w14:paraId="44E0434D" w14:textId="53E5B339" w:rsidR="009E7150" w:rsidRPr="00D55628" w:rsidRDefault="009E7150" w:rsidP="009E7150">
            <w:pPr>
              <w:pStyle w:val="xDisclaimerText"/>
            </w:pPr>
            <w:r w:rsidRPr="0084503F">
              <w:t xml:space="preserve">ISBN </w:t>
            </w:r>
            <w:r w:rsidR="0073623C">
              <w:t xml:space="preserve"> </w:t>
            </w:r>
            <w:r w:rsidR="0073623C" w:rsidRPr="0073623C">
              <w:t>978-1-76077-247-5</w:t>
            </w:r>
            <w:r w:rsidR="0073623C">
              <w:t xml:space="preserve"> </w:t>
            </w:r>
            <w:r w:rsidRPr="00D55628">
              <w:t>(pdf)</w:t>
            </w:r>
          </w:p>
          <w:p w14:paraId="6A82B99C" w14:textId="77777777" w:rsidR="009E7150" w:rsidRPr="00D55628" w:rsidRDefault="009E7150" w:rsidP="009E7150">
            <w:pPr>
              <w:pStyle w:val="xDisclaimerHeading"/>
            </w:pPr>
            <w:r>
              <w:t>Disclaimer</w:t>
            </w:r>
          </w:p>
          <w:p w14:paraId="3417914E" w14:textId="77777777" w:rsidR="009E7150" w:rsidRPr="00D55628" w:rsidRDefault="009E7150" w:rsidP="009E7150">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72E2BF1" w14:textId="77777777" w:rsidR="009E7150" w:rsidRPr="00D55628" w:rsidRDefault="009E7150" w:rsidP="009E7150">
            <w:pPr>
              <w:pStyle w:val="xAccessibilityHeading"/>
            </w:pPr>
            <w:r w:rsidRPr="0084503F">
              <w:t>Accessibility</w:t>
            </w:r>
          </w:p>
          <w:p w14:paraId="11585E6C" w14:textId="3F68757F" w:rsidR="004D2591" w:rsidRPr="00D55628" w:rsidRDefault="009E7150" w:rsidP="00DD46DD">
            <w:pPr>
              <w:pStyle w:val="xAccessibilityText"/>
            </w:pPr>
            <w:r>
              <w:t>If you would like to receive this publication in an alternative format, please teleph</w:t>
            </w:r>
            <w:r w:rsidRPr="00D55628">
              <w:t>one the DELWP Customer Service Centre on 136186, email </w:t>
            </w:r>
            <w:hyperlink r:id="rId26" w:history="1">
              <w:r w:rsidRPr="00D55628">
                <w:t>customer.service@delwp.vic.gov.au</w:t>
              </w:r>
            </w:hyperlink>
            <w:r w:rsidRPr="00D55628">
              <w:t xml:space="preserve">, or via the National Relay Service on 133 677 </w:t>
            </w:r>
            <w:hyperlink r:id="rId27" w:history="1">
              <w:r w:rsidRPr="00D55628">
                <w:t>www.relayservice.com.au</w:t>
              </w:r>
            </w:hyperlink>
            <w:r w:rsidRPr="00D55628">
              <w:t xml:space="preserve">. This document is also available on the internet at </w:t>
            </w:r>
            <w:hyperlink r:id="rId28" w:history="1">
              <w:r w:rsidRPr="00D55628">
                <w:t>www.delwp.vic.gov.au</w:t>
              </w:r>
            </w:hyperlink>
            <w:r w:rsidRPr="00D55628">
              <w:t>.</w:t>
            </w:r>
          </w:p>
        </w:tc>
      </w:tr>
    </w:tbl>
    <w:p w14:paraId="3C8F7911" w14:textId="77777777" w:rsidR="00AB780B" w:rsidRDefault="00AB780B"/>
    <w:p w14:paraId="67244416" w14:textId="77777777" w:rsidR="004561E6" w:rsidRDefault="004561E6">
      <w:pPr>
        <w:sectPr w:rsidR="004561E6" w:rsidSect="005E59CF">
          <w:headerReference w:type="even" r:id="rId29"/>
          <w:footerReference w:type="even" r:id="rId30"/>
          <w:headerReference w:type="first" r:id="rId31"/>
          <w:footerReference w:type="first" r:id="rId32"/>
          <w:pgSz w:w="11907" w:h="16840" w:code="9"/>
          <w:pgMar w:top="2268" w:right="1134" w:bottom="1134" w:left="1134" w:header="284" w:footer="284" w:gutter="0"/>
          <w:cols w:space="708"/>
          <w:titlePg/>
          <w:docGrid w:linePitch="360"/>
        </w:sectPr>
      </w:pPr>
    </w:p>
    <w:p w14:paraId="7554E1B2" w14:textId="77777777" w:rsidR="00B83743" w:rsidRPr="00E23746" w:rsidRDefault="00562320" w:rsidP="00E23746">
      <w:pPr>
        <w:pStyle w:val="Heading1TopofPage"/>
        <w:framePr w:wrap="around"/>
      </w:pPr>
      <w:bookmarkStart w:id="2" w:name="_Toc522712153"/>
      <w:r>
        <w:lastRenderedPageBreak/>
        <w:t>Contents</w:t>
      </w:r>
      <w:bookmarkEnd w:id="2"/>
    </w:p>
    <w:p w14:paraId="1CF2DFBD" w14:textId="7E2ED2BD" w:rsidR="00EF4D41" w:rsidRDefault="00562320">
      <w:pPr>
        <w:pStyle w:val="TOC1"/>
        <w:rPr>
          <w:rFonts w:eastAsiaTheme="minorEastAsia" w:cstheme="minorBidi"/>
          <w:b w:val="0"/>
          <w:color w:val="auto"/>
          <w:sz w:val="22"/>
          <w:szCs w:val="22"/>
        </w:rPr>
      </w:pPr>
      <w:r>
        <w:rPr>
          <w:color w:val="auto"/>
          <w:sz w:val="20"/>
          <w:szCs w:val="18"/>
        </w:rPr>
        <w:fldChar w:fldCharType="begin"/>
      </w:r>
      <w:r>
        <w:instrText xml:space="preserve"> TOC \o "1-3" \h \z \u </w:instrText>
      </w:r>
      <w:r>
        <w:rPr>
          <w:color w:val="auto"/>
          <w:sz w:val="20"/>
          <w:szCs w:val="18"/>
        </w:rPr>
        <w:fldChar w:fldCharType="separate"/>
      </w:r>
      <w:hyperlink w:anchor="_Toc522712154" w:history="1">
        <w:r w:rsidR="00EF4D41" w:rsidRPr="00581C06">
          <w:rPr>
            <w:rStyle w:val="Hyperlink"/>
          </w:rPr>
          <w:t>Executive Summary</w:t>
        </w:r>
        <w:r w:rsidR="00EF4D41">
          <w:rPr>
            <w:webHidden/>
          </w:rPr>
          <w:tab/>
        </w:r>
        <w:r w:rsidR="00EF4D41">
          <w:rPr>
            <w:webHidden/>
          </w:rPr>
          <w:fldChar w:fldCharType="begin"/>
        </w:r>
        <w:r w:rsidR="00EF4D41">
          <w:rPr>
            <w:webHidden/>
          </w:rPr>
          <w:instrText xml:space="preserve"> PAGEREF _Toc522712154 \h </w:instrText>
        </w:r>
        <w:r w:rsidR="00EF4D41">
          <w:rPr>
            <w:webHidden/>
          </w:rPr>
        </w:r>
        <w:r w:rsidR="00EF4D41">
          <w:rPr>
            <w:webHidden/>
          </w:rPr>
          <w:fldChar w:fldCharType="separate"/>
        </w:r>
        <w:r w:rsidR="00365BAE">
          <w:rPr>
            <w:webHidden/>
          </w:rPr>
          <w:t>1</w:t>
        </w:r>
        <w:r w:rsidR="00EF4D41">
          <w:rPr>
            <w:webHidden/>
          </w:rPr>
          <w:fldChar w:fldCharType="end"/>
        </w:r>
      </w:hyperlink>
    </w:p>
    <w:p w14:paraId="480FE07D" w14:textId="44E4CB99" w:rsidR="00EF4D41" w:rsidRDefault="00FC5F63">
      <w:pPr>
        <w:pStyle w:val="TOC1"/>
        <w:rPr>
          <w:rFonts w:eastAsiaTheme="minorEastAsia" w:cstheme="minorBidi"/>
          <w:b w:val="0"/>
          <w:color w:val="auto"/>
          <w:sz w:val="22"/>
          <w:szCs w:val="22"/>
        </w:rPr>
      </w:pPr>
      <w:hyperlink w:anchor="_Toc522712168" w:history="1">
        <w:r w:rsidR="00EF4D41" w:rsidRPr="00581C06">
          <w:rPr>
            <w:rStyle w:val="Hyperlink"/>
          </w:rPr>
          <w:t>The Metropolitan Partnerships</w:t>
        </w:r>
        <w:r w:rsidR="00EF4D41">
          <w:rPr>
            <w:webHidden/>
          </w:rPr>
          <w:tab/>
        </w:r>
        <w:r w:rsidR="00EF4D41">
          <w:rPr>
            <w:webHidden/>
          </w:rPr>
          <w:fldChar w:fldCharType="begin"/>
        </w:r>
        <w:r w:rsidR="00EF4D41">
          <w:rPr>
            <w:webHidden/>
          </w:rPr>
          <w:instrText xml:space="preserve"> PAGEREF _Toc522712168 \h </w:instrText>
        </w:r>
        <w:r w:rsidR="00EF4D41">
          <w:rPr>
            <w:webHidden/>
          </w:rPr>
        </w:r>
        <w:r w:rsidR="00EF4D41">
          <w:rPr>
            <w:webHidden/>
          </w:rPr>
          <w:fldChar w:fldCharType="separate"/>
        </w:r>
        <w:r w:rsidR="00365BAE">
          <w:rPr>
            <w:webHidden/>
          </w:rPr>
          <w:t>3</w:t>
        </w:r>
        <w:r w:rsidR="00EF4D41">
          <w:rPr>
            <w:webHidden/>
          </w:rPr>
          <w:fldChar w:fldCharType="end"/>
        </w:r>
      </w:hyperlink>
    </w:p>
    <w:p w14:paraId="16B1F6EB" w14:textId="1B99276D" w:rsidR="00EF4D41" w:rsidRDefault="00FC5F63">
      <w:pPr>
        <w:pStyle w:val="TOC1"/>
        <w:rPr>
          <w:rFonts w:eastAsiaTheme="minorEastAsia" w:cstheme="minorBidi"/>
          <w:b w:val="0"/>
          <w:color w:val="auto"/>
          <w:sz w:val="22"/>
          <w:szCs w:val="22"/>
        </w:rPr>
      </w:pPr>
      <w:hyperlink w:anchor="_Toc522712171" w:history="1">
        <w:r w:rsidR="00EF4D41" w:rsidRPr="00581C06">
          <w:rPr>
            <w:rStyle w:val="Hyperlink"/>
          </w:rPr>
          <w:t>The 2018 Southern Assembly</w:t>
        </w:r>
        <w:r w:rsidR="00EF4D41">
          <w:rPr>
            <w:webHidden/>
          </w:rPr>
          <w:tab/>
        </w:r>
        <w:r w:rsidR="00EF4D41">
          <w:rPr>
            <w:webHidden/>
          </w:rPr>
          <w:fldChar w:fldCharType="begin"/>
        </w:r>
        <w:r w:rsidR="00EF4D41">
          <w:rPr>
            <w:webHidden/>
          </w:rPr>
          <w:instrText xml:space="preserve"> PAGEREF _Toc522712171 \h </w:instrText>
        </w:r>
        <w:r w:rsidR="00EF4D41">
          <w:rPr>
            <w:webHidden/>
          </w:rPr>
        </w:r>
        <w:r w:rsidR="00EF4D41">
          <w:rPr>
            <w:webHidden/>
          </w:rPr>
          <w:fldChar w:fldCharType="separate"/>
        </w:r>
        <w:r w:rsidR="00365BAE">
          <w:rPr>
            <w:webHidden/>
          </w:rPr>
          <w:t>4</w:t>
        </w:r>
        <w:r w:rsidR="00EF4D41">
          <w:rPr>
            <w:webHidden/>
          </w:rPr>
          <w:fldChar w:fldCharType="end"/>
        </w:r>
      </w:hyperlink>
    </w:p>
    <w:p w14:paraId="44BCB41C" w14:textId="7E5BFC82" w:rsidR="00EF4D41" w:rsidRDefault="00FC5F63">
      <w:pPr>
        <w:pStyle w:val="TOC1"/>
        <w:rPr>
          <w:rFonts w:eastAsiaTheme="minorEastAsia" w:cstheme="minorBidi"/>
          <w:b w:val="0"/>
          <w:color w:val="auto"/>
          <w:sz w:val="22"/>
          <w:szCs w:val="22"/>
        </w:rPr>
      </w:pPr>
      <w:hyperlink w:anchor="_Toc522712179" w:history="1">
        <w:r w:rsidR="00EF4D41" w:rsidRPr="00581C06">
          <w:rPr>
            <w:rStyle w:val="Hyperlink"/>
          </w:rPr>
          <w:t>Who took part in the conversation?</w:t>
        </w:r>
        <w:r w:rsidR="00EF4D41">
          <w:rPr>
            <w:webHidden/>
          </w:rPr>
          <w:tab/>
        </w:r>
        <w:r w:rsidR="00EF4D41">
          <w:rPr>
            <w:webHidden/>
          </w:rPr>
          <w:fldChar w:fldCharType="begin"/>
        </w:r>
        <w:r w:rsidR="00EF4D41">
          <w:rPr>
            <w:webHidden/>
          </w:rPr>
          <w:instrText xml:space="preserve"> PAGEREF _Toc522712179 \h </w:instrText>
        </w:r>
        <w:r w:rsidR="00EF4D41">
          <w:rPr>
            <w:webHidden/>
          </w:rPr>
        </w:r>
        <w:r w:rsidR="00EF4D41">
          <w:rPr>
            <w:webHidden/>
          </w:rPr>
          <w:fldChar w:fldCharType="separate"/>
        </w:r>
        <w:r w:rsidR="00365BAE">
          <w:rPr>
            <w:webHidden/>
          </w:rPr>
          <w:t>6</w:t>
        </w:r>
        <w:r w:rsidR="00EF4D41">
          <w:rPr>
            <w:webHidden/>
          </w:rPr>
          <w:fldChar w:fldCharType="end"/>
        </w:r>
      </w:hyperlink>
    </w:p>
    <w:p w14:paraId="16566F44" w14:textId="3640D793" w:rsidR="00EF4D41" w:rsidRDefault="00FC5F63">
      <w:pPr>
        <w:pStyle w:val="TOC1"/>
        <w:rPr>
          <w:rFonts w:eastAsiaTheme="minorEastAsia" w:cstheme="minorBidi"/>
          <w:b w:val="0"/>
          <w:color w:val="auto"/>
          <w:sz w:val="22"/>
          <w:szCs w:val="22"/>
        </w:rPr>
      </w:pPr>
      <w:hyperlink w:anchor="_Toc522712180" w:history="1">
        <w:r w:rsidR="00EF4D41" w:rsidRPr="00581C06">
          <w:rPr>
            <w:rStyle w:val="Hyperlink"/>
          </w:rPr>
          <w:t>What we heard…</w:t>
        </w:r>
        <w:r w:rsidR="00EF4D41">
          <w:rPr>
            <w:webHidden/>
          </w:rPr>
          <w:tab/>
        </w:r>
        <w:r w:rsidR="00EF4D41">
          <w:rPr>
            <w:webHidden/>
          </w:rPr>
          <w:fldChar w:fldCharType="begin"/>
        </w:r>
        <w:r w:rsidR="00EF4D41">
          <w:rPr>
            <w:webHidden/>
          </w:rPr>
          <w:instrText xml:space="preserve"> PAGEREF _Toc522712180 \h </w:instrText>
        </w:r>
        <w:r w:rsidR="00EF4D41">
          <w:rPr>
            <w:webHidden/>
          </w:rPr>
        </w:r>
        <w:r w:rsidR="00EF4D41">
          <w:rPr>
            <w:webHidden/>
          </w:rPr>
          <w:fldChar w:fldCharType="separate"/>
        </w:r>
        <w:r w:rsidR="00365BAE">
          <w:rPr>
            <w:webHidden/>
          </w:rPr>
          <w:t>7</w:t>
        </w:r>
        <w:r w:rsidR="00EF4D41">
          <w:rPr>
            <w:webHidden/>
          </w:rPr>
          <w:fldChar w:fldCharType="end"/>
        </w:r>
      </w:hyperlink>
    </w:p>
    <w:p w14:paraId="2B8E8C76" w14:textId="5718F003" w:rsidR="00EF4D41" w:rsidRDefault="00FC5F63">
      <w:pPr>
        <w:pStyle w:val="TOC1"/>
        <w:rPr>
          <w:rFonts w:eastAsiaTheme="minorEastAsia" w:cstheme="minorBidi"/>
          <w:b w:val="0"/>
          <w:color w:val="auto"/>
          <w:sz w:val="22"/>
          <w:szCs w:val="22"/>
        </w:rPr>
      </w:pPr>
      <w:hyperlink w:anchor="_Toc522712184" w:history="1">
        <w:r w:rsidR="00EF4D41" w:rsidRPr="00581C06">
          <w:rPr>
            <w:rStyle w:val="Hyperlink"/>
          </w:rPr>
          <w:t>The top priorities for 2018</w:t>
        </w:r>
        <w:r w:rsidR="00EF4D41">
          <w:rPr>
            <w:webHidden/>
          </w:rPr>
          <w:tab/>
        </w:r>
        <w:r w:rsidR="00EF4D41">
          <w:rPr>
            <w:webHidden/>
          </w:rPr>
          <w:fldChar w:fldCharType="begin"/>
        </w:r>
        <w:r w:rsidR="00EF4D41">
          <w:rPr>
            <w:webHidden/>
          </w:rPr>
          <w:instrText xml:space="preserve"> PAGEREF _Toc522712184 \h </w:instrText>
        </w:r>
        <w:r w:rsidR="00EF4D41">
          <w:rPr>
            <w:webHidden/>
          </w:rPr>
        </w:r>
        <w:r w:rsidR="00EF4D41">
          <w:rPr>
            <w:webHidden/>
          </w:rPr>
          <w:fldChar w:fldCharType="separate"/>
        </w:r>
        <w:r w:rsidR="00365BAE">
          <w:rPr>
            <w:webHidden/>
          </w:rPr>
          <w:t>8</w:t>
        </w:r>
        <w:r w:rsidR="00EF4D41">
          <w:rPr>
            <w:webHidden/>
          </w:rPr>
          <w:fldChar w:fldCharType="end"/>
        </w:r>
      </w:hyperlink>
    </w:p>
    <w:p w14:paraId="37D7F295" w14:textId="2675C5FF" w:rsidR="00EF4D41" w:rsidRDefault="00FC5F63">
      <w:pPr>
        <w:pStyle w:val="TOC1"/>
        <w:rPr>
          <w:rFonts w:eastAsiaTheme="minorEastAsia" w:cstheme="minorBidi"/>
          <w:b w:val="0"/>
          <w:color w:val="auto"/>
          <w:sz w:val="22"/>
          <w:szCs w:val="22"/>
        </w:rPr>
      </w:pPr>
      <w:hyperlink w:anchor="_Toc522712188" w:history="1">
        <w:r w:rsidR="00EF4D41" w:rsidRPr="00581C06">
          <w:rPr>
            <w:rStyle w:val="Hyperlink"/>
          </w:rPr>
          <w:t>Exploring the priority outcomes in more detail</w:t>
        </w:r>
        <w:r w:rsidR="00EF4D41">
          <w:rPr>
            <w:webHidden/>
          </w:rPr>
          <w:tab/>
        </w:r>
        <w:r w:rsidR="00EF4D41">
          <w:rPr>
            <w:webHidden/>
          </w:rPr>
          <w:fldChar w:fldCharType="begin"/>
        </w:r>
        <w:r w:rsidR="00EF4D41">
          <w:rPr>
            <w:webHidden/>
          </w:rPr>
          <w:instrText xml:space="preserve"> PAGEREF _Toc522712188 \h </w:instrText>
        </w:r>
        <w:r w:rsidR="00EF4D41">
          <w:rPr>
            <w:webHidden/>
          </w:rPr>
        </w:r>
        <w:r w:rsidR="00EF4D41">
          <w:rPr>
            <w:webHidden/>
          </w:rPr>
          <w:fldChar w:fldCharType="separate"/>
        </w:r>
        <w:r w:rsidR="00365BAE">
          <w:rPr>
            <w:webHidden/>
          </w:rPr>
          <w:t>9</w:t>
        </w:r>
        <w:r w:rsidR="00EF4D41">
          <w:rPr>
            <w:webHidden/>
          </w:rPr>
          <w:fldChar w:fldCharType="end"/>
        </w:r>
      </w:hyperlink>
    </w:p>
    <w:p w14:paraId="67EECEFF" w14:textId="75C74F4A" w:rsidR="00EF4D41" w:rsidRDefault="00FC5F63">
      <w:pPr>
        <w:pStyle w:val="TOC1"/>
        <w:rPr>
          <w:rFonts w:eastAsiaTheme="minorEastAsia" w:cstheme="minorBidi"/>
          <w:b w:val="0"/>
          <w:color w:val="auto"/>
          <w:sz w:val="22"/>
          <w:szCs w:val="22"/>
        </w:rPr>
      </w:pPr>
      <w:hyperlink w:anchor="_Toc522712199" w:history="1">
        <w:r w:rsidR="00EF4D41" w:rsidRPr="00581C06">
          <w:rPr>
            <w:rStyle w:val="Hyperlink"/>
          </w:rPr>
          <w:t>Evaluation</w:t>
        </w:r>
        <w:r w:rsidR="00EF4D41">
          <w:rPr>
            <w:webHidden/>
          </w:rPr>
          <w:tab/>
        </w:r>
        <w:r w:rsidR="00EF4D41">
          <w:rPr>
            <w:webHidden/>
          </w:rPr>
          <w:fldChar w:fldCharType="begin"/>
        </w:r>
        <w:r w:rsidR="00EF4D41">
          <w:rPr>
            <w:webHidden/>
          </w:rPr>
          <w:instrText xml:space="preserve"> PAGEREF _Toc522712199 \h </w:instrText>
        </w:r>
        <w:r w:rsidR="00EF4D41">
          <w:rPr>
            <w:webHidden/>
          </w:rPr>
        </w:r>
        <w:r w:rsidR="00EF4D41">
          <w:rPr>
            <w:webHidden/>
          </w:rPr>
          <w:fldChar w:fldCharType="separate"/>
        </w:r>
        <w:r w:rsidR="00365BAE">
          <w:rPr>
            <w:webHidden/>
          </w:rPr>
          <w:t>15</w:t>
        </w:r>
        <w:r w:rsidR="00EF4D41">
          <w:rPr>
            <w:webHidden/>
          </w:rPr>
          <w:fldChar w:fldCharType="end"/>
        </w:r>
      </w:hyperlink>
    </w:p>
    <w:p w14:paraId="0296FA58" w14:textId="7B79364D" w:rsidR="00562320" w:rsidRDefault="00562320" w:rsidP="00356F93">
      <w:pPr>
        <w:pStyle w:val="TOCHeading"/>
        <w:framePr w:wrap="around"/>
        <w:ind w:left="-709"/>
      </w:pPr>
      <w:r>
        <w:fldChar w:fldCharType="end"/>
      </w:r>
    </w:p>
    <w:p w14:paraId="750EBAFC" w14:textId="77777777" w:rsidR="00562320" w:rsidRDefault="00562320" w:rsidP="00356F93">
      <w:pPr>
        <w:pStyle w:val="CBodyLight"/>
        <w:ind w:left="-709"/>
      </w:pPr>
    </w:p>
    <w:p w14:paraId="51285E84" w14:textId="77777777" w:rsidR="00562320" w:rsidRDefault="00562320" w:rsidP="00562320">
      <w:pPr>
        <w:spacing w:line="240" w:lineRule="auto"/>
        <w:sectPr w:rsidR="00562320" w:rsidSect="00951A9C">
          <w:headerReference w:type="default" r:id="rId33"/>
          <w:footerReference w:type="default" r:id="rId34"/>
          <w:headerReference w:type="first" r:id="rId35"/>
          <w:pgSz w:w="11906" w:h="16838" w:code="9"/>
          <w:pgMar w:top="2716" w:right="1701" w:bottom="1701" w:left="1701" w:header="851" w:footer="680" w:gutter="0"/>
          <w:pgNumType w:start="1"/>
          <w:cols w:space="720"/>
          <w:docGrid w:linePitch="360"/>
        </w:sectPr>
      </w:pPr>
    </w:p>
    <w:p w14:paraId="14BEE05F" w14:textId="77777777" w:rsidR="00562320" w:rsidRPr="00562320" w:rsidRDefault="00562320" w:rsidP="00562320">
      <w:pPr>
        <w:pStyle w:val="Heading1TopofPage"/>
        <w:framePr w:wrap="around"/>
      </w:pPr>
      <w:bookmarkStart w:id="3" w:name="_Toc522712154"/>
      <w:r w:rsidRPr="00562320">
        <w:lastRenderedPageBreak/>
        <w:t>Executive Summary</w:t>
      </w:r>
      <w:bookmarkEnd w:id="3"/>
      <w:r w:rsidRPr="00562320">
        <w:t xml:space="preserve"> </w:t>
      </w:r>
    </w:p>
    <w:p w14:paraId="609947AA" w14:textId="3B2CEE32" w:rsidR="00962E58" w:rsidRDefault="00962E58" w:rsidP="00962E58">
      <w:pPr>
        <w:pStyle w:val="BodyText"/>
      </w:pPr>
      <w:r>
        <w:t xml:space="preserve">The Southern Metropolitan Partnership (the Partnership) held its second annual Assembly on Wednesday 1 August 2018. The Assembly brought together </w:t>
      </w:r>
      <w:r w:rsidR="00D569C6">
        <w:t>107</w:t>
      </w:r>
      <w:r>
        <w:t xml:space="preserve"> community members, b</w:t>
      </w:r>
      <w:r w:rsidR="00D569C6">
        <w:t>usinesses, councillors and MP</w:t>
      </w:r>
      <w:r>
        <w:t xml:space="preserve">s to continue the conversation for the Southern Metropolitan region. </w:t>
      </w:r>
    </w:p>
    <w:p w14:paraId="4ACCF666" w14:textId="77777777" w:rsidR="00562320" w:rsidRDefault="00562320" w:rsidP="00562320">
      <w:pPr>
        <w:pStyle w:val="BodyText"/>
      </w:pPr>
      <w:r>
        <w:t xml:space="preserve">The Metropolitan Assemblies are part of a commitment to give Victorians the opportunity to influence decisions and shape the future of their communities. </w:t>
      </w:r>
    </w:p>
    <w:p w14:paraId="34157D26" w14:textId="14620739" w:rsidR="00562320" w:rsidRDefault="00562320" w:rsidP="00562320">
      <w:pPr>
        <w:pStyle w:val="BodyText"/>
      </w:pPr>
      <w:r>
        <w:t>In its second year</w:t>
      </w:r>
      <w:r w:rsidR="0042452C">
        <w:t>,</w:t>
      </w:r>
      <w:r>
        <w:t xml:space="preserve"> the </w:t>
      </w:r>
      <w:r w:rsidR="00EF4D41">
        <w:t>Southern Assembly</w:t>
      </w:r>
      <w:r>
        <w:t xml:space="preserve"> provided the opportunity for the Partnership to report back to the community on how their input shaped the 2017 advice and how the </w:t>
      </w:r>
      <w:r w:rsidR="0042452C">
        <w:t>Victorian G</w:t>
      </w:r>
      <w:r>
        <w:t xml:space="preserve">overnment has responded. It was also an opportunity to further explore the priorities for the region and how community, business and government can work collaboratively to address </w:t>
      </w:r>
      <w:r w:rsidR="0042452C">
        <w:t>common</w:t>
      </w:r>
      <w:r w:rsidR="008743AC">
        <w:t xml:space="preserve"> </w:t>
      </w:r>
      <w:r>
        <w:t>challenges</w:t>
      </w:r>
      <w:r w:rsidR="0042452C">
        <w:t>.</w:t>
      </w:r>
      <w:r>
        <w:t xml:space="preserve"> </w:t>
      </w:r>
    </w:p>
    <w:p w14:paraId="376EE955" w14:textId="17CF476C" w:rsidR="00562320" w:rsidRDefault="00D763E4" w:rsidP="00562320">
      <w:pPr>
        <w:pStyle w:val="BodyText"/>
      </w:pPr>
      <w:r w:rsidRPr="002F0E97">
        <w:t>The night was divided into three activities</w:t>
      </w:r>
      <w:r>
        <w:t>: reviewing the 2017 priorities, choosing top priorities for 2018, and exploring the priority outcomes in more deta</w:t>
      </w:r>
      <w:r w:rsidR="00732F56">
        <w:t>il. These activities were prece</w:t>
      </w:r>
      <w:r>
        <w:t>ded by three presentations</w:t>
      </w:r>
      <w:r w:rsidR="00962E58">
        <w:t xml:space="preserve"> from</w:t>
      </w:r>
      <w:r w:rsidR="000A03DB">
        <w:t>:</w:t>
      </w:r>
    </w:p>
    <w:p w14:paraId="34FA2324" w14:textId="405BD765" w:rsidR="00562320" w:rsidRDefault="00D763E4" w:rsidP="00EB3511">
      <w:pPr>
        <w:pStyle w:val="BodyText"/>
        <w:numPr>
          <w:ilvl w:val="0"/>
          <w:numId w:val="23"/>
        </w:numPr>
        <w:tabs>
          <w:tab w:val="left" w:pos="2268"/>
          <w:tab w:val="left" w:pos="4536"/>
          <w:tab w:val="left" w:pos="6804"/>
          <w:tab w:val="right" w:pos="9638"/>
        </w:tabs>
        <w:suppressAutoHyphens/>
        <w:spacing w:line="300" w:lineRule="auto"/>
      </w:pPr>
      <w:r>
        <w:t>the Chair of the Southern Partnership, Elizabeth Deveny, who shared the process the Partnership had being going through over the last year</w:t>
      </w:r>
      <w:r w:rsidR="00562320">
        <w:t>;</w:t>
      </w:r>
    </w:p>
    <w:p w14:paraId="7B22FDEE" w14:textId="4CA9CB0B" w:rsidR="00562320" w:rsidRDefault="00562320" w:rsidP="00EB3511">
      <w:pPr>
        <w:pStyle w:val="BodyText"/>
        <w:numPr>
          <w:ilvl w:val="0"/>
          <w:numId w:val="23"/>
        </w:numPr>
        <w:tabs>
          <w:tab w:val="left" w:pos="2268"/>
          <w:tab w:val="left" w:pos="4536"/>
          <w:tab w:val="left" w:pos="6804"/>
          <w:tab w:val="right" w:pos="9638"/>
        </w:tabs>
        <w:suppressAutoHyphens/>
        <w:spacing w:line="300" w:lineRule="auto"/>
      </w:pPr>
      <w:r>
        <w:t xml:space="preserve">the Minister for Suburban Development, Lily D’Ambrosio, who discussed the government’s response to the 2017 advice; and </w:t>
      </w:r>
    </w:p>
    <w:p w14:paraId="08749C35" w14:textId="37BCB4DA" w:rsidR="00562320" w:rsidRDefault="002A626C" w:rsidP="00EB3511">
      <w:pPr>
        <w:pStyle w:val="BodyText"/>
        <w:numPr>
          <w:ilvl w:val="0"/>
          <w:numId w:val="23"/>
        </w:numPr>
        <w:tabs>
          <w:tab w:val="left" w:pos="2268"/>
          <w:tab w:val="left" w:pos="4536"/>
          <w:tab w:val="left" w:pos="6804"/>
          <w:tab w:val="right" w:pos="9638"/>
        </w:tabs>
        <w:suppressAutoHyphens/>
        <w:spacing w:line="300" w:lineRule="auto"/>
      </w:pPr>
      <w:bookmarkStart w:id="4" w:name="_Hlk522713549"/>
      <w:r>
        <w:rPr>
          <w:rFonts w:asciiTheme="majorHAnsi" w:hAnsiTheme="majorHAnsi" w:cstheme="majorHAnsi"/>
        </w:rPr>
        <w:t xml:space="preserve">two young people who attended the Youth Forum, </w:t>
      </w:r>
      <w:r w:rsidRPr="00491334">
        <w:rPr>
          <w:rFonts w:asciiTheme="majorHAnsi" w:hAnsiTheme="majorHAnsi" w:cstheme="majorHAnsi"/>
        </w:rPr>
        <w:t>Callum Johnstone and Georgia Newman from Patterson River Secondary College</w:t>
      </w:r>
      <w:r>
        <w:rPr>
          <w:rFonts w:asciiTheme="majorHAnsi" w:hAnsiTheme="majorHAnsi" w:cstheme="majorHAnsi"/>
        </w:rPr>
        <w:t>, shared</w:t>
      </w:r>
      <w:r w:rsidRPr="00491334">
        <w:rPr>
          <w:rFonts w:asciiTheme="majorHAnsi" w:hAnsiTheme="majorHAnsi" w:cstheme="majorHAnsi"/>
        </w:rPr>
        <w:t xml:space="preserve"> their experience and the top priorities for young people in the Southern region</w:t>
      </w:r>
      <w:bookmarkEnd w:id="4"/>
      <w:r w:rsidR="00562320">
        <w:t xml:space="preserve">. </w:t>
      </w:r>
    </w:p>
    <w:p w14:paraId="7C9963C2" w14:textId="144B9B9C" w:rsidR="00562320" w:rsidRPr="00551FB7" w:rsidRDefault="00562320" w:rsidP="00562320">
      <w:pPr>
        <w:pStyle w:val="Heading2"/>
      </w:pPr>
      <w:bookmarkStart w:id="5" w:name="_Toc522712155"/>
      <w:r>
        <w:t>Activity 1</w:t>
      </w:r>
      <w:r w:rsidR="000A03DB">
        <w:t xml:space="preserve"> results </w:t>
      </w:r>
      <w:r>
        <w:t xml:space="preserve">- </w:t>
      </w:r>
      <w:r w:rsidRPr="00551FB7">
        <w:t>Reviewing the 2017 priority outcomes</w:t>
      </w:r>
      <w:bookmarkEnd w:id="5"/>
    </w:p>
    <w:p w14:paraId="306684D1" w14:textId="4012765D" w:rsidR="002A626C" w:rsidRPr="00D53BD4" w:rsidRDefault="002A626C" w:rsidP="002A626C">
      <w:pPr>
        <w:pStyle w:val="BodyText"/>
        <w:rPr>
          <w:color w:val="auto"/>
        </w:rPr>
      </w:pPr>
      <w:r w:rsidRPr="00D53BD4">
        <w:rPr>
          <w:color w:val="auto"/>
        </w:rPr>
        <w:t>In the first activity</w:t>
      </w:r>
      <w:r>
        <w:rPr>
          <w:color w:val="auto"/>
        </w:rPr>
        <w:t>,</w:t>
      </w:r>
      <w:r w:rsidRPr="00D53BD4">
        <w:rPr>
          <w:color w:val="auto"/>
        </w:rPr>
        <w:t xml:space="preserve"> participants were presented with the Partnership’s priority outcomes </w:t>
      </w:r>
      <w:r>
        <w:rPr>
          <w:color w:val="auto"/>
        </w:rPr>
        <w:t xml:space="preserve">in </w:t>
      </w:r>
      <w:r w:rsidRPr="00D53BD4">
        <w:rPr>
          <w:color w:val="auto"/>
        </w:rPr>
        <w:t>2017 and any related responses in the 2018</w:t>
      </w:r>
      <w:r>
        <w:rPr>
          <w:color w:val="auto"/>
        </w:rPr>
        <w:t>-19</w:t>
      </w:r>
      <w:r w:rsidR="004177C6">
        <w:rPr>
          <w:color w:val="auto"/>
        </w:rPr>
        <w:t xml:space="preserve"> Victorian</w:t>
      </w:r>
      <w:r w:rsidRPr="00D53BD4">
        <w:rPr>
          <w:color w:val="auto"/>
        </w:rPr>
        <w:t xml:space="preserve"> Budget. At tables of </w:t>
      </w:r>
      <w:r w:rsidRPr="000E4A66">
        <w:rPr>
          <w:color w:val="auto"/>
        </w:rPr>
        <w:t>six to eight people,</w:t>
      </w:r>
      <w:r w:rsidRPr="00D53BD4">
        <w:rPr>
          <w:color w:val="auto"/>
        </w:rPr>
        <w:t xml:space="preserve"> participants were asked to share their initial reactions to the priority outcomes </w:t>
      </w:r>
      <w:r>
        <w:rPr>
          <w:color w:val="auto"/>
        </w:rPr>
        <w:t>and the Victorian Government’s response and were given the opportunity to suggest any additional priorities</w:t>
      </w:r>
      <w:r w:rsidRPr="00D53BD4">
        <w:rPr>
          <w:color w:val="auto"/>
        </w:rPr>
        <w:t>.</w:t>
      </w:r>
    </w:p>
    <w:p w14:paraId="27310EEE" w14:textId="3FDEC518" w:rsidR="00562320" w:rsidRDefault="002A626C" w:rsidP="002A626C">
      <w:pPr>
        <w:pStyle w:val="BodyText"/>
      </w:pPr>
      <w:r>
        <w:t xml:space="preserve">Overall the participants supported the 2017 priority outcomes and said that they were still relevant in 2018. People were especially interested in seeing </w:t>
      </w:r>
      <w:r>
        <w:t xml:space="preserve">further progress on the main themes of </w:t>
      </w:r>
      <w:r w:rsidR="002026CB">
        <w:t>‘</w:t>
      </w:r>
      <w:r w:rsidRPr="002026CB">
        <w:rPr>
          <w:u w:val="single"/>
        </w:rPr>
        <w:t>employment</w:t>
      </w:r>
      <w:r w:rsidR="002026CB">
        <w:rPr>
          <w:u w:val="single"/>
        </w:rPr>
        <w:t>’</w:t>
      </w:r>
      <w:r>
        <w:t xml:space="preserve"> and </w:t>
      </w:r>
      <w:r w:rsidR="002026CB">
        <w:t>‘</w:t>
      </w:r>
      <w:r w:rsidRPr="002026CB">
        <w:rPr>
          <w:u w:val="single"/>
        </w:rPr>
        <w:t>infrastructure for transport and health</w:t>
      </w:r>
      <w:r w:rsidR="002026CB">
        <w:t>’</w:t>
      </w:r>
      <w:r w:rsidR="00562320">
        <w:t xml:space="preserve">. </w:t>
      </w:r>
    </w:p>
    <w:p w14:paraId="20167AC2" w14:textId="77777777" w:rsidR="00562320" w:rsidRDefault="00562320" w:rsidP="00562320">
      <w:pPr>
        <w:pStyle w:val="Heading2"/>
      </w:pPr>
      <w:bookmarkStart w:id="6" w:name="_Toc522712156"/>
      <w:r>
        <w:t>Activity 2 results - The Assembly’s top priority outcomes for 2018</w:t>
      </w:r>
      <w:bookmarkEnd w:id="6"/>
    </w:p>
    <w:p w14:paraId="4EF7E57B" w14:textId="77777777" w:rsidR="002A626C" w:rsidRPr="00BD4674" w:rsidRDefault="002A626C" w:rsidP="002A626C">
      <w:pPr>
        <w:pStyle w:val="BodyText"/>
        <w:rPr>
          <w:color w:val="FF0000"/>
        </w:rPr>
      </w:pPr>
      <w:r w:rsidRPr="00BD4674">
        <w:rPr>
          <w:color w:val="auto"/>
        </w:rPr>
        <w:t xml:space="preserve">In the second activity </w:t>
      </w:r>
      <w:r>
        <w:t>participants were given a list of priorities to review and asked to ‘</w:t>
      </w:r>
      <w:r>
        <w:rPr>
          <w:i/>
        </w:rPr>
        <w:t>C</w:t>
      </w:r>
      <w:r w:rsidRPr="00BA78FC">
        <w:rPr>
          <w:i/>
        </w:rPr>
        <w:t>hoose the top three priority outcomes you think the Partnership should consider for their 2018 advice to government</w:t>
      </w:r>
      <w:r>
        <w:t xml:space="preserve">?’. </w:t>
      </w:r>
      <w:r w:rsidRPr="00B966F7">
        <w:t xml:space="preserve">The list included the Partnership’s 2017 priority outcomes, the top priorities at the Youth Forum and </w:t>
      </w:r>
      <w:r>
        <w:t>four</w:t>
      </w:r>
      <w:r w:rsidRPr="005056BD">
        <w:t xml:space="preserve"> new priorities</w:t>
      </w:r>
      <w:r w:rsidRPr="00512160">
        <w:t xml:space="preserve"> </w:t>
      </w:r>
      <w:r w:rsidRPr="00B966F7">
        <w:t>which emerged</w:t>
      </w:r>
      <w:r>
        <w:t xml:space="preserve"> during the discussion on the night. </w:t>
      </w:r>
    </w:p>
    <w:p w14:paraId="19702418" w14:textId="046F9FDC" w:rsidR="00562320" w:rsidRPr="00BD4674" w:rsidRDefault="002A626C" w:rsidP="002A626C">
      <w:pPr>
        <w:pStyle w:val="BodyText"/>
        <w:rPr>
          <w:color w:val="FF0000"/>
        </w:rPr>
      </w:pPr>
      <w:r w:rsidRPr="008B71A1">
        <w:t xml:space="preserve">The top four priorities chosen by participants were: </w:t>
      </w:r>
      <w:r w:rsidR="002026CB">
        <w:t>‘</w:t>
      </w:r>
      <w:r w:rsidRPr="002026CB">
        <w:rPr>
          <w:u w:val="single"/>
        </w:rPr>
        <w:t>Transport</w:t>
      </w:r>
      <w:r w:rsidR="002026CB">
        <w:t>’</w:t>
      </w:r>
      <w:r w:rsidRPr="00A22322">
        <w:t xml:space="preserve">, </w:t>
      </w:r>
      <w:r w:rsidR="002026CB">
        <w:t>‘</w:t>
      </w:r>
      <w:r w:rsidRPr="002026CB">
        <w:rPr>
          <w:u w:val="single"/>
        </w:rPr>
        <w:t>Youth (life skills, engagement, jobs)</w:t>
      </w:r>
      <w:r w:rsidR="002026CB">
        <w:t>’</w:t>
      </w:r>
      <w:r w:rsidRPr="00A22322">
        <w:t xml:space="preserve">, </w:t>
      </w:r>
      <w:r w:rsidR="002026CB">
        <w:t>‘</w:t>
      </w:r>
      <w:r w:rsidRPr="002026CB">
        <w:rPr>
          <w:u w:val="single"/>
        </w:rPr>
        <w:t>Housing and Affordability</w:t>
      </w:r>
      <w:r w:rsidR="002026CB" w:rsidRPr="002026CB">
        <w:rPr>
          <w:u w:val="single"/>
        </w:rPr>
        <w:t>’</w:t>
      </w:r>
      <w:r>
        <w:t>,</w:t>
      </w:r>
      <w:r w:rsidRPr="00A22322">
        <w:t xml:space="preserve"> and </w:t>
      </w:r>
      <w:r w:rsidR="002026CB">
        <w:t>‘</w:t>
      </w:r>
      <w:r w:rsidRPr="002026CB">
        <w:rPr>
          <w:u w:val="single"/>
        </w:rPr>
        <w:t>Mental Health</w:t>
      </w:r>
      <w:r w:rsidR="002026CB">
        <w:t>’</w:t>
      </w:r>
      <w:r w:rsidRPr="00A22322">
        <w:t>.</w:t>
      </w:r>
    </w:p>
    <w:p w14:paraId="7C2181BC" w14:textId="0498B6FC" w:rsidR="00562320" w:rsidRPr="00D934FF" w:rsidRDefault="00562320" w:rsidP="00562320">
      <w:pPr>
        <w:pStyle w:val="Heading2"/>
      </w:pPr>
      <w:bookmarkStart w:id="7" w:name="_Toc522712157"/>
      <w:r>
        <w:t xml:space="preserve">Activity 3 results - </w:t>
      </w:r>
      <w:r w:rsidRPr="00D934FF">
        <w:t>Exploring the priority outcomes in more detail</w:t>
      </w:r>
      <w:bookmarkEnd w:id="7"/>
      <w:r w:rsidRPr="00D934FF">
        <w:t xml:space="preserve"> </w:t>
      </w:r>
    </w:p>
    <w:p w14:paraId="25BDFFF4" w14:textId="77777777" w:rsidR="002A626C" w:rsidRPr="009E7509" w:rsidRDefault="002A626C" w:rsidP="002A626C">
      <w:pPr>
        <w:pStyle w:val="CListBullet01"/>
        <w:numPr>
          <w:ilvl w:val="0"/>
          <w:numId w:val="0"/>
        </w:numPr>
        <w:rPr>
          <w:color w:val="FF0000"/>
        </w:rPr>
      </w:pPr>
      <w:r w:rsidRPr="009E7509">
        <w:rPr>
          <w:color w:val="auto"/>
        </w:rPr>
        <w:t xml:space="preserve">For the final activity participants </w:t>
      </w:r>
      <w:r w:rsidRPr="009E7509">
        <w:t xml:space="preserve">each chose a priority outcome to discuss in more detail. This included exploring the real issues that can be impacted, what opportunities exist, and how we will know we have successfully improved the outcome.   </w:t>
      </w:r>
    </w:p>
    <w:p w14:paraId="08C632A1" w14:textId="0510F7C1" w:rsidR="00562320" w:rsidRDefault="002A626C" w:rsidP="002A626C">
      <w:pPr>
        <w:pStyle w:val="BodyText"/>
      </w:pPr>
      <w:r w:rsidRPr="009E7509">
        <w:t>The key messages from the activity were:</w:t>
      </w:r>
    </w:p>
    <w:p w14:paraId="321D0C5B" w14:textId="4863C1FC" w:rsidR="002A626C" w:rsidRPr="009B0E75" w:rsidRDefault="002A626C" w:rsidP="002A626C">
      <w:pPr>
        <w:pStyle w:val="CBodyLight"/>
      </w:pPr>
      <w:r w:rsidRPr="002026CB">
        <w:rPr>
          <w:u w:val="single"/>
        </w:rPr>
        <w:t xml:space="preserve">Connected </w:t>
      </w:r>
      <w:r w:rsidR="002026CB" w:rsidRPr="002026CB">
        <w:rPr>
          <w:u w:val="single"/>
        </w:rPr>
        <w:t>Public Transport</w:t>
      </w:r>
      <w:r w:rsidRPr="002A626C">
        <w:t xml:space="preserve">: </w:t>
      </w:r>
      <w:r>
        <w:t>i</w:t>
      </w:r>
      <w:r w:rsidRPr="009B0E75">
        <w:t>ncrease connectivity, access and frequency of current public transport networks, including the bus networks to support efficient mobilisation</w:t>
      </w:r>
      <w:r>
        <w:t xml:space="preserve"> in the region</w:t>
      </w:r>
      <w:r w:rsidRPr="009B0E75">
        <w:t>.</w:t>
      </w:r>
    </w:p>
    <w:p w14:paraId="1F6FBD07" w14:textId="210994C2" w:rsidR="002A626C" w:rsidRPr="009B0E75" w:rsidRDefault="002026CB" w:rsidP="002A626C">
      <w:pPr>
        <w:pStyle w:val="CBodyLight"/>
      </w:pPr>
      <w:r w:rsidRPr="002026CB">
        <w:rPr>
          <w:u w:val="single"/>
        </w:rPr>
        <w:t>Youth Engagement</w:t>
      </w:r>
      <w:r w:rsidR="002A626C" w:rsidRPr="00C3327C">
        <w:t xml:space="preserve">: </w:t>
      </w:r>
      <w:r w:rsidR="002A626C">
        <w:t>f</w:t>
      </w:r>
      <w:r w:rsidR="002A626C" w:rsidRPr="009B0E75">
        <w:t xml:space="preserve">acilitate greater engagement with youth, providing access to employment, health services and recreational activity. </w:t>
      </w:r>
    </w:p>
    <w:p w14:paraId="1CB37157" w14:textId="1BC941B4" w:rsidR="002A626C" w:rsidRPr="009B0E75" w:rsidRDefault="002026CB" w:rsidP="002A626C">
      <w:pPr>
        <w:pStyle w:val="CBodyLight"/>
      </w:pPr>
      <w:r w:rsidRPr="002026CB">
        <w:rPr>
          <w:u w:val="single"/>
        </w:rPr>
        <w:t>Housing and Affordability</w:t>
      </w:r>
      <w:r w:rsidR="002A626C" w:rsidRPr="002A626C">
        <w:t>:</w:t>
      </w:r>
      <w:r w:rsidR="002A626C" w:rsidRPr="009B0E75">
        <w:t xml:space="preserve"> provide increased access to affordable housing options, increasing the housing mix to satisfy</w:t>
      </w:r>
      <w:r w:rsidR="002A626C">
        <w:t xml:space="preserve"> the</w:t>
      </w:r>
      <w:r w:rsidR="002A626C" w:rsidRPr="009B0E75">
        <w:t xml:space="preserve"> needs of current and future users in the region. </w:t>
      </w:r>
    </w:p>
    <w:p w14:paraId="2B0FC822" w14:textId="48EAF6BB" w:rsidR="002A626C" w:rsidRPr="009B0E75" w:rsidRDefault="002026CB" w:rsidP="002A626C">
      <w:pPr>
        <w:pStyle w:val="CBodyLight"/>
      </w:pPr>
      <w:r>
        <w:rPr>
          <w:u w:val="single"/>
        </w:rPr>
        <w:t>Access t</w:t>
      </w:r>
      <w:r w:rsidRPr="002026CB">
        <w:rPr>
          <w:u w:val="single"/>
        </w:rPr>
        <w:t>o Mental Health Services</w:t>
      </w:r>
      <w:r w:rsidR="002A626C" w:rsidRPr="002A626C">
        <w:t>:</w:t>
      </w:r>
      <w:r w:rsidR="002A626C" w:rsidRPr="009B0E75">
        <w:t xml:space="preserve"> support and connect community members with mental health services, as well as promoting mental health programs in schools and the workplace. </w:t>
      </w:r>
    </w:p>
    <w:p w14:paraId="177D9CAB" w14:textId="1E108060" w:rsidR="002A626C" w:rsidRPr="009B0E75" w:rsidRDefault="002026CB" w:rsidP="002A626C">
      <w:pPr>
        <w:pStyle w:val="CBodyLight"/>
      </w:pPr>
      <w:r>
        <w:rPr>
          <w:u w:val="single"/>
        </w:rPr>
        <w:t>Support for Health a</w:t>
      </w:r>
      <w:r w:rsidRPr="002026CB">
        <w:rPr>
          <w:u w:val="single"/>
        </w:rPr>
        <w:t>nd Wellbeing</w:t>
      </w:r>
      <w:r w:rsidR="002A626C" w:rsidRPr="002A626C">
        <w:t>:</w:t>
      </w:r>
      <w:r w:rsidR="002A626C" w:rsidRPr="009B0E75">
        <w:t xml:space="preserve"> provide better support for community members to engage and access health services.</w:t>
      </w:r>
    </w:p>
    <w:p w14:paraId="48EFF734" w14:textId="5C3A1F8B" w:rsidR="002A626C" w:rsidRPr="00C001DC" w:rsidRDefault="002026CB" w:rsidP="002A626C">
      <w:pPr>
        <w:pStyle w:val="CBodyLight"/>
      </w:pPr>
      <w:r>
        <w:rPr>
          <w:u w:val="single"/>
        </w:rPr>
        <w:lastRenderedPageBreak/>
        <w:t>Family a</w:t>
      </w:r>
      <w:r w:rsidRPr="002026CB">
        <w:rPr>
          <w:u w:val="single"/>
        </w:rPr>
        <w:t>nd Community</w:t>
      </w:r>
      <w:r w:rsidR="002A626C" w:rsidRPr="002A626C">
        <w:t>:</w:t>
      </w:r>
      <w:r w:rsidR="002A626C" w:rsidRPr="009B0E75">
        <w:t xml:space="preserve"> continue to support local communities by encouraging fair, equitable and collective </w:t>
      </w:r>
      <w:r w:rsidR="002A626C">
        <w:t xml:space="preserve">community </w:t>
      </w:r>
      <w:r w:rsidR="002A626C" w:rsidRPr="009B0E75">
        <w:t xml:space="preserve">engagement and service provision. </w:t>
      </w:r>
    </w:p>
    <w:p w14:paraId="38EB70BD" w14:textId="5AEED5B5" w:rsidR="002A626C" w:rsidRPr="009B0E75" w:rsidRDefault="002026CB" w:rsidP="002A626C">
      <w:pPr>
        <w:pStyle w:val="CBodyLight"/>
      </w:pPr>
      <w:r>
        <w:rPr>
          <w:u w:val="single"/>
        </w:rPr>
        <w:t>Access t</w:t>
      </w:r>
      <w:r w:rsidRPr="002026CB">
        <w:rPr>
          <w:u w:val="single"/>
        </w:rPr>
        <w:t>o Local Jobs</w:t>
      </w:r>
      <w:r w:rsidR="002A626C" w:rsidRPr="002A626C">
        <w:t>:</w:t>
      </w:r>
      <w:r w:rsidR="002A626C" w:rsidRPr="009B0E75">
        <w:t xml:space="preserve"> better access to employment opportunities, particularly supporting vulnerable workers in attaining appropriate skills, training and employment.</w:t>
      </w:r>
    </w:p>
    <w:p w14:paraId="3B50DD40" w14:textId="35658ACD" w:rsidR="002A626C" w:rsidRPr="009B0E75" w:rsidRDefault="002026CB" w:rsidP="002A626C">
      <w:pPr>
        <w:pStyle w:val="CBodyLight"/>
      </w:pPr>
      <w:r w:rsidRPr="002026CB">
        <w:rPr>
          <w:u w:val="single"/>
        </w:rPr>
        <w:t>Environmental Pr</w:t>
      </w:r>
      <w:r>
        <w:rPr>
          <w:u w:val="single"/>
        </w:rPr>
        <w:t>eservation a</w:t>
      </w:r>
      <w:r w:rsidRPr="002026CB">
        <w:rPr>
          <w:u w:val="single"/>
        </w:rPr>
        <w:t>nd Awareness</w:t>
      </w:r>
      <w:r w:rsidR="002A626C" w:rsidRPr="002A626C">
        <w:t>:</w:t>
      </w:r>
      <w:r w:rsidR="002A626C" w:rsidRPr="009B0E75">
        <w:t xml:space="preserve"> increased community engagement and awareness of environmental sustainability, resulting in collective</w:t>
      </w:r>
      <w:r w:rsidR="002A626C">
        <w:t xml:space="preserve"> action.</w:t>
      </w:r>
    </w:p>
    <w:p w14:paraId="2844AAE1" w14:textId="77777777" w:rsidR="002A626C" w:rsidRDefault="002A626C" w:rsidP="002A626C">
      <w:pPr>
        <w:pStyle w:val="CBodyLight"/>
      </w:pPr>
      <w:r w:rsidRPr="002026CB">
        <w:rPr>
          <w:u w:val="single"/>
        </w:rPr>
        <w:t>Education</w:t>
      </w:r>
      <w:r w:rsidRPr="002A626C">
        <w:t>:</w:t>
      </w:r>
      <w:r w:rsidRPr="009B0E75">
        <w:t xml:space="preserve"> improve youth engagement</w:t>
      </w:r>
      <w:r>
        <w:t xml:space="preserve"> and increase links</w:t>
      </w:r>
      <w:r w:rsidRPr="009B0E75">
        <w:t xml:space="preserve"> between schools and the workforce.</w:t>
      </w:r>
    </w:p>
    <w:p w14:paraId="6D5C5047" w14:textId="09542E21" w:rsidR="002A626C" w:rsidRPr="00C001DC" w:rsidRDefault="002026CB" w:rsidP="002A626C">
      <w:pPr>
        <w:pStyle w:val="CBodyLight"/>
        <w:rPr>
          <w:color w:val="000000"/>
          <w:szCs w:val="20"/>
          <w:lang w:val="en-US" w:eastAsia="en-US"/>
        </w:rPr>
      </w:pPr>
      <w:r>
        <w:rPr>
          <w:u w:val="single"/>
        </w:rPr>
        <w:t>Celebrating Indigenous Culture and Sense o</w:t>
      </w:r>
      <w:r w:rsidRPr="002026CB">
        <w:rPr>
          <w:u w:val="single"/>
        </w:rPr>
        <w:t>f Place</w:t>
      </w:r>
      <w:r w:rsidR="002A626C" w:rsidRPr="002A626C">
        <w:t>:</w:t>
      </w:r>
      <w:r w:rsidR="002A626C" w:rsidRPr="00E04E2B">
        <w:t xml:space="preserve"> </w:t>
      </w:r>
      <w:r w:rsidR="002A626C" w:rsidRPr="009D713A">
        <w:t>promote</w:t>
      </w:r>
      <w:r w:rsidR="002A626C">
        <w:t xml:space="preserve"> the adoption of a treaty for </w:t>
      </w:r>
      <w:r w:rsidR="002A626C" w:rsidRPr="009D713A">
        <w:rPr>
          <w:color w:val="000000"/>
          <w:szCs w:val="20"/>
          <w:lang w:val="en-US" w:eastAsia="en-US"/>
        </w:rPr>
        <w:t xml:space="preserve">true cultural recognition and </w:t>
      </w:r>
      <w:r w:rsidR="002A626C">
        <w:rPr>
          <w:color w:val="000000"/>
          <w:szCs w:val="20"/>
          <w:lang w:val="en-US" w:eastAsia="en-US"/>
        </w:rPr>
        <w:t>community</w:t>
      </w:r>
      <w:r w:rsidR="002A626C" w:rsidRPr="009D713A">
        <w:rPr>
          <w:color w:val="000000"/>
          <w:szCs w:val="20"/>
          <w:lang w:val="en-US" w:eastAsia="en-US"/>
        </w:rPr>
        <w:t xml:space="preserve"> engagement. </w:t>
      </w:r>
    </w:p>
    <w:p w14:paraId="0980AC22" w14:textId="1FE53E9A" w:rsidR="002A626C" w:rsidRDefault="002026CB" w:rsidP="002A626C">
      <w:pPr>
        <w:pStyle w:val="CBodyLight"/>
      </w:pPr>
      <w:r w:rsidRPr="002026CB">
        <w:rPr>
          <w:u w:val="single"/>
        </w:rPr>
        <w:t>Alternative Water Resources</w:t>
      </w:r>
      <w:r w:rsidR="002A626C" w:rsidRPr="002A626C">
        <w:t>:</w:t>
      </w:r>
      <w:r w:rsidR="002A626C" w:rsidRPr="00C001DC">
        <w:t xml:space="preserve"> encourage and facilitate the utili</w:t>
      </w:r>
      <w:r w:rsidR="002A626C">
        <w:t>s</w:t>
      </w:r>
      <w:r w:rsidR="002A626C" w:rsidRPr="00C001DC">
        <w:t>ation of alternative water resources.</w:t>
      </w:r>
    </w:p>
    <w:p w14:paraId="28583D0A" w14:textId="35477689" w:rsidR="002A626C" w:rsidRPr="00C001DC" w:rsidRDefault="002026CB" w:rsidP="002A626C">
      <w:pPr>
        <w:pStyle w:val="CBodyLight"/>
      </w:pPr>
      <w:r w:rsidRPr="002026CB">
        <w:rPr>
          <w:u w:val="single"/>
        </w:rPr>
        <w:t>Community Safety</w:t>
      </w:r>
      <w:r w:rsidR="002A626C" w:rsidRPr="00C001DC">
        <w:t xml:space="preserve">: improve public safety mechanisms to enhance perceptions of safety and safety in the region. </w:t>
      </w:r>
    </w:p>
    <w:p w14:paraId="5C2A744F" w14:textId="0C964D54" w:rsidR="002A626C" w:rsidRDefault="002A626C" w:rsidP="002A626C">
      <w:pPr>
        <w:pStyle w:val="BodyText"/>
        <w:spacing w:line="276" w:lineRule="auto"/>
      </w:pPr>
      <w:r w:rsidRPr="00607918">
        <w:t xml:space="preserve">More detail on each of these discussions and suggestions for addressing these challenges can be found on page </w:t>
      </w:r>
      <w:r w:rsidR="002026CB">
        <w:t>9</w:t>
      </w:r>
      <w:r w:rsidRPr="00607918">
        <w:t>.</w:t>
      </w:r>
      <w:r w:rsidRPr="00DD2A5C">
        <w:t xml:space="preserve"> </w:t>
      </w:r>
      <w:r>
        <w:t xml:space="preserve"> </w:t>
      </w:r>
    </w:p>
    <w:p w14:paraId="782F9274" w14:textId="77777777" w:rsidR="002D626A" w:rsidRDefault="002D626A" w:rsidP="00356F93">
      <w:pPr>
        <w:pStyle w:val="BodyText"/>
      </w:pPr>
    </w:p>
    <w:p w14:paraId="5711DFC7" w14:textId="567C4352" w:rsidR="00562320" w:rsidRPr="005D7C22" w:rsidRDefault="00562320" w:rsidP="00356F93">
      <w:pPr>
        <w:pStyle w:val="BodyText"/>
        <w:rPr>
          <w:b/>
        </w:rPr>
      </w:pPr>
      <w:r w:rsidRPr="00356F93">
        <w:rPr>
          <w:rStyle w:val="Heading2Char"/>
        </w:rPr>
        <w:t>Summary of overall findings</w:t>
      </w:r>
    </w:p>
    <w:p w14:paraId="5A9846BE" w14:textId="77777777" w:rsidR="002A626C" w:rsidRDefault="002A626C" w:rsidP="002A626C">
      <w:pPr>
        <w:pStyle w:val="CBodyLight"/>
      </w:pPr>
      <w:r>
        <w:t xml:space="preserve">Participants at the 2018 Southern Partnership Assembly </w:t>
      </w:r>
      <w:r w:rsidRPr="00A8485F">
        <w:t>shared their desire for an inclusive</w:t>
      </w:r>
      <w:r>
        <w:t>, vibrant</w:t>
      </w:r>
      <w:r w:rsidRPr="00A8485F">
        <w:t xml:space="preserve"> community</w:t>
      </w:r>
      <w:r>
        <w:t xml:space="preserve">. </w:t>
      </w:r>
    </w:p>
    <w:p w14:paraId="1EDEDB3D" w14:textId="1EF3BD7A" w:rsidR="002A626C" w:rsidRDefault="002A626C" w:rsidP="002A626C">
      <w:pPr>
        <w:pStyle w:val="CBodyLight"/>
      </w:pPr>
      <w:r>
        <w:t>Several priorities raised at the first Southern Assembly in 2017 were discussed and reinforced as priorities in 2018. For example, priorities such as the n</w:t>
      </w:r>
      <w:r w:rsidRPr="002A43E8">
        <w:t>eed for greater housing affordability and public transport infrastructure</w:t>
      </w:r>
      <w:r>
        <w:t xml:space="preserve"> were reinforced. This is because participants felt a focus on affordable housing and </w:t>
      </w:r>
      <w:r w:rsidRPr="002A43E8">
        <w:t>public transport</w:t>
      </w:r>
      <w:r>
        <w:t xml:space="preserve"> will improve liveability and accessibility </w:t>
      </w:r>
      <w:r w:rsidRPr="002A43E8">
        <w:t>in the South</w:t>
      </w:r>
      <w:r>
        <w:t xml:space="preserve"> and therefore the </w:t>
      </w:r>
      <w:r>
        <w:t>development of the region. Assem</w:t>
      </w:r>
      <w:r w:rsidRPr="002A43E8">
        <w:t xml:space="preserve">bly </w:t>
      </w:r>
      <w:r>
        <w:t xml:space="preserve">participants </w:t>
      </w:r>
      <w:r w:rsidRPr="002A43E8">
        <w:t>were eager to see further action on these issues</w:t>
      </w:r>
      <w:r>
        <w:t xml:space="preserve"> to a </w:t>
      </w:r>
      <w:r w:rsidRPr="002A43E8">
        <w:t xml:space="preserve">accommodate current and future residents in the Southern Region. </w:t>
      </w:r>
    </w:p>
    <w:p w14:paraId="668D826F" w14:textId="3669D8EF" w:rsidR="002A626C" w:rsidRDefault="002A626C" w:rsidP="002A626C">
      <w:pPr>
        <w:pStyle w:val="CBodyLight"/>
      </w:pPr>
      <w:r>
        <w:t>In May 2018 t</w:t>
      </w:r>
      <w:r w:rsidRPr="002A43E8">
        <w:t>he experiences of you</w:t>
      </w:r>
      <w:r>
        <w:t>ng people</w:t>
      </w:r>
      <w:r w:rsidRPr="002A43E8">
        <w:t xml:space="preserve"> in the region</w:t>
      </w:r>
      <w:r w:rsidR="00C20233">
        <w:t xml:space="preserve"> were </w:t>
      </w:r>
      <w:r>
        <w:t xml:space="preserve">considered through the Youth Forum. Priorities, such as </w:t>
      </w:r>
      <w:r w:rsidR="00761155">
        <w:t>‘</w:t>
      </w:r>
      <w:r w:rsidRPr="00761155">
        <w:rPr>
          <w:u w:val="single"/>
        </w:rPr>
        <w:t>mental health</w:t>
      </w:r>
      <w:r w:rsidR="00761155">
        <w:t>’</w:t>
      </w:r>
      <w:r>
        <w:t xml:space="preserve">, raised at the Youth Forum were discussed and given a high priority at the Assembly. Participants also </w:t>
      </w:r>
      <w:r w:rsidRPr="002A43E8">
        <w:t>focussed on the significance of youth engagement</w:t>
      </w:r>
      <w:r>
        <w:t>, the need for better public transport to employment opportunities, and the ba</w:t>
      </w:r>
      <w:r w:rsidRPr="00706F25">
        <w:t xml:space="preserve">rriers </w:t>
      </w:r>
      <w:r>
        <w:t xml:space="preserve">impacting a </w:t>
      </w:r>
      <w:r w:rsidRPr="00706F25">
        <w:t>young</w:t>
      </w:r>
      <w:r>
        <w:t xml:space="preserve"> person’s</w:t>
      </w:r>
      <w:r w:rsidRPr="00706F25">
        <w:t xml:space="preserve"> ability to progress from educational institutions to the workplace. </w:t>
      </w:r>
      <w:r>
        <w:t>It was felt that s</w:t>
      </w:r>
      <w:r w:rsidRPr="00706F25">
        <w:t xml:space="preserve">tronger collaboration between industries and educational bodies </w:t>
      </w:r>
      <w:r>
        <w:t>was</w:t>
      </w:r>
      <w:r w:rsidRPr="00706F25">
        <w:t xml:space="preserve"> needed to support employment links and attainment.</w:t>
      </w:r>
    </w:p>
    <w:p w14:paraId="5DD1BCE8" w14:textId="6B987D30" w:rsidR="002A626C" w:rsidRDefault="002A626C" w:rsidP="002A626C">
      <w:pPr>
        <w:pStyle w:val="CBodyLight"/>
      </w:pPr>
      <w:r>
        <w:t>P</w:t>
      </w:r>
      <w:r w:rsidRPr="002A43E8">
        <w:t xml:space="preserve">articipants were concerned with the lack of health services </w:t>
      </w:r>
      <w:r>
        <w:t xml:space="preserve">to </w:t>
      </w:r>
      <w:r w:rsidRPr="002A43E8">
        <w:t xml:space="preserve">support </w:t>
      </w:r>
      <w:r>
        <w:t>young people and</w:t>
      </w:r>
      <w:r w:rsidRPr="002A43E8">
        <w:t xml:space="preserve"> reflected upon the need for greater funding and </w:t>
      </w:r>
      <w:r>
        <w:t xml:space="preserve">support for young people to access mental health services. </w:t>
      </w:r>
    </w:p>
    <w:p w14:paraId="5248EF4A" w14:textId="2F5E1766" w:rsidR="002A626C" w:rsidRPr="002A43E8" w:rsidRDefault="002A626C" w:rsidP="002F6F23">
      <w:pPr>
        <w:pStyle w:val="CBodyLight"/>
      </w:pPr>
      <w:r>
        <w:t xml:space="preserve">More broadly, </w:t>
      </w:r>
      <w:r w:rsidRPr="002A43E8">
        <w:t xml:space="preserve">participants advocated for increased </w:t>
      </w:r>
      <w:r>
        <w:t xml:space="preserve">access to </w:t>
      </w:r>
      <w:r w:rsidRPr="002A43E8">
        <w:t>health services</w:t>
      </w:r>
      <w:r>
        <w:t xml:space="preserve"> in the region</w:t>
      </w:r>
      <w:r w:rsidRPr="002A43E8">
        <w:t xml:space="preserve">. </w:t>
      </w:r>
      <w:r>
        <w:t xml:space="preserve">The need for services to support </w:t>
      </w:r>
      <w:r w:rsidRPr="002A43E8">
        <w:t>community members</w:t>
      </w:r>
      <w:r>
        <w:t xml:space="preserve">, such as new arrival and refugees, to </w:t>
      </w:r>
      <w:r w:rsidRPr="002A43E8">
        <w:t>access employment</w:t>
      </w:r>
      <w:r>
        <w:t xml:space="preserve"> opportunities was also recognised. </w:t>
      </w:r>
      <w:r w:rsidRPr="002A43E8">
        <w:t xml:space="preserve">Assembly </w:t>
      </w:r>
      <w:r>
        <w:t xml:space="preserve">participants </w:t>
      </w:r>
      <w:r w:rsidRPr="002A43E8">
        <w:t xml:space="preserve">commented on the need for greater support </w:t>
      </w:r>
      <w:r>
        <w:t>for</w:t>
      </w:r>
      <w:r w:rsidRPr="002A43E8">
        <w:t xml:space="preserve"> vulnerable workers </w:t>
      </w:r>
      <w:r>
        <w:t>to</w:t>
      </w:r>
      <w:r w:rsidRPr="002A43E8">
        <w:t xml:space="preserve"> attain</w:t>
      </w:r>
      <w:r>
        <w:t xml:space="preserve"> the </w:t>
      </w:r>
      <w:r w:rsidRPr="002A43E8">
        <w:t>appropriate skills, training and employment</w:t>
      </w:r>
      <w:r>
        <w:t xml:space="preserve"> they need</w:t>
      </w:r>
      <w:r w:rsidRPr="002A43E8">
        <w:t xml:space="preserve">. </w:t>
      </w:r>
    </w:p>
    <w:p w14:paraId="7866B689" w14:textId="6E2F1B53" w:rsidR="00562320" w:rsidRDefault="002A626C" w:rsidP="002F6F23">
      <w:pPr>
        <w:spacing w:line="300" w:lineRule="auto"/>
      </w:pPr>
      <w:r>
        <w:t>Whilst a</w:t>
      </w:r>
      <w:r w:rsidRPr="002A43E8">
        <w:t xml:space="preserve">cknowledging the diverse communities residing in the Southern Region, </w:t>
      </w:r>
      <w:r>
        <w:t>A</w:t>
      </w:r>
      <w:r w:rsidRPr="002A43E8">
        <w:t xml:space="preserve">ssembly </w:t>
      </w:r>
      <w:r>
        <w:t xml:space="preserve">participants recommended greater investment in </w:t>
      </w:r>
      <w:r w:rsidRPr="002A43E8">
        <w:t>diverse workplace environments, accessible services for new migrants</w:t>
      </w:r>
      <w:r>
        <w:t>,</w:t>
      </w:r>
      <w:r w:rsidRPr="002A43E8">
        <w:t xml:space="preserve"> and</w:t>
      </w:r>
      <w:r>
        <w:t xml:space="preserve"> enhancing community safety</w:t>
      </w:r>
      <w:r w:rsidRPr="002A43E8">
        <w:t>. Further consider</w:t>
      </w:r>
      <w:r>
        <w:t>ation was given to</w:t>
      </w:r>
      <w:r w:rsidRPr="002A43E8">
        <w:t xml:space="preserve"> the diver</w:t>
      </w:r>
      <w:r>
        <w:t>sity of</w:t>
      </w:r>
      <w:r w:rsidRPr="002A43E8">
        <w:t xml:space="preserve"> community groups, </w:t>
      </w:r>
      <w:r>
        <w:t xml:space="preserve">and </w:t>
      </w:r>
      <w:r w:rsidRPr="002A43E8">
        <w:t>‘</w:t>
      </w:r>
      <w:r w:rsidRPr="00072FDF">
        <w:rPr>
          <w:u w:val="single"/>
        </w:rPr>
        <w:t>Celebrating indigenous culture and sense of place</w:t>
      </w:r>
      <w:r w:rsidRPr="002A43E8">
        <w:t xml:space="preserve">’ emerged as a new outcome </w:t>
      </w:r>
      <w:r>
        <w:t>for</w:t>
      </w:r>
      <w:r w:rsidRPr="002A43E8">
        <w:t xml:space="preserve"> 2018</w:t>
      </w:r>
      <w:r w:rsidR="002F6F23">
        <w:t>.</w:t>
      </w:r>
    </w:p>
    <w:p w14:paraId="1775939E" w14:textId="2E13F5F9" w:rsidR="00562320" w:rsidRDefault="00562320" w:rsidP="00562320">
      <w:r>
        <w:br w:type="page"/>
      </w:r>
    </w:p>
    <w:p w14:paraId="14ACD2F7" w14:textId="77777777" w:rsidR="00356F93" w:rsidRDefault="00356F93" w:rsidP="00562320">
      <w:pPr>
        <w:pStyle w:val="CBodyLight"/>
        <w:rPr>
          <w:b/>
          <w:color w:val="auto"/>
        </w:rPr>
        <w:sectPr w:rsidR="00356F93" w:rsidSect="005A290A">
          <w:headerReference w:type="even" r:id="rId36"/>
          <w:headerReference w:type="default" r:id="rId37"/>
          <w:footerReference w:type="even" r:id="rId38"/>
          <w:footerReference w:type="default" r:id="rId39"/>
          <w:headerReference w:type="first" r:id="rId40"/>
          <w:footerReference w:type="first" r:id="rId41"/>
          <w:pgSz w:w="11907" w:h="16840" w:code="9"/>
          <w:pgMar w:top="2268" w:right="1134" w:bottom="1134" w:left="1134" w:header="284" w:footer="284" w:gutter="0"/>
          <w:pgNumType w:start="1"/>
          <w:cols w:num="2" w:space="283"/>
          <w:docGrid w:linePitch="360"/>
        </w:sectPr>
      </w:pPr>
    </w:p>
    <w:p w14:paraId="45261AE8" w14:textId="77777777" w:rsidR="00356F93" w:rsidRPr="00562320" w:rsidRDefault="00356F93" w:rsidP="00356F93">
      <w:pPr>
        <w:pStyle w:val="Heading1TopofPage"/>
        <w:framePr w:wrap="around"/>
      </w:pPr>
      <w:bookmarkStart w:id="8" w:name="_Toc522712168"/>
      <w:r>
        <w:lastRenderedPageBreak/>
        <w:t>The Metropolitan Partnerships</w:t>
      </w:r>
      <w:bookmarkEnd w:id="8"/>
    </w:p>
    <w:p w14:paraId="61E31391" w14:textId="77777777" w:rsidR="00562320" w:rsidRPr="003D0B0A" w:rsidRDefault="00562320" w:rsidP="003D0B0A">
      <w:pPr>
        <w:pStyle w:val="BodyText"/>
        <w:rPr>
          <w:b/>
        </w:rPr>
      </w:pPr>
      <w:r w:rsidRPr="003D0B0A">
        <w:rPr>
          <w:b/>
        </w:rPr>
        <w:t>The Metropolitan Partnerships are a new and coordinated way for communities to advise government on what matters in their region.</w:t>
      </w:r>
    </w:p>
    <w:p w14:paraId="5F7280FC" w14:textId="77777777" w:rsidR="00562320" w:rsidRPr="001749AF" w:rsidRDefault="00562320" w:rsidP="003D0B0A">
      <w:pPr>
        <w:pStyle w:val="BodyText"/>
      </w:pPr>
      <w:r w:rsidRPr="001749AF">
        <w:t xml:space="preserve">The Victorian Government wants to better understand and respond to the needs of Melbourne’s communities. </w:t>
      </w:r>
      <w:r>
        <w:t>In May 2017, s</w:t>
      </w:r>
      <w:r w:rsidRPr="001749AF">
        <w:t xml:space="preserve">ix Metropolitan Partnerships across Melbourne </w:t>
      </w:r>
      <w:r>
        <w:t>were established</w:t>
      </w:r>
      <w:r w:rsidRPr="001749AF">
        <w:t xml:space="preserve"> because the government recognises that local communities are best placed to advise on issues and priorities for their region.</w:t>
      </w:r>
    </w:p>
    <w:p w14:paraId="46CB1F2F" w14:textId="77777777" w:rsidR="00562320" w:rsidRPr="001749AF" w:rsidRDefault="00562320" w:rsidP="003D0B0A">
      <w:pPr>
        <w:pStyle w:val="BodyText"/>
      </w:pPr>
      <w:r w:rsidRPr="001749AF">
        <w:t>Each Partnership is made up of eight community and business representatives with varied backgrounds, experiences and networks, the CEO of every local government in that region and a Deputy Secretary from the Victorian State Government.</w:t>
      </w:r>
    </w:p>
    <w:p w14:paraId="79782D88" w14:textId="77777777" w:rsidR="00562320" w:rsidRPr="001749AF" w:rsidRDefault="00562320" w:rsidP="003D0B0A">
      <w:pPr>
        <w:pStyle w:val="BodyText"/>
      </w:pPr>
      <w:r w:rsidRPr="001749AF">
        <w:t>Working closely with their communities, the Partnerships will identify opportunities for driving improved social, economic and environmental outcomes and advise the government on actions th</w:t>
      </w:r>
      <w:r>
        <w:t>at</w:t>
      </w:r>
      <w:r w:rsidRPr="001749AF">
        <w:t xml:space="preserve"> can make a real difference to the liveability and prosperity of their metropolitan region.</w:t>
      </w:r>
    </w:p>
    <w:p w14:paraId="1277A3FC" w14:textId="77777777" w:rsidR="00562320" w:rsidRPr="001749AF" w:rsidRDefault="00562320" w:rsidP="003D0B0A">
      <w:pPr>
        <w:pStyle w:val="BodyText"/>
      </w:pPr>
      <w:r w:rsidRPr="001749AF">
        <w:t>The Partnerships will strengthen relationships and facilitate stronger collaboration across the three tiers of government, businesses and communities. They will also enable the government to respond in a more coordinated and targeted manner to deliver better outcomes for the community.</w:t>
      </w:r>
    </w:p>
    <w:p w14:paraId="12DAAB7A" w14:textId="3CFE4503" w:rsidR="00562320" w:rsidRPr="001749AF" w:rsidRDefault="00562320" w:rsidP="003D0B0A">
      <w:pPr>
        <w:pStyle w:val="BodyText"/>
      </w:pPr>
      <w:r w:rsidRPr="001749AF">
        <w:t xml:space="preserve">More information on the six Metropolitan Partnerships can be found at </w:t>
      </w:r>
      <w:r w:rsidRPr="000A03DB">
        <w:rPr>
          <w:u w:val="single"/>
        </w:rPr>
        <w:t>suburbandevelopment.vic.gov.au</w:t>
      </w:r>
      <w:r w:rsidR="000A03DB">
        <w:t xml:space="preserve">.  </w:t>
      </w:r>
    </w:p>
    <w:p w14:paraId="69F1323F" w14:textId="77777777" w:rsidR="00356F93" w:rsidRDefault="00356F93" w:rsidP="00356F93">
      <w:pPr>
        <w:pStyle w:val="Heading2"/>
        <w:sectPr w:rsidR="00356F93" w:rsidSect="00EF4D41">
          <w:headerReference w:type="default" r:id="rId42"/>
          <w:footerReference w:type="default" r:id="rId43"/>
          <w:type w:val="continuous"/>
          <w:pgSz w:w="11907" w:h="16840" w:code="9"/>
          <w:pgMar w:top="2268" w:right="1134" w:bottom="1134" w:left="1134" w:header="284" w:footer="284" w:gutter="0"/>
          <w:cols w:space="283"/>
          <w:docGrid w:linePitch="360"/>
        </w:sectPr>
      </w:pPr>
    </w:p>
    <w:p w14:paraId="65218D4D" w14:textId="6FFEE104" w:rsidR="00C22CE5" w:rsidRDefault="003D0B0A" w:rsidP="003D0B0A">
      <w:pPr>
        <w:pStyle w:val="Heading2"/>
        <w:spacing w:before="120"/>
      </w:pPr>
      <w:r>
        <w:br/>
      </w:r>
      <w:bookmarkStart w:id="9" w:name="_Toc522712169"/>
      <w:r w:rsidR="00C22CE5">
        <w:t xml:space="preserve">The </w:t>
      </w:r>
      <w:r w:rsidR="002D626A">
        <w:t>Southern</w:t>
      </w:r>
      <w:r w:rsidR="00C22CE5">
        <w:t xml:space="preserve"> Metropolitan Partnership</w:t>
      </w:r>
      <w:bookmarkEnd w:id="9"/>
    </w:p>
    <w:p w14:paraId="5336AAD3" w14:textId="63D582D5" w:rsidR="00C22CE5" w:rsidRDefault="002D626A" w:rsidP="00C22CE5">
      <w:pPr>
        <w:pStyle w:val="CBodyLight"/>
      </w:pPr>
      <w:r>
        <w:t>The Southern</w:t>
      </w:r>
      <w:r w:rsidR="00C22CE5">
        <w:t xml:space="preserve"> Metropolitan Partnership members are:</w:t>
      </w:r>
    </w:p>
    <w:p w14:paraId="7344310C" w14:textId="15AE1814" w:rsidR="00C22CE5" w:rsidRPr="00266F5E" w:rsidRDefault="00266F5E" w:rsidP="00266F5E">
      <w:pPr>
        <w:pStyle w:val="ListBullet"/>
      </w:pPr>
      <w:r>
        <w:t>Elizabeth Deveny</w:t>
      </w:r>
      <w:r w:rsidRPr="004B20CB">
        <w:t>, Chair</w:t>
      </w:r>
    </w:p>
    <w:p w14:paraId="1A1A95BE" w14:textId="0662E0D9" w:rsidR="00C22CE5" w:rsidRPr="007C4A77" w:rsidRDefault="00266F5E" w:rsidP="00C22CE5">
      <w:pPr>
        <w:pStyle w:val="ListBullet"/>
      </w:pPr>
      <w:bookmarkStart w:id="10" w:name="_Toc494961954"/>
      <w:bookmarkStart w:id="11" w:name="_Toc495664435"/>
      <w:r w:rsidRPr="007C4A77">
        <w:t>Andrew Simmons, Deputy Chair</w:t>
      </w:r>
      <w:bookmarkEnd w:id="10"/>
      <w:bookmarkEnd w:id="11"/>
    </w:p>
    <w:p w14:paraId="08EF6195" w14:textId="1CB572C4" w:rsidR="00C22CE5" w:rsidRPr="007C4A77" w:rsidRDefault="00266F5E" w:rsidP="00C22CE5">
      <w:pPr>
        <w:pStyle w:val="ListBullet"/>
      </w:pPr>
      <w:bookmarkStart w:id="12" w:name="_Toc494961955"/>
      <w:bookmarkStart w:id="13" w:name="_Toc495664436"/>
      <w:r w:rsidRPr="007C4A77">
        <w:t>Andrew Cornwall, Member</w:t>
      </w:r>
      <w:bookmarkEnd w:id="12"/>
      <w:bookmarkEnd w:id="13"/>
    </w:p>
    <w:p w14:paraId="627F5683" w14:textId="60EBBFD4" w:rsidR="00C22CE5" w:rsidRPr="007C4A77" w:rsidRDefault="00266F5E" w:rsidP="00C22CE5">
      <w:pPr>
        <w:pStyle w:val="ListBullet"/>
      </w:pPr>
      <w:bookmarkStart w:id="14" w:name="_Toc494961956"/>
      <w:bookmarkStart w:id="15" w:name="_Toc495664437"/>
      <w:r w:rsidRPr="007C4A77">
        <w:t>Vicki MacDermid, Member</w:t>
      </w:r>
      <w:bookmarkEnd w:id="14"/>
      <w:bookmarkEnd w:id="15"/>
    </w:p>
    <w:p w14:paraId="4A26C112" w14:textId="152ADB4D" w:rsidR="00C22CE5" w:rsidRPr="007C4A77" w:rsidRDefault="002D626A" w:rsidP="00C22CE5">
      <w:pPr>
        <w:pStyle w:val="ListBullet"/>
      </w:pPr>
      <w:r w:rsidRPr="007C4A77">
        <w:rPr>
          <w:rFonts w:asciiTheme="majorHAnsi" w:hAnsiTheme="majorHAnsi" w:cstheme="majorHAnsi"/>
          <w:noProof/>
          <w:color w:val="auto"/>
        </w:rPr>
        <w:drawing>
          <wp:anchor distT="0" distB="0" distL="114300" distR="114300" simplePos="0" relativeHeight="251665920" behindDoc="1" locked="0" layoutInCell="1" allowOverlap="1" wp14:anchorId="252E4CDA" wp14:editId="6F189A8E">
            <wp:simplePos x="0" y="0"/>
            <wp:positionH relativeFrom="column">
              <wp:posOffset>3143885</wp:posOffset>
            </wp:positionH>
            <wp:positionV relativeFrom="paragraph">
              <wp:posOffset>253365</wp:posOffset>
            </wp:positionV>
            <wp:extent cx="3100705" cy="2226310"/>
            <wp:effectExtent l="0" t="0" r="4445" b="2540"/>
            <wp:wrapTight wrapText="bothSides">
              <wp:wrapPolygon edited="0">
                <wp:start x="0" y="0"/>
                <wp:lineTo x="0" y="21440"/>
                <wp:lineTo x="21498" y="21440"/>
                <wp:lineTo x="21498" y="0"/>
                <wp:lineTo x="0" y="0"/>
              </wp:wrapPolygon>
            </wp:wrapTight>
            <wp:docPr id="26" name="Picture 26" descr="Souther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ern Regio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00705" cy="22263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6" w:name="_Toc494961957"/>
      <w:bookmarkStart w:id="17" w:name="_Toc495664438"/>
      <w:r w:rsidR="00266F5E" w:rsidRPr="007C4A77">
        <w:t xml:space="preserve"> Shabnam Safa, Member</w:t>
      </w:r>
      <w:bookmarkEnd w:id="16"/>
      <w:bookmarkEnd w:id="17"/>
    </w:p>
    <w:p w14:paraId="4BC9B571" w14:textId="376770B0" w:rsidR="00C22CE5" w:rsidRPr="007C4A77" w:rsidRDefault="00266F5E" w:rsidP="00C22CE5">
      <w:pPr>
        <w:pStyle w:val="ListBullet"/>
      </w:pPr>
      <w:r w:rsidRPr="007C4A77">
        <w:t>Jillian Walsh, Member</w:t>
      </w:r>
    </w:p>
    <w:p w14:paraId="14428B17" w14:textId="7159C258" w:rsidR="00C22CE5" w:rsidRPr="007C4A77" w:rsidRDefault="00266F5E" w:rsidP="00C22CE5">
      <w:pPr>
        <w:pStyle w:val="ListBullet"/>
      </w:pPr>
      <w:bookmarkStart w:id="18" w:name="_Toc494961959"/>
      <w:bookmarkStart w:id="19" w:name="_Toc495664440"/>
      <w:r w:rsidRPr="007C4A77">
        <w:t>Andrew Gardiner, Member</w:t>
      </w:r>
      <w:bookmarkEnd w:id="18"/>
      <w:bookmarkEnd w:id="19"/>
    </w:p>
    <w:p w14:paraId="1762C325" w14:textId="14C61AC9" w:rsidR="00C22CE5" w:rsidRPr="007C4A77" w:rsidRDefault="00266F5E" w:rsidP="00C22CE5">
      <w:pPr>
        <w:pStyle w:val="ListBullet"/>
      </w:pPr>
      <w:bookmarkStart w:id="20" w:name="_Toc494961960"/>
      <w:bookmarkStart w:id="21" w:name="_Toc495664441"/>
      <w:r w:rsidRPr="007C4A77">
        <w:t>Jacqueline Galloway, Member</w:t>
      </w:r>
      <w:bookmarkEnd w:id="20"/>
      <w:bookmarkEnd w:id="21"/>
    </w:p>
    <w:p w14:paraId="42E5104C" w14:textId="40E7923F" w:rsidR="00C22CE5" w:rsidRPr="007C4A77" w:rsidRDefault="00266F5E" w:rsidP="00C22CE5">
      <w:pPr>
        <w:pStyle w:val="ListBullet"/>
      </w:pPr>
      <w:bookmarkStart w:id="22" w:name="_Toc494961962"/>
      <w:bookmarkStart w:id="23" w:name="_Toc495664443"/>
      <w:r w:rsidRPr="007C4A77">
        <w:t>Gary McQuillan, CEO, Cardinia Shire Council</w:t>
      </w:r>
      <w:bookmarkEnd w:id="22"/>
      <w:bookmarkEnd w:id="23"/>
    </w:p>
    <w:p w14:paraId="68AF13BD" w14:textId="3EAA7834" w:rsidR="00C22CE5" w:rsidRPr="007C4A77" w:rsidRDefault="00962E58" w:rsidP="00C22CE5">
      <w:pPr>
        <w:pStyle w:val="ListBullet"/>
      </w:pPr>
      <w:bookmarkStart w:id="24" w:name="_Toc494961963"/>
      <w:bookmarkStart w:id="25" w:name="_Toc495664444"/>
      <w:r>
        <w:t>Steve Dalton</w:t>
      </w:r>
      <w:r w:rsidR="00266F5E" w:rsidRPr="007C4A77">
        <w:t xml:space="preserve">, </w:t>
      </w:r>
      <w:r>
        <w:t>A/</w:t>
      </w:r>
      <w:r w:rsidR="00266F5E" w:rsidRPr="007C4A77">
        <w:t xml:space="preserve">CEO, </w:t>
      </w:r>
      <w:bookmarkEnd w:id="24"/>
      <w:bookmarkEnd w:id="25"/>
      <w:r w:rsidR="00266F5E" w:rsidRPr="007C4A77">
        <w:t>Casey City Council</w:t>
      </w:r>
    </w:p>
    <w:p w14:paraId="1F953B97" w14:textId="5B175375" w:rsidR="00C22CE5" w:rsidRPr="007C4A77" w:rsidRDefault="00266F5E" w:rsidP="00C22CE5">
      <w:pPr>
        <w:pStyle w:val="ListBullet"/>
      </w:pPr>
      <w:bookmarkStart w:id="26" w:name="_Toc494961964"/>
      <w:bookmarkStart w:id="27" w:name="_Toc495664445"/>
      <w:r w:rsidRPr="007C4A77">
        <w:t>John Nevins, CEO, Kingston City Council</w:t>
      </w:r>
      <w:bookmarkEnd w:id="26"/>
      <w:bookmarkEnd w:id="27"/>
    </w:p>
    <w:p w14:paraId="3B1BC1FC" w14:textId="31CA1D74" w:rsidR="00C22CE5" w:rsidRPr="007C4A77" w:rsidRDefault="00266F5E" w:rsidP="00C22CE5">
      <w:pPr>
        <w:pStyle w:val="ListBullet"/>
      </w:pPr>
      <w:bookmarkStart w:id="28" w:name="_Toc494961965"/>
      <w:bookmarkStart w:id="29" w:name="_Toc495664446"/>
      <w:r w:rsidRPr="007C4A77">
        <w:t>Dennis Hovenden, CEO, Frankston City Council</w:t>
      </w:r>
      <w:bookmarkEnd w:id="28"/>
      <w:bookmarkEnd w:id="29"/>
    </w:p>
    <w:p w14:paraId="32EDA7E1" w14:textId="7D7286A7" w:rsidR="00C22CE5" w:rsidRPr="007C4A77" w:rsidRDefault="00266F5E" w:rsidP="00C22CE5">
      <w:pPr>
        <w:pStyle w:val="ListBullet"/>
      </w:pPr>
      <w:bookmarkStart w:id="30" w:name="_Toc494961966"/>
      <w:bookmarkStart w:id="31" w:name="_Toc495664447"/>
      <w:r w:rsidRPr="007C4A77">
        <w:t>John Bennie, CEO, Greater Dandenong City Council</w:t>
      </w:r>
      <w:bookmarkEnd w:id="30"/>
      <w:bookmarkEnd w:id="31"/>
    </w:p>
    <w:p w14:paraId="0E47B474" w14:textId="2DA4BD91" w:rsidR="00266F5E" w:rsidRDefault="00EC1B0F" w:rsidP="00C22CE5">
      <w:pPr>
        <w:pStyle w:val="ListBullet"/>
      </w:pPr>
      <w:bookmarkStart w:id="32" w:name="_Toc494961967"/>
      <w:bookmarkStart w:id="33" w:name="_Toc495664448"/>
      <w:r w:rsidRPr="002D626A">
        <w:rPr>
          <w:noProof/>
          <w:highlight w:val="yellow"/>
        </w:rPr>
        <mc:AlternateContent>
          <mc:Choice Requires="wps">
            <w:drawing>
              <wp:anchor distT="0" distB="0" distL="114300" distR="114300" simplePos="0" relativeHeight="251660800" behindDoc="0" locked="0" layoutInCell="1" allowOverlap="1" wp14:anchorId="7E712C3A" wp14:editId="1DEE38D1">
                <wp:simplePos x="0" y="0"/>
                <wp:positionH relativeFrom="column">
                  <wp:posOffset>3192228</wp:posOffset>
                </wp:positionH>
                <wp:positionV relativeFrom="paragraph">
                  <wp:posOffset>271724</wp:posOffset>
                </wp:positionV>
                <wp:extent cx="2743200" cy="2667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743200" cy="266700"/>
                        </a:xfrm>
                        <a:prstGeom prst="rect">
                          <a:avLst/>
                        </a:prstGeom>
                        <a:solidFill>
                          <a:schemeClr val="lt1"/>
                        </a:solidFill>
                        <a:ln w="6350">
                          <a:noFill/>
                        </a:ln>
                      </wps:spPr>
                      <wps:txbx>
                        <w:txbxContent>
                          <w:p w14:paraId="248D6E5A" w14:textId="2AD4D3EF" w:rsidR="00852266" w:rsidRPr="00356F93" w:rsidRDefault="00852266" w:rsidP="00C22CE5">
                            <w:pPr>
                              <w:rPr>
                                <w:b/>
                                <w:sz w:val="16"/>
                              </w:rPr>
                            </w:pPr>
                            <w:r w:rsidRPr="00356F93">
                              <w:rPr>
                                <w:b/>
                                <w:sz w:val="16"/>
                              </w:rPr>
                              <w:t xml:space="preserve">Figure 1: The </w:t>
                            </w:r>
                            <w:r>
                              <w:rPr>
                                <w:b/>
                                <w:sz w:val="16"/>
                              </w:rPr>
                              <w:t>South</w:t>
                            </w:r>
                            <w:r w:rsidRPr="00356F93">
                              <w:rPr>
                                <w:b/>
                                <w:sz w:val="16"/>
                              </w:rPr>
                              <w:t>ern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712C3A" id="Text Box 70" o:spid="_x0000_s1030" type="#_x0000_t202" style="position:absolute;left:0;text-align:left;margin-left:251.35pt;margin-top:21.4pt;width:3in;height:21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" fillcolor="white [3201]" stroked="f" strokeweight=".5pt">
                <v:textbox>
                  <w:txbxContent>
                    <w:p w14:paraId="248D6E5A" w14:textId="2AD4D3EF" w:rsidR="00852266" w:rsidRPr="00356F93" w:rsidRDefault="00852266" w:rsidP="00C22CE5">
                      <w:pPr>
                        <w:rPr>
                          <w:b/>
                          <w:sz w:val="16"/>
                        </w:rPr>
                      </w:pPr>
                      <w:r w:rsidRPr="00356F93">
                        <w:rPr>
                          <w:b/>
                          <w:sz w:val="16"/>
                        </w:rPr>
                        <w:t xml:space="preserve">Figure 1: The </w:t>
                      </w:r>
                      <w:r>
                        <w:rPr>
                          <w:b/>
                          <w:sz w:val="16"/>
                        </w:rPr>
                        <w:t>South</w:t>
                      </w:r>
                      <w:r w:rsidRPr="00356F93">
                        <w:rPr>
                          <w:b/>
                          <w:sz w:val="16"/>
                        </w:rPr>
                        <w:t>ern Region</w:t>
                      </w:r>
                    </w:p>
                  </w:txbxContent>
                </v:textbox>
              </v:shape>
            </w:pict>
          </mc:Fallback>
        </mc:AlternateContent>
      </w:r>
      <w:r w:rsidR="00266F5E">
        <w:t>Carl Cowie</w:t>
      </w:r>
      <w:r w:rsidR="00266F5E" w:rsidRPr="004B20CB">
        <w:t xml:space="preserve">, CEO, </w:t>
      </w:r>
      <w:bookmarkEnd w:id="32"/>
      <w:bookmarkEnd w:id="33"/>
      <w:r w:rsidR="00266F5E">
        <w:t>Mornington Peninsula Shire Council</w:t>
      </w:r>
    </w:p>
    <w:p w14:paraId="654F4EBD" w14:textId="63D6926E" w:rsidR="00266F5E" w:rsidRDefault="00266F5E" w:rsidP="00C22CE5">
      <w:pPr>
        <w:pStyle w:val="ListBullet"/>
      </w:pPr>
      <w:bookmarkStart w:id="34" w:name="_Toc494961961"/>
      <w:bookmarkStart w:id="35" w:name="_Toc495664442"/>
      <w:r>
        <w:t>Jenny Atta</w:t>
      </w:r>
      <w:r w:rsidRPr="004B20CB">
        <w:t>, Victorian Government representative</w:t>
      </w:r>
      <w:bookmarkEnd w:id="34"/>
      <w:bookmarkEnd w:id="35"/>
    </w:p>
    <w:p w14:paraId="624E3994" w14:textId="7F421DAE" w:rsidR="00C22CE5" w:rsidRDefault="00316605" w:rsidP="003D0B0A">
      <w:pPr>
        <w:pStyle w:val="Heading2"/>
        <w:spacing w:before="360" w:after="120"/>
      </w:pPr>
      <w:bookmarkStart w:id="36" w:name="_Toc522712170"/>
      <w:r>
        <w:rPr>
          <w:noProof/>
          <w:lang w:val="en"/>
        </w:rPr>
        <mc:AlternateContent>
          <mc:Choice Requires="wps">
            <w:drawing>
              <wp:anchor distT="0" distB="0" distL="114300" distR="114300" simplePos="0" relativeHeight="251647488" behindDoc="0" locked="0" layoutInCell="1" allowOverlap="1" wp14:anchorId="786AB297" wp14:editId="57066DE2">
                <wp:simplePos x="0" y="0"/>
                <wp:positionH relativeFrom="column">
                  <wp:posOffset>3150235</wp:posOffset>
                </wp:positionH>
                <wp:positionV relativeFrom="paragraph">
                  <wp:posOffset>184150</wp:posOffset>
                </wp:positionV>
                <wp:extent cx="2837815" cy="852649"/>
                <wp:effectExtent l="0" t="0" r="19685" b="24130"/>
                <wp:wrapNone/>
                <wp:docPr id="69" name="Text Box 69"/>
                <wp:cNvGraphicFramePr/>
                <a:graphic xmlns:a="http://schemas.openxmlformats.org/drawingml/2006/main">
                  <a:graphicData uri="http://schemas.microsoft.com/office/word/2010/wordprocessingShape">
                    <wps:wsp>
                      <wps:cNvSpPr txBox="1"/>
                      <wps:spPr>
                        <a:xfrm>
                          <a:off x="0" y="0"/>
                          <a:ext cx="2837815" cy="852649"/>
                        </a:xfrm>
                        <a:prstGeom prst="rect">
                          <a:avLst/>
                        </a:prstGeom>
                        <a:solidFill>
                          <a:schemeClr val="lt1"/>
                        </a:solidFill>
                        <a:ln w="6350">
                          <a:solidFill>
                            <a:schemeClr val="accent4"/>
                          </a:solidFill>
                        </a:ln>
                      </wps:spPr>
                      <wps:txbx>
                        <w:txbxContent>
                          <w:p w14:paraId="1763570A" w14:textId="64E874AD" w:rsidR="00852266" w:rsidRPr="00BE50C9" w:rsidRDefault="00852266" w:rsidP="00C22CE5">
                            <w:pPr>
                              <w:rPr>
                                <w:sz w:val="16"/>
                              </w:rPr>
                            </w:pPr>
                            <w:r>
                              <w:rPr>
                                <w:sz w:val="16"/>
                                <w:lang w:val="en"/>
                              </w:rPr>
                              <w:t>R</w:t>
                            </w:r>
                            <w:r w:rsidRPr="00BE50C9">
                              <w:rPr>
                                <w:sz w:val="16"/>
                                <w:lang w:val="en"/>
                              </w:rPr>
                              <w:t>ead more about the</w:t>
                            </w:r>
                            <w:r>
                              <w:rPr>
                                <w:sz w:val="16"/>
                                <w:lang w:val="en"/>
                              </w:rPr>
                              <w:t xml:space="preserve"> Southern Metropolitan R</w:t>
                            </w:r>
                            <w:r w:rsidRPr="00BE50C9">
                              <w:rPr>
                                <w:sz w:val="16"/>
                                <w:lang w:val="en"/>
                              </w:rPr>
                              <w:t xml:space="preserve">egion at: </w:t>
                            </w:r>
                            <w:hyperlink r:id="rId45" w:history="1">
                              <w:r w:rsidRPr="00605C03">
                                <w:rPr>
                                  <w:rStyle w:val="Hyperlink"/>
                                  <w:rFonts w:cstheme="minorHAnsi"/>
                                  <w:sz w:val="16"/>
                                  <w:lang w:val="en"/>
                                </w:rPr>
                                <w:t>https://www.suburbandevelopment.vic.gov.au/regions/southern-region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6AB297" id="Text Box 69" o:spid="_x0000_s1031" type="#_x0000_t202" style="position:absolute;margin-left:248.05pt;margin-top:14.5pt;width:223.45pt;height:67.1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" fillcolor="white [3201]" strokecolor="#b3272f [3207]" strokeweight=".5pt">
                <v:textbox>
                  <w:txbxContent>
                    <w:p w14:paraId="1763570A" w14:textId="64E874AD" w:rsidR="00852266" w:rsidRPr="00BE50C9" w:rsidRDefault="00852266" w:rsidP="00C22CE5">
                      <w:pPr>
                        <w:rPr>
                          <w:sz w:val="16"/>
                        </w:rPr>
                      </w:pPr>
                      <w:r>
                        <w:rPr>
                          <w:sz w:val="16"/>
                          <w:lang w:val="en"/>
                        </w:rPr>
                        <w:t>R</w:t>
                      </w:r>
                      <w:r w:rsidRPr="00BE50C9">
                        <w:rPr>
                          <w:sz w:val="16"/>
                          <w:lang w:val="en"/>
                        </w:rPr>
                        <w:t>ead more about the</w:t>
                      </w:r>
                      <w:r>
                        <w:rPr>
                          <w:sz w:val="16"/>
                          <w:lang w:val="en"/>
                        </w:rPr>
                        <w:t xml:space="preserve"> Southern Metropolitan R</w:t>
                      </w:r>
                      <w:r w:rsidRPr="00BE50C9">
                        <w:rPr>
                          <w:sz w:val="16"/>
                          <w:lang w:val="en"/>
                        </w:rPr>
                        <w:t xml:space="preserve">egion at: </w:t>
                      </w:r>
                      <w:hyperlink r:id="rId46" w:history="1">
                        <w:r w:rsidRPr="00605C03">
                          <w:rPr>
                            <w:rStyle w:val="Hyperlink"/>
                            <w:rFonts w:cstheme="minorHAnsi"/>
                            <w:sz w:val="16"/>
                            <w:lang w:val="en"/>
                          </w:rPr>
                          <w:t>https://www.suburbandevelopment.vic.gov.au/regions/southern-region</w:t>
                        </w:r>
                      </w:hyperlink>
                    </w:p>
                  </w:txbxContent>
                </v:textbox>
              </v:shape>
            </w:pict>
          </mc:Fallback>
        </mc:AlternateContent>
      </w:r>
      <w:r w:rsidR="00C22CE5">
        <w:rPr>
          <w:noProof/>
        </w:rPr>
        <mc:AlternateContent>
          <mc:Choice Requires="wps">
            <w:drawing>
              <wp:anchor distT="0" distB="0" distL="114300" distR="114300" simplePos="0" relativeHeight="251648512" behindDoc="0" locked="0" layoutInCell="1" allowOverlap="1" wp14:anchorId="5DD76A0F" wp14:editId="2CB26DA4">
                <wp:simplePos x="0" y="0"/>
                <wp:positionH relativeFrom="column">
                  <wp:posOffset>2540</wp:posOffset>
                </wp:positionH>
                <wp:positionV relativeFrom="paragraph">
                  <wp:posOffset>197485</wp:posOffset>
                </wp:positionV>
                <wp:extent cx="2915729" cy="840294"/>
                <wp:effectExtent l="0" t="0" r="18415" b="17145"/>
                <wp:wrapNone/>
                <wp:docPr id="62" name="Text Box 62"/>
                <wp:cNvGraphicFramePr/>
                <a:graphic xmlns:a="http://schemas.openxmlformats.org/drawingml/2006/main">
                  <a:graphicData uri="http://schemas.microsoft.com/office/word/2010/wordprocessingShape">
                    <wps:wsp>
                      <wps:cNvSpPr txBox="1"/>
                      <wps:spPr>
                        <a:xfrm>
                          <a:off x="0" y="0"/>
                          <a:ext cx="2915729" cy="840294"/>
                        </a:xfrm>
                        <a:prstGeom prst="rect">
                          <a:avLst/>
                        </a:prstGeom>
                        <a:solidFill>
                          <a:schemeClr val="lt1"/>
                        </a:solidFill>
                        <a:ln w="6350">
                          <a:solidFill>
                            <a:schemeClr val="accent4"/>
                          </a:solidFill>
                        </a:ln>
                      </wps:spPr>
                      <wps:txbx>
                        <w:txbxContent>
                          <w:p w14:paraId="2A787DA7" w14:textId="13B63568" w:rsidR="00852266" w:rsidRPr="00BE50C9" w:rsidRDefault="00852266" w:rsidP="00316605">
                            <w:pPr>
                              <w:pStyle w:val="BodyText"/>
                              <w:spacing w:before="0"/>
                              <w:rPr>
                                <w:sz w:val="16"/>
                              </w:rPr>
                            </w:pPr>
                            <w:r>
                              <w:rPr>
                                <w:rStyle w:val="BodyTextChar"/>
                                <w:sz w:val="16"/>
                              </w:rPr>
                              <w:t>Find out</w:t>
                            </w:r>
                            <w:r w:rsidRPr="00BE50C9">
                              <w:rPr>
                                <w:rStyle w:val="BodyTextChar"/>
                                <w:sz w:val="16"/>
                              </w:rPr>
                              <w:t xml:space="preserve"> more about the </w:t>
                            </w:r>
                            <w:r>
                              <w:rPr>
                                <w:rStyle w:val="BodyTextChar"/>
                                <w:sz w:val="16"/>
                              </w:rPr>
                              <w:t>Southern</w:t>
                            </w:r>
                            <w:r w:rsidRPr="00BE50C9">
                              <w:rPr>
                                <w:rStyle w:val="BodyTextChar"/>
                                <w:sz w:val="16"/>
                              </w:rPr>
                              <w:t xml:space="preserve"> Metropolitan Partnership members at: </w:t>
                            </w:r>
                            <w:hyperlink r:id="rId47" w:history="1">
                              <w:r w:rsidRPr="00605C03">
                                <w:rPr>
                                  <w:rStyle w:val="Hyperlink"/>
                                  <w:sz w:val="16"/>
                                  <w:lang w:val="en"/>
                                </w:rPr>
                                <w:t>https://www.suburbandevelopment.vic.gov.au/partnerships/metropolitan-partnerships/southern-partnership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76A0F" id="Text Box 62" o:spid="_x0000_s1032" type="#_x0000_t202" style="position:absolute;margin-left:.2pt;margin-top:15.55pt;width:229.6pt;height:66.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" fillcolor="white [3201]" strokecolor="#b3272f [3207]" strokeweight=".5pt">
                <v:textbox>
                  <w:txbxContent>
                    <w:p w14:paraId="2A787DA7" w14:textId="13B63568" w:rsidR="00852266" w:rsidRPr="00BE50C9" w:rsidRDefault="00852266" w:rsidP="00316605">
                      <w:pPr>
                        <w:pStyle w:val="BodyText"/>
                        <w:spacing w:before="0"/>
                        <w:rPr>
                          <w:sz w:val="16"/>
                        </w:rPr>
                      </w:pPr>
                      <w:r>
                        <w:rPr>
                          <w:rStyle w:val="BodyTextChar"/>
                          <w:sz w:val="16"/>
                        </w:rPr>
                        <w:t>Find out</w:t>
                      </w:r>
                      <w:r w:rsidRPr="00BE50C9">
                        <w:rPr>
                          <w:rStyle w:val="BodyTextChar"/>
                          <w:sz w:val="16"/>
                        </w:rPr>
                        <w:t xml:space="preserve"> more about the </w:t>
                      </w:r>
                      <w:r>
                        <w:rPr>
                          <w:rStyle w:val="BodyTextChar"/>
                          <w:sz w:val="16"/>
                        </w:rPr>
                        <w:t>Southern</w:t>
                      </w:r>
                      <w:r w:rsidRPr="00BE50C9">
                        <w:rPr>
                          <w:rStyle w:val="BodyTextChar"/>
                          <w:sz w:val="16"/>
                        </w:rPr>
                        <w:t xml:space="preserve"> Metropolitan Partnership members at: </w:t>
                      </w:r>
                      <w:hyperlink r:id="rId48" w:history="1">
                        <w:r w:rsidRPr="00605C03">
                          <w:rPr>
                            <w:rStyle w:val="Hyperlink"/>
                            <w:sz w:val="16"/>
                            <w:lang w:val="en"/>
                          </w:rPr>
                          <w:t>https://www.suburbandevelopment.vic.gov.au/partnerships/metropolitan-partnerships/southern-partnership</w:t>
                        </w:r>
                      </w:hyperlink>
                    </w:p>
                  </w:txbxContent>
                </v:textbox>
              </v:shape>
            </w:pict>
          </mc:Fallback>
        </mc:AlternateContent>
      </w:r>
      <w:r w:rsidR="00C22CE5">
        <w:br w:type="column"/>
      </w:r>
      <w:r w:rsidR="003D0B0A">
        <w:br/>
      </w:r>
      <w:r w:rsidR="00C22CE5">
        <w:t xml:space="preserve">The </w:t>
      </w:r>
      <w:r w:rsidR="002D626A">
        <w:t>Southern</w:t>
      </w:r>
      <w:r w:rsidR="00C22CE5">
        <w:t xml:space="preserve"> Region</w:t>
      </w:r>
      <w:bookmarkEnd w:id="36"/>
    </w:p>
    <w:p w14:paraId="6E03D09C" w14:textId="0059CCC4" w:rsidR="007C748E" w:rsidRDefault="002D626A" w:rsidP="003D0B0A">
      <w:pPr>
        <w:pStyle w:val="BodyText"/>
        <w:sectPr w:rsidR="007C748E" w:rsidSect="00EF4D41">
          <w:footerReference w:type="even" r:id="rId49"/>
          <w:footerReference w:type="default" r:id="rId50"/>
          <w:type w:val="continuous"/>
          <w:pgSz w:w="11907" w:h="16840" w:code="9"/>
          <w:pgMar w:top="2268" w:right="1134" w:bottom="1134" w:left="1134" w:header="284" w:footer="284" w:gutter="0"/>
          <w:cols w:num="2" w:space="283"/>
          <w:docGrid w:linePitch="360"/>
        </w:sectPr>
      </w:pPr>
      <w:r>
        <w:t>The Southern metropolitan region is a diverse and vibrant area that includes the coastal local government areas of Kingston, Frankston, and Mornington Peninsula. It also includes the inland regional economic centre of Greater Dandenong, and the outer suburban growth areas of Cardinia and Casey. It has the largest population of the six Melbourne regions at over 1 million people, or about 22 per cent of Melbourne’s total population</w:t>
      </w:r>
      <w:r w:rsidR="00C22CE5" w:rsidRPr="00D934FF">
        <w:t>.</w:t>
      </w:r>
    </w:p>
    <w:p w14:paraId="2366D574" w14:textId="77777777" w:rsidR="00C22CE5" w:rsidRDefault="00C22CE5" w:rsidP="00C22CE5">
      <w:pPr>
        <w:pStyle w:val="CBodyLight"/>
      </w:pPr>
    </w:p>
    <w:p w14:paraId="3B178275" w14:textId="29A26FF6" w:rsidR="00C22CE5" w:rsidRPr="00562320" w:rsidRDefault="00C22CE5" w:rsidP="00C22CE5">
      <w:pPr>
        <w:pStyle w:val="Heading1TopofPage"/>
        <w:framePr w:wrap="around"/>
      </w:pPr>
      <w:r>
        <w:lastRenderedPageBreak/>
        <w:br w:type="column"/>
      </w:r>
      <w:bookmarkStart w:id="37" w:name="_Toc522712171"/>
      <w:r>
        <w:t xml:space="preserve">The 2018 </w:t>
      </w:r>
      <w:r w:rsidR="00291852">
        <w:t>Southern Assembly</w:t>
      </w:r>
      <w:bookmarkEnd w:id="37"/>
    </w:p>
    <w:p w14:paraId="0FF488A4" w14:textId="2B30AB2B" w:rsidR="00C22CE5" w:rsidRDefault="00C22CE5" w:rsidP="00562320">
      <w:pPr>
        <w:pStyle w:val="BodyText"/>
        <w:sectPr w:rsidR="00C22CE5" w:rsidSect="00EF4D41">
          <w:type w:val="continuous"/>
          <w:pgSz w:w="11907" w:h="16840" w:code="9"/>
          <w:pgMar w:top="2268" w:right="1134" w:bottom="1134" w:left="1134" w:header="284" w:footer="284" w:gutter="0"/>
          <w:cols w:num="2" w:space="283"/>
          <w:docGrid w:linePitch="360"/>
        </w:sectPr>
      </w:pPr>
    </w:p>
    <w:p w14:paraId="18FF4BE9" w14:textId="063F57AF" w:rsidR="002D626A" w:rsidRDefault="002D626A" w:rsidP="006E6E82">
      <w:pPr>
        <w:pStyle w:val="BodyText"/>
        <w:spacing w:line="300" w:lineRule="auto"/>
      </w:pPr>
      <w:r>
        <w:t>On Wednesday August 1, 2018</w:t>
      </w:r>
      <w:r w:rsidRPr="00A35D75">
        <w:t xml:space="preserve">, </w:t>
      </w:r>
      <w:r w:rsidR="00D569C6">
        <w:t>107</w:t>
      </w:r>
      <w:r w:rsidRPr="00A35D75">
        <w:t xml:space="preserve"> community</w:t>
      </w:r>
      <w:r>
        <w:t xml:space="preserve"> members, b</w:t>
      </w:r>
      <w:r w:rsidR="00D569C6">
        <w:t>usinesses, councillors and MP</w:t>
      </w:r>
      <w:r>
        <w:t xml:space="preserve">s came together to continue the conversation for the Southern Metropolitan region. </w:t>
      </w:r>
    </w:p>
    <w:p w14:paraId="150FF7F3" w14:textId="0C9363FA" w:rsidR="002D626A" w:rsidRPr="00A14823" w:rsidRDefault="002D626A" w:rsidP="006E6E82">
      <w:pPr>
        <w:pStyle w:val="BodyText"/>
        <w:spacing w:line="300" w:lineRule="auto"/>
      </w:pPr>
      <w:r>
        <w:t>In its second year, the Southern Assembly was a chance to report back to the community how the Partnership and Government have responded</w:t>
      </w:r>
      <w:r w:rsidRPr="00C47774">
        <w:t xml:space="preserve"> </w:t>
      </w:r>
      <w:r>
        <w:t>to their input of 2017. It was also an opportunity to further explore the priorities for the region and what advice the Partnership can give government about improving the Southern region.</w:t>
      </w:r>
    </w:p>
    <w:p w14:paraId="07DD863D" w14:textId="77777777" w:rsidR="00785B8F" w:rsidRDefault="00785B8F" w:rsidP="006E6E82">
      <w:pPr>
        <w:pStyle w:val="BodyText"/>
        <w:spacing w:line="300" w:lineRule="auto"/>
        <w:rPr>
          <w:noProof/>
        </w:rPr>
      </w:pPr>
      <w:bookmarkStart w:id="38" w:name="_Toc522712173"/>
    </w:p>
    <w:bookmarkEnd w:id="38"/>
    <w:p w14:paraId="593AA3FD" w14:textId="40DAF14E" w:rsidR="00562320" w:rsidRDefault="002D626A" w:rsidP="006E6E82">
      <w:pPr>
        <w:pStyle w:val="BodyText"/>
        <w:spacing w:line="300" w:lineRule="auto"/>
      </w:pPr>
      <w:r>
        <w:t>The ways in which people could contribute to the conversation in 2018 included online pre</w:t>
      </w:r>
      <w:r>
        <w:noBreakHyphen/>
        <w:t>engagement, attending the Assembly in person, or online through live</w:t>
      </w:r>
      <w:r>
        <w:noBreakHyphen/>
        <w:t>streaming and answering questions on the Engage Victoria web-page. The Assembly also took into account the views of young people who attended the Metropolitan Partnerships Youth Forum on 7 May 2018</w:t>
      </w:r>
      <w:r w:rsidR="00562320">
        <w:t xml:space="preserve">. </w:t>
      </w:r>
    </w:p>
    <w:p w14:paraId="39B2187F" w14:textId="77777777" w:rsidR="00C22CE5" w:rsidRDefault="00C22CE5" w:rsidP="006E6E82">
      <w:pPr>
        <w:pStyle w:val="BodyText"/>
        <w:spacing w:line="300" w:lineRule="auto"/>
        <w:sectPr w:rsidR="00C22CE5" w:rsidSect="00EF4D41">
          <w:type w:val="continuous"/>
          <w:pgSz w:w="11907" w:h="16840" w:code="9"/>
          <w:pgMar w:top="2268" w:right="1134" w:bottom="1134" w:left="1134" w:header="284" w:footer="284" w:gutter="0"/>
          <w:cols w:space="283"/>
          <w:docGrid w:linePitch="360"/>
        </w:sectPr>
      </w:pPr>
    </w:p>
    <w:p w14:paraId="00629615" w14:textId="5A63D04D" w:rsidR="00562320" w:rsidRDefault="00562320" w:rsidP="006E6E82">
      <w:pPr>
        <w:pStyle w:val="BodyText"/>
        <w:spacing w:line="300" w:lineRule="auto"/>
      </w:pPr>
    </w:p>
    <w:p w14:paraId="4C2581D9" w14:textId="77777777" w:rsidR="00454EC5" w:rsidRDefault="00454EC5" w:rsidP="006E6E82">
      <w:pPr>
        <w:pStyle w:val="Heading2"/>
        <w:spacing w:line="300" w:lineRule="auto"/>
        <w:sectPr w:rsidR="00454EC5" w:rsidSect="00EF4D41">
          <w:type w:val="continuous"/>
          <w:pgSz w:w="11907" w:h="16840" w:code="9"/>
          <w:pgMar w:top="2268" w:right="1134" w:bottom="1134" w:left="1134" w:header="284" w:footer="284" w:gutter="0"/>
          <w:cols w:num="2" w:space="283"/>
          <w:docGrid w:linePitch="360"/>
        </w:sectPr>
      </w:pPr>
    </w:p>
    <w:p w14:paraId="55F35153" w14:textId="3B935DFE" w:rsidR="00562320" w:rsidRDefault="00785B8F" w:rsidP="006E6E82">
      <w:pPr>
        <w:pStyle w:val="Heading2"/>
        <w:spacing w:line="300" w:lineRule="auto"/>
      </w:pPr>
      <w:bookmarkStart w:id="39" w:name="_Toc522712172"/>
      <w:r w:rsidRPr="00A97A08">
        <w:rPr>
          <w:noProof/>
        </w:rPr>
        <w:drawing>
          <wp:anchor distT="0" distB="0" distL="114300" distR="114300" simplePos="0" relativeHeight="251641856" behindDoc="1" locked="0" layoutInCell="1" allowOverlap="1" wp14:anchorId="44255BCA" wp14:editId="5031EA80">
            <wp:simplePos x="0" y="0"/>
            <wp:positionH relativeFrom="page">
              <wp:posOffset>3434325</wp:posOffset>
            </wp:positionH>
            <wp:positionV relativeFrom="page">
              <wp:posOffset>4231494</wp:posOffset>
            </wp:positionV>
            <wp:extent cx="3676015" cy="5494655"/>
            <wp:effectExtent l="0" t="0" r="635" b="0"/>
            <wp:wrapTight wrapText="bothSides">
              <wp:wrapPolygon edited="0">
                <wp:start x="0" y="0"/>
                <wp:lineTo x="0" y="21493"/>
                <wp:lineTo x="21492" y="21493"/>
                <wp:lineTo x="2149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IPP\SD Policy and Strategy Restricted\Metro Partnerships\Assemblies\2018\Photography and videography\Eastern\Eastern Assembly\2018-06-13 DELWP_Eastern_ Boronia K12\Web_72ppi_2048px_2018-06-13 DELWP Boronia K12\2018-06-13 DELWP Boronia K12 0220.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6555" t="6763"/>
                    <a:stretch/>
                  </pic:blipFill>
                  <pic:spPr bwMode="auto">
                    <a:xfrm>
                      <a:off x="0" y="0"/>
                      <a:ext cx="3676015" cy="5494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2CE5">
        <w:t>The 2017 Priority Outcomes</w:t>
      </w:r>
      <w:bookmarkEnd w:id="39"/>
    </w:p>
    <w:p w14:paraId="7283C1C7" w14:textId="52E3A86D" w:rsidR="00562320" w:rsidRPr="005D7C22" w:rsidRDefault="002D626A" w:rsidP="006E6E82">
      <w:pPr>
        <w:pStyle w:val="CHeading040"/>
        <w:spacing w:line="300" w:lineRule="auto"/>
        <w:rPr>
          <w:b w:val="0"/>
          <w:caps w:val="0"/>
          <w:spacing w:val="0"/>
          <w:u w:val="single"/>
        </w:rPr>
      </w:pPr>
      <w:r w:rsidRPr="00C736A4">
        <w:rPr>
          <w:caps w:val="0"/>
        </w:rPr>
        <w:t>Housing</w:t>
      </w:r>
      <w:r w:rsidRPr="005D7C22">
        <w:rPr>
          <w:b w:val="0"/>
          <w:caps w:val="0"/>
          <w:spacing w:val="0"/>
        </w:rPr>
        <w:t xml:space="preserve"> </w:t>
      </w:r>
      <w:r w:rsidR="00562320" w:rsidRPr="005D7C22">
        <w:rPr>
          <w:b w:val="0"/>
          <w:caps w:val="0"/>
          <w:spacing w:val="0"/>
        </w:rPr>
        <w:t xml:space="preserve">– </w:t>
      </w:r>
      <w:r w:rsidRPr="002D626A">
        <w:rPr>
          <w:b w:val="0"/>
          <w:caps w:val="0"/>
          <w:spacing w:val="0"/>
        </w:rPr>
        <w:t>Provide greater access to affordable housing options across the region</w:t>
      </w:r>
      <w:r w:rsidR="00562320" w:rsidRPr="005D7C22">
        <w:rPr>
          <w:b w:val="0"/>
          <w:caps w:val="0"/>
          <w:spacing w:val="0"/>
        </w:rPr>
        <w:t>.</w:t>
      </w:r>
      <w:r w:rsidR="00562320" w:rsidRPr="005D7C22">
        <w:rPr>
          <w:b w:val="0"/>
          <w:caps w:val="0"/>
          <w:spacing w:val="0"/>
          <w:u w:val="single"/>
        </w:rPr>
        <w:t xml:space="preserve"> </w:t>
      </w:r>
    </w:p>
    <w:p w14:paraId="43ADED53" w14:textId="27201848" w:rsidR="00562320" w:rsidRPr="005D7C22" w:rsidRDefault="002D626A" w:rsidP="006E6E82">
      <w:pPr>
        <w:pStyle w:val="CHeading040"/>
        <w:spacing w:line="300" w:lineRule="auto"/>
        <w:rPr>
          <w:b w:val="0"/>
          <w:caps w:val="0"/>
          <w:spacing w:val="0"/>
        </w:rPr>
      </w:pPr>
      <w:r w:rsidRPr="00C736A4">
        <w:rPr>
          <w:caps w:val="0"/>
        </w:rPr>
        <w:t>Transport</w:t>
      </w:r>
      <w:r w:rsidR="003D0B0A">
        <w:rPr>
          <w:b w:val="0"/>
          <w:caps w:val="0"/>
          <w:spacing w:val="0"/>
        </w:rPr>
        <w:t xml:space="preserve"> </w:t>
      </w:r>
      <w:r w:rsidR="00562320" w:rsidRPr="005D7C22">
        <w:rPr>
          <w:b w:val="0"/>
          <w:caps w:val="0"/>
          <w:spacing w:val="0"/>
        </w:rPr>
        <w:t xml:space="preserve">– </w:t>
      </w:r>
      <w:r w:rsidRPr="002D626A">
        <w:rPr>
          <w:b w:val="0"/>
          <w:caps w:val="0"/>
          <w:spacing w:val="0"/>
        </w:rPr>
        <w:t>Improve connectivity and access to employment, education, services and recreational activities</w:t>
      </w:r>
      <w:r w:rsidR="00562320" w:rsidRPr="005D7C22">
        <w:rPr>
          <w:b w:val="0"/>
          <w:caps w:val="0"/>
          <w:spacing w:val="0"/>
        </w:rPr>
        <w:t xml:space="preserve">. </w:t>
      </w:r>
    </w:p>
    <w:p w14:paraId="027650B7" w14:textId="7002FE29" w:rsidR="00562320" w:rsidRDefault="002D626A" w:rsidP="006E6E82">
      <w:pPr>
        <w:pStyle w:val="CBodyLight"/>
      </w:pPr>
      <w:r w:rsidRPr="002D626A">
        <w:rPr>
          <w:b/>
        </w:rPr>
        <w:t>Education and Youth Engagement</w:t>
      </w:r>
      <w:r w:rsidR="00562320" w:rsidRPr="00661673">
        <w:t xml:space="preserve"> – </w:t>
      </w:r>
      <w:r w:rsidRPr="003D0AF2">
        <w:t>Increase education and retention for children and young people</w:t>
      </w:r>
      <w:r w:rsidR="00562320" w:rsidRPr="00661673">
        <w:t>.</w:t>
      </w:r>
    </w:p>
    <w:p w14:paraId="10031B81" w14:textId="4E1ACB70" w:rsidR="00562320" w:rsidRDefault="002D626A" w:rsidP="006E6E82">
      <w:pPr>
        <w:pStyle w:val="CBodyLight"/>
      </w:pPr>
      <w:r w:rsidRPr="002D626A">
        <w:rPr>
          <w:b/>
        </w:rPr>
        <w:t>Water</w:t>
      </w:r>
      <w:r w:rsidR="003D0B0A">
        <w:t xml:space="preserve"> </w:t>
      </w:r>
      <w:r w:rsidR="00562320" w:rsidRPr="00661673">
        <w:t xml:space="preserve">– </w:t>
      </w:r>
      <w:r w:rsidRPr="00757C0A">
        <w:t>Develop a regional approach to water usage to provide for long term economic growth and environmental benefit</w:t>
      </w:r>
      <w:r w:rsidR="00562320">
        <w:t>.</w:t>
      </w:r>
    </w:p>
    <w:p w14:paraId="3A714017" w14:textId="77777777" w:rsidR="00454EC5" w:rsidRDefault="00454EC5" w:rsidP="00C22CE5">
      <w:pPr>
        <w:pStyle w:val="Heading2"/>
        <w:sectPr w:rsidR="00454EC5" w:rsidSect="00EF4D41">
          <w:type w:val="continuous"/>
          <w:pgSz w:w="11907" w:h="16840" w:code="9"/>
          <w:pgMar w:top="2268" w:right="1134" w:bottom="1134" w:left="1134" w:header="284" w:footer="284" w:gutter="0"/>
          <w:cols w:space="283"/>
          <w:docGrid w:linePitch="360"/>
        </w:sectPr>
      </w:pPr>
    </w:p>
    <w:p w14:paraId="25B48454" w14:textId="587236F2" w:rsidR="00A97A08" w:rsidRDefault="00A97A08" w:rsidP="00C22CE5">
      <w:pPr>
        <w:pStyle w:val="Heading2"/>
        <w:sectPr w:rsidR="00A97A08" w:rsidSect="00EF4D41">
          <w:footerReference w:type="even" r:id="rId52"/>
          <w:footerReference w:type="default" r:id="rId53"/>
          <w:type w:val="continuous"/>
          <w:pgSz w:w="11907" w:h="16840" w:code="9"/>
          <w:pgMar w:top="2268" w:right="1134" w:bottom="1134" w:left="1134" w:header="284" w:footer="284" w:gutter="0"/>
          <w:cols w:num="2" w:space="283"/>
          <w:docGrid w:linePitch="360"/>
        </w:sectPr>
      </w:pPr>
    </w:p>
    <w:p w14:paraId="1945596B" w14:textId="77777777" w:rsidR="00562320" w:rsidRDefault="00562320" w:rsidP="00C22CE5">
      <w:pPr>
        <w:pStyle w:val="Heading2"/>
      </w:pPr>
      <w:bookmarkStart w:id="40" w:name="_Toc522712174"/>
      <w:r>
        <w:lastRenderedPageBreak/>
        <w:t>What happened on the night</w:t>
      </w:r>
      <w:bookmarkEnd w:id="40"/>
    </w:p>
    <w:p w14:paraId="14841B9D" w14:textId="4FE083CE" w:rsidR="00562320" w:rsidRDefault="00562320" w:rsidP="00562320">
      <w:pPr>
        <w:pStyle w:val="BodyText"/>
      </w:pPr>
      <w:r>
        <w:t>The night was divided into three activities that were preceded by three presentations</w:t>
      </w:r>
      <w:r w:rsidR="00027B35">
        <w:t xml:space="preserve"> from</w:t>
      </w:r>
      <w:r>
        <w:t>:</w:t>
      </w:r>
    </w:p>
    <w:p w14:paraId="2B24234A" w14:textId="5AA4AE05" w:rsidR="00562320" w:rsidRDefault="002D626A" w:rsidP="00EB3511">
      <w:pPr>
        <w:pStyle w:val="BodyText"/>
        <w:numPr>
          <w:ilvl w:val="0"/>
          <w:numId w:val="25"/>
        </w:numPr>
        <w:tabs>
          <w:tab w:val="left" w:pos="2268"/>
          <w:tab w:val="left" w:pos="4536"/>
          <w:tab w:val="left" w:pos="6804"/>
          <w:tab w:val="right" w:pos="9638"/>
        </w:tabs>
        <w:suppressAutoHyphens/>
        <w:spacing w:line="300" w:lineRule="auto"/>
      </w:pPr>
      <w:r>
        <w:t>the Chair of the Southern Partnership, Elizabeth Deveny, who shared the process the Partnership had being going through over the last year</w:t>
      </w:r>
      <w:r w:rsidR="00562320">
        <w:t xml:space="preserve">. </w:t>
      </w:r>
    </w:p>
    <w:p w14:paraId="246A8BC7" w14:textId="295CDA77" w:rsidR="00562320" w:rsidRDefault="002D626A" w:rsidP="00EB3511">
      <w:pPr>
        <w:pStyle w:val="BodyText"/>
        <w:numPr>
          <w:ilvl w:val="0"/>
          <w:numId w:val="25"/>
        </w:numPr>
        <w:tabs>
          <w:tab w:val="left" w:pos="2268"/>
          <w:tab w:val="left" w:pos="4536"/>
          <w:tab w:val="left" w:pos="6804"/>
          <w:tab w:val="right" w:pos="9638"/>
        </w:tabs>
        <w:suppressAutoHyphens/>
        <w:spacing w:line="300" w:lineRule="auto"/>
      </w:pPr>
      <w:r>
        <w:t>t</w:t>
      </w:r>
      <w:r w:rsidRPr="00EB4A5F">
        <w:t>he Hon</w:t>
      </w:r>
      <w:r>
        <w:t>ourable</w:t>
      </w:r>
      <w:r w:rsidRPr="00EB4A5F">
        <w:t xml:space="preserve"> </w:t>
      </w:r>
      <w:bookmarkStart w:id="41" w:name="_Hlk521485913"/>
      <w:r>
        <w:t>Lily D’Ambrosio</w:t>
      </w:r>
      <w:r w:rsidRPr="00EB4A5F">
        <w:t xml:space="preserve">, </w:t>
      </w:r>
      <w:r>
        <w:t>Minister for Suburban Development</w:t>
      </w:r>
      <w:bookmarkEnd w:id="41"/>
      <w:r w:rsidRPr="00EB4A5F">
        <w:t>, who discussed the government’s response to the 2017 advice</w:t>
      </w:r>
      <w:r w:rsidR="00562320">
        <w:t xml:space="preserve">. </w:t>
      </w:r>
    </w:p>
    <w:p w14:paraId="2681061F" w14:textId="23D92212" w:rsidR="00562320" w:rsidRDefault="002D626A" w:rsidP="00EB3511">
      <w:pPr>
        <w:pStyle w:val="BodyText"/>
        <w:numPr>
          <w:ilvl w:val="0"/>
          <w:numId w:val="25"/>
        </w:numPr>
        <w:tabs>
          <w:tab w:val="left" w:pos="2268"/>
          <w:tab w:val="left" w:pos="4536"/>
          <w:tab w:val="left" w:pos="6804"/>
          <w:tab w:val="right" w:pos="9638"/>
        </w:tabs>
        <w:suppressAutoHyphens/>
        <w:spacing w:line="300" w:lineRule="auto"/>
      </w:pPr>
      <w:r w:rsidRPr="00757C0A">
        <w:rPr>
          <w:rFonts w:asciiTheme="majorHAnsi" w:hAnsiTheme="majorHAnsi" w:cstheme="majorHAnsi"/>
        </w:rPr>
        <w:t xml:space="preserve">Callum Johnstone and Georgia Newman from Patterson River Secondary College </w:t>
      </w:r>
      <w:r>
        <w:t>attended the Metropolitan Partnerships Youth Forum on 7 May 2018</w:t>
      </w:r>
      <w:r>
        <w:rPr>
          <w:rFonts w:asciiTheme="majorHAnsi" w:hAnsiTheme="majorHAnsi" w:cstheme="majorHAnsi"/>
        </w:rPr>
        <w:t xml:space="preserve">, </w:t>
      </w:r>
      <w:r w:rsidRPr="00757C0A">
        <w:rPr>
          <w:rFonts w:asciiTheme="majorHAnsi" w:hAnsiTheme="majorHAnsi" w:cstheme="majorHAnsi"/>
        </w:rPr>
        <w:t>shar</w:t>
      </w:r>
      <w:r>
        <w:rPr>
          <w:rFonts w:asciiTheme="majorHAnsi" w:hAnsiTheme="majorHAnsi" w:cstheme="majorHAnsi"/>
        </w:rPr>
        <w:t>ed</w:t>
      </w:r>
      <w:r w:rsidRPr="00757C0A">
        <w:rPr>
          <w:rFonts w:asciiTheme="majorHAnsi" w:hAnsiTheme="majorHAnsi" w:cstheme="majorHAnsi"/>
        </w:rPr>
        <w:t xml:space="preserve"> their experience and the top priorities for young people in the Southern region</w:t>
      </w:r>
      <w:r w:rsidR="00562320">
        <w:t xml:space="preserve">. </w:t>
      </w:r>
    </w:p>
    <w:p w14:paraId="3ED488E9" w14:textId="048E7AE1" w:rsidR="00562320" w:rsidRPr="00E84760" w:rsidRDefault="00562320" w:rsidP="00C22CE5">
      <w:pPr>
        <w:pStyle w:val="Heading3"/>
      </w:pPr>
      <w:bookmarkStart w:id="42" w:name="_Toc522712175"/>
      <w:r w:rsidRPr="00E84760">
        <w:t xml:space="preserve">Activity 1 – </w:t>
      </w:r>
      <w:r w:rsidR="00B00348">
        <w:t>Reviewing the 2017 priority outcomes</w:t>
      </w:r>
      <w:bookmarkEnd w:id="42"/>
    </w:p>
    <w:p w14:paraId="1112E857" w14:textId="77777777" w:rsidR="002D626A" w:rsidRDefault="002D626A" w:rsidP="002D626A">
      <w:pPr>
        <w:pStyle w:val="BodyText"/>
      </w:pPr>
      <w:r>
        <w:t xml:space="preserve">Following presentations from the Partnership Chair and the Minister for Suburban Development, participants reviewed the Partnership’s 2017 priority outcomes and the government’s response. </w:t>
      </w:r>
    </w:p>
    <w:p w14:paraId="4828DF19" w14:textId="32E63A5F" w:rsidR="00562320" w:rsidRDefault="002D626A" w:rsidP="002D626A">
      <w:pPr>
        <w:pStyle w:val="BodyText"/>
      </w:pPr>
      <w:r>
        <w:t xml:space="preserve">At </w:t>
      </w:r>
      <w:r w:rsidRPr="0061706A">
        <w:t>tables of six to eight people</w:t>
      </w:r>
      <w:r>
        <w:t>, participants were asked to share their initial reactions to the priority outcomes for the region. They also discussed whether anything had been missed and what priority they would add to the advice for 2018. Their discussions were facilitated by a senior government member and recorded by a scribe</w:t>
      </w:r>
      <w:r w:rsidR="00562320">
        <w:t xml:space="preserve">. </w:t>
      </w:r>
    </w:p>
    <w:p w14:paraId="63039B52" w14:textId="0BD470CB" w:rsidR="00562320" w:rsidRDefault="00562320" w:rsidP="00C22CE5">
      <w:pPr>
        <w:pStyle w:val="Heading3"/>
      </w:pPr>
      <w:bookmarkStart w:id="43" w:name="_Toc522712176"/>
      <w:r>
        <w:t xml:space="preserve">Activity 2 – </w:t>
      </w:r>
      <w:r w:rsidR="00B00348">
        <w:t>The Assembly’s top priority outcomes for 2018</w:t>
      </w:r>
      <w:bookmarkEnd w:id="43"/>
    </w:p>
    <w:p w14:paraId="1C6A7F71" w14:textId="4122A6A0" w:rsidR="00562320" w:rsidRDefault="002D626A" w:rsidP="00562320">
      <w:pPr>
        <w:pStyle w:val="CBodyLight"/>
      </w:pPr>
      <w:r>
        <w:t>To understand what remains the most important priorities for the Southern region for 2018, participants were asked to choose their top three priorities using polling technology. They were able to choose from the 2017 priority outcomes, priorities raised by young people and any additional priorities raised on the night. The results of this poll were displayed instantly</w:t>
      </w:r>
      <w:r w:rsidR="00562320">
        <w:t>.</w:t>
      </w:r>
    </w:p>
    <w:p w14:paraId="3CA7E60C" w14:textId="7501480C" w:rsidR="00562320" w:rsidRPr="0028558B" w:rsidRDefault="00562320" w:rsidP="00C22CE5">
      <w:pPr>
        <w:pStyle w:val="Heading3"/>
      </w:pPr>
      <w:bookmarkStart w:id="44" w:name="_Toc522712177"/>
      <w:r w:rsidRPr="0028558B">
        <w:t xml:space="preserve">Activity </w:t>
      </w:r>
      <w:r>
        <w:t>3</w:t>
      </w:r>
      <w:r w:rsidRPr="0028558B">
        <w:t xml:space="preserve"> – </w:t>
      </w:r>
      <w:r w:rsidR="00B00348">
        <w:t>Exploring the priority outcomes in more detail</w:t>
      </w:r>
      <w:bookmarkEnd w:id="44"/>
    </w:p>
    <w:p w14:paraId="5F4B72C0" w14:textId="77777777" w:rsidR="002D626A" w:rsidRDefault="002D626A" w:rsidP="002D626A">
      <w:pPr>
        <w:pStyle w:val="BodyText"/>
      </w:pPr>
      <w:r>
        <w:t xml:space="preserve">Participants moved during the break onto tables </w:t>
      </w:r>
      <w:r w:rsidRPr="00BC2374">
        <w:t xml:space="preserve">according to the priority outcomes they wanted to </w:t>
      </w:r>
      <w:r w:rsidRPr="00BC2374">
        <w:t>discuss</w:t>
      </w:r>
      <w:r>
        <w:t>. Three questions were posed to participants, who discussed them in relation to the priority outcomes they were focussing on at their table. The questions were:</w:t>
      </w:r>
    </w:p>
    <w:p w14:paraId="6C7E1F9E" w14:textId="77777777" w:rsidR="002D626A" w:rsidRPr="00D00229" w:rsidRDefault="002D626A" w:rsidP="002D626A">
      <w:pPr>
        <w:pStyle w:val="CListBullet01"/>
        <w:rPr>
          <w:i/>
        </w:rPr>
      </w:pPr>
      <w:r w:rsidRPr="00D00229">
        <w:rPr>
          <w:i/>
        </w:rPr>
        <w:t>What is the real issue we can impact?</w:t>
      </w:r>
    </w:p>
    <w:p w14:paraId="3D8FD182" w14:textId="77777777" w:rsidR="002D626A" w:rsidRPr="00D00229" w:rsidRDefault="002D626A" w:rsidP="002D626A">
      <w:pPr>
        <w:pStyle w:val="CListBullet01"/>
        <w:rPr>
          <w:i/>
        </w:rPr>
      </w:pPr>
      <w:r w:rsidRPr="00D00229">
        <w:rPr>
          <w:i/>
        </w:rPr>
        <w:t>What are the opportunities?</w:t>
      </w:r>
    </w:p>
    <w:p w14:paraId="51652B49" w14:textId="77777777" w:rsidR="002D626A" w:rsidRPr="00D00229" w:rsidRDefault="002D626A" w:rsidP="002D626A">
      <w:pPr>
        <w:pStyle w:val="CListBullet01"/>
        <w:rPr>
          <w:i/>
        </w:rPr>
      </w:pPr>
      <w:r w:rsidRPr="00D00229">
        <w:rPr>
          <w:i/>
        </w:rPr>
        <w:t xml:space="preserve">How will we know we are successful?  </w:t>
      </w:r>
    </w:p>
    <w:p w14:paraId="313A7F2A" w14:textId="77777777" w:rsidR="002D626A" w:rsidRDefault="002D626A" w:rsidP="002D626A">
      <w:pPr>
        <w:pStyle w:val="CBodyLight"/>
      </w:pPr>
      <w:r>
        <w:t xml:space="preserve">The table participants were then asked to design a vision board representing their responses to the questions. </w:t>
      </w:r>
    </w:p>
    <w:p w14:paraId="4503C577" w14:textId="2C2D3A76" w:rsidR="00562320" w:rsidRDefault="002D626A" w:rsidP="002D626A">
      <w:pPr>
        <w:pStyle w:val="CBodyLight"/>
      </w:pPr>
      <w:r>
        <w:t>The night concluded with evaluation questions, asking participants how s</w:t>
      </w:r>
      <w:r w:rsidRPr="005C7160">
        <w:t xml:space="preserve">atisfied </w:t>
      </w:r>
      <w:r>
        <w:t>participants were</w:t>
      </w:r>
      <w:r w:rsidRPr="005C7160">
        <w:t xml:space="preserve"> with the opportunities </w:t>
      </w:r>
      <w:r>
        <w:t>provided on the night</w:t>
      </w:r>
      <w:r w:rsidRPr="005C7160">
        <w:t xml:space="preserve"> to share and discuss the </w:t>
      </w:r>
      <w:r>
        <w:t xml:space="preserve">region’s </w:t>
      </w:r>
      <w:r w:rsidRPr="005C7160">
        <w:t>priorities</w:t>
      </w:r>
      <w:r>
        <w:t>. The results of this poll were displayed instantly, increasing transparency</w:t>
      </w:r>
      <w:r w:rsidR="00562320">
        <w:t xml:space="preserve">. </w:t>
      </w:r>
    </w:p>
    <w:p w14:paraId="3CBB332F" w14:textId="77777777" w:rsidR="00562320" w:rsidRDefault="00562320" w:rsidP="00C22CE5">
      <w:pPr>
        <w:pStyle w:val="Heading2"/>
      </w:pPr>
      <w:bookmarkStart w:id="45" w:name="_Toc522712178"/>
      <w:r>
        <w:t>Limitations</w:t>
      </w:r>
      <w:bookmarkEnd w:id="45"/>
      <w:r>
        <w:t xml:space="preserve"> </w:t>
      </w:r>
    </w:p>
    <w:p w14:paraId="4B302237" w14:textId="77777777" w:rsidR="002D626A" w:rsidRDefault="002D626A" w:rsidP="002D626A">
      <w:pPr>
        <w:pStyle w:val="BodyText"/>
      </w:pPr>
      <w:r>
        <w:t>There are limitations associated with the Assembly that should be acknowledged. They include:</w:t>
      </w:r>
    </w:p>
    <w:p w14:paraId="109D6FBA" w14:textId="77777777" w:rsidR="002D626A" w:rsidRDefault="002D626A" w:rsidP="002D626A">
      <w:pPr>
        <w:pStyle w:val="CListBullet01"/>
      </w:pPr>
      <w:r>
        <w:t xml:space="preserve">Assembly participants were not necessarily a representative sample of the </w:t>
      </w:r>
      <w:r>
        <w:br/>
        <w:t xml:space="preserve">Southern population. The results from the night are a good indication of the sentiment and ideas in the region but are not a statistically valid reflection of the views of the entire Southern community. The Assembly engagement will be complimented with other engagement, which will inform the Partnership’s advice to Government.  </w:t>
      </w:r>
    </w:p>
    <w:p w14:paraId="02D3DA96" w14:textId="77777777" w:rsidR="002D626A" w:rsidRDefault="002D626A" w:rsidP="002D626A">
      <w:pPr>
        <w:pStyle w:val="CListBullet01"/>
      </w:pPr>
      <w:r>
        <w:t>Due to multiple registration processes, demographic information was not collected for all participants.</w:t>
      </w:r>
    </w:p>
    <w:p w14:paraId="14755FD2" w14:textId="77777777" w:rsidR="002D626A" w:rsidRDefault="002D626A" w:rsidP="002D626A">
      <w:pPr>
        <w:pStyle w:val="CListBullet01"/>
      </w:pPr>
      <w:r>
        <w:t xml:space="preserve">Participants had a varied understanding of the issues in the region and possible solutions. </w:t>
      </w:r>
    </w:p>
    <w:p w14:paraId="75E9BF06" w14:textId="77777777" w:rsidR="002D626A" w:rsidRDefault="002D626A" w:rsidP="002D626A">
      <w:pPr>
        <w:pStyle w:val="CListBullet01"/>
      </w:pPr>
      <w:r>
        <w:t>Table hosts have taken care to record participant’s feedback. However, we cannot guarantee the accuracy or inclusion of all comments. We are confident that the range of ideas, concerns and views reflect the comments made at the sessions.</w:t>
      </w:r>
    </w:p>
    <w:p w14:paraId="0190F3A8" w14:textId="63E45F7D" w:rsidR="00D610E6" w:rsidRDefault="00D610E6" w:rsidP="00562320">
      <w:pPr>
        <w:pStyle w:val="CListBullet01"/>
        <w:sectPr w:rsidR="00D610E6" w:rsidSect="00EF4D41">
          <w:pgSz w:w="11907" w:h="16840" w:code="9"/>
          <w:pgMar w:top="2268" w:right="1134" w:bottom="1134" w:left="1134" w:header="284" w:footer="284" w:gutter="0"/>
          <w:cols w:num="2" w:space="283"/>
          <w:docGrid w:linePitch="360"/>
        </w:sectPr>
      </w:pPr>
    </w:p>
    <w:p w14:paraId="30E01FA4" w14:textId="77777777" w:rsidR="00562320" w:rsidRDefault="00562320" w:rsidP="00D610E6">
      <w:pPr>
        <w:pStyle w:val="CListBullet01"/>
        <w:numPr>
          <w:ilvl w:val="0"/>
          <w:numId w:val="0"/>
        </w:numPr>
      </w:pPr>
    </w:p>
    <w:p w14:paraId="212AA57B" w14:textId="77777777" w:rsidR="00562320" w:rsidRDefault="00562320" w:rsidP="00562320">
      <w:pPr>
        <w:pStyle w:val="CListBullet01"/>
        <w:numPr>
          <w:ilvl w:val="0"/>
          <w:numId w:val="0"/>
        </w:numPr>
      </w:pPr>
      <w:r>
        <w:br w:type="page"/>
      </w:r>
    </w:p>
    <w:p w14:paraId="7C1B28EC" w14:textId="77777777" w:rsidR="00454EC5" w:rsidRPr="00562320" w:rsidRDefault="00454EC5" w:rsidP="00454EC5">
      <w:pPr>
        <w:pStyle w:val="Heading1TopofPage"/>
        <w:framePr w:wrap="around"/>
      </w:pPr>
      <w:r>
        <w:lastRenderedPageBreak/>
        <w:br w:type="column"/>
      </w:r>
      <w:bookmarkStart w:id="46" w:name="_Toc522712179"/>
      <w:r>
        <w:t>Who took part in the conversation?</w:t>
      </w:r>
      <w:bookmarkEnd w:id="46"/>
    </w:p>
    <w:p w14:paraId="38FDE7FF" w14:textId="4A789F79" w:rsidR="00562320" w:rsidRDefault="00291776" w:rsidP="00562320">
      <w:pPr>
        <w:pStyle w:val="CBodyLight"/>
      </w:pPr>
      <w:r>
        <w:t>In total, 107</w:t>
      </w:r>
      <w:r w:rsidR="00D627F7" w:rsidRPr="00A8485F">
        <w:t xml:space="preserve"> people attended the Assembly, including 88 community membe</w:t>
      </w:r>
      <w:r>
        <w:t xml:space="preserve">rs, Mayors and councillors, </w:t>
      </w:r>
      <w:r w:rsidR="00D627F7" w:rsidRPr="00A8485F">
        <w:t>MPs and Ministers, and 12 Partnership members</w:t>
      </w:r>
      <w:r w:rsidR="00D627F7" w:rsidRPr="00BF13B3">
        <w:t xml:space="preserve">. Between 28 May and 18 July 2018, a </w:t>
      </w:r>
      <w:r w:rsidR="00D627F7">
        <w:t>Southern</w:t>
      </w:r>
      <w:r w:rsidR="00D627F7" w:rsidRPr="00BF13B3">
        <w:t xml:space="preserve"> region website was live on engage.vic.gov.au. The site was visited by </w:t>
      </w:r>
      <w:r w:rsidR="00D627F7">
        <w:t>880</w:t>
      </w:r>
      <w:r w:rsidR="00532408">
        <w:t xml:space="preserve"> people and over 100</w:t>
      </w:r>
      <w:r w:rsidR="00D627F7" w:rsidRPr="00BF13B3">
        <w:t xml:space="preserve"> people completed the pre-engagement questions through the registration form</w:t>
      </w:r>
      <w:r w:rsidR="00562320">
        <w:t xml:space="preserve">. </w:t>
      </w:r>
      <w:r w:rsidR="00562320" w:rsidRPr="00CE6186">
        <w:t xml:space="preserve">  </w:t>
      </w:r>
    </w:p>
    <w:p w14:paraId="1E94F61D" w14:textId="7866B803" w:rsidR="00562320" w:rsidRDefault="00D627F7" w:rsidP="00562320">
      <w:pPr>
        <w:pStyle w:val="CBodyLight"/>
      </w:pPr>
      <w:r w:rsidRPr="00557F84">
        <w:t>The key Assembly participant demographic attributes are as follows</w:t>
      </w:r>
      <w:r w:rsidR="00562320" w:rsidRPr="00CE6186">
        <w:t xml:space="preserve">:  </w:t>
      </w:r>
    </w:p>
    <w:p w14:paraId="7075DD3F" w14:textId="77777777" w:rsidR="00D627F7" w:rsidRPr="00557F84" w:rsidRDefault="00D627F7" w:rsidP="00D627F7">
      <w:pPr>
        <w:pStyle w:val="CListBullet01"/>
      </w:pPr>
      <w:r w:rsidRPr="00557F84">
        <w:t xml:space="preserve">The largest age group was 45-54 years of age, but the Assembly had a good percentage of people under 35 (20 %). </w:t>
      </w:r>
    </w:p>
    <w:p w14:paraId="74B59AD7" w14:textId="77777777" w:rsidR="00D627F7" w:rsidRPr="00557F84" w:rsidRDefault="00D627F7" w:rsidP="00D627F7">
      <w:pPr>
        <w:pStyle w:val="CListBullet01"/>
      </w:pPr>
      <w:r w:rsidRPr="00557F84">
        <w:t xml:space="preserve">63 participants live in the region and 39 work there.  </w:t>
      </w:r>
    </w:p>
    <w:p w14:paraId="76022C1A" w14:textId="77777777" w:rsidR="00D627F7" w:rsidRPr="00557F84" w:rsidRDefault="00D627F7" w:rsidP="00D627F7">
      <w:pPr>
        <w:pStyle w:val="CListBullet01"/>
      </w:pPr>
      <w:r w:rsidRPr="00557F84">
        <w:t>The cities of Kingston, Frankston and Casey had the most participants.</w:t>
      </w:r>
    </w:p>
    <w:p w14:paraId="4C62E757" w14:textId="03799C66" w:rsidR="00D627F7" w:rsidRDefault="00D627F7" w:rsidP="00D627F7">
      <w:pPr>
        <w:pStyle w:val="CListBullet01"/>
      </w:pPr>
      <w:r w:rsidRPr="00557F84">
        <w:t xml:space="preserve">Quite a few participants indicated they came from a non-English speaking background (15 attendees). </w:t>
      </w:r>
    </w:p>
    <w:p w14:paraId="6B719AE4" w14:textId="0050129F" w:rsidR="00824C05" w:rsidRDefault="00824C05" w:rsidP="00824C05">
      <w:pPr>
        <w:pStyle w:val="CListBullet01"/>
        <w:numPr>
          <w:ilvl w:val="0"/>
          <w:numId w:val="0"/>
        </w:numPr>
        <w:ind w:left="170" w:hanging="170"/>
      </w:pPr>
    </w:p>
    <w:p w14:paraId="71948EF5" w14:textId="6B3D311B" w:rsidR="00824C05" w:rsidRPr="00557F84" w:rsidRDefault="00824C05" w:rsidP="00824C05">
      <w:pPr>
        <w:pStyle w:val="CListBullet01"/>
        <w:numPr>
          <w:ilvl w:val="0"/>
          <w:numId w:val="0"/>
        </w:numPr>
        <w:ind w:left="170" w:hanging="170"/>
      </w:pPr>
    </w:p>
    <w:p w14:paraId="56C9CD80" w14:textId="77777777" w:rsidR="00D627F7" w:rsidRDefault="00D627F7" w:rsidP="00D627F7">
      <w:pPr>
        <w:pStyle w:val="CListBullet01"/>
        <w:numPr>
          <w:ilvl w:val="0"/>
          <w:numId w:val="0"/>
        </w:numPr>
        <w:ind w:hanging="28"/>
        <w:rPr>
          <w:b/>
          <w:sz w:val="16"/>
        </w:rPr>
      </w:pPr>
      <w:r>
        <w:rPr>
          <w:noProof/>
        </w:rPr>
        <w:drawing>
          <wp:anchor distT="0" distB="0" distL="114300" distR="114300" simplePos="0" relativeHeight="251668992" behindDoc="1" locked="0" layoutInCell="1" allowOverlap="1" wp14:anchorId="26B7914F" wp14:editId="27BF7339">
            <wp:simplePos x="0" y="0"/>
            <wp:positionH relativeFrom="column">
              <wp:posOffset>-15240</wp:posOffset>
            </wp:positionH>
            <wp:positionV relativeFrom="paragraph">
              <wp:posOffset>-635</wp:posOffset>
            </wp:positionV>
            <wp:extent cx="3162300" cy="1879600"/>
            <wp:effectExtent l="0" t="0" r="0" b="6350"/>
            <wp:wrapTight wrapText="bothSides">
              <wp:wrapPolygon edited="0">
                <wp:start x="0" y="0"/>
                <wp:lineTo x="0" y="21454"/>
                <wp:lineTo x="21470" y="21454"/>
                <wp:lineTo x="21470" y="0"/>
                <wp:lineTo x="0" y="0"/>
              </wp:wrapPolygon>
            </wp:wrapTight>
            <wp:docPr id="5" name="Chart 5">
              <a:extLst xmlns:a="http://schemas.openxmlformats.org/drawingml/2006/main">
                <a:ext uri="{FF2B5EF4-FFF2-40B4-BE49-F238E27FC236}">
                  <a16:creationId xmlns:a16="http://schemas.microsoft.com/office/drawing/2014/main" id="{561F17C9-9ACB-4034-8389-FAF618B472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14:paraId="51875C19" w14:textId="0A3A22CD" w:rsidR="00454EC5" w:rsidRPr="00D627F7" w:rsidRDefault="00454EC5" w:rsidP="00D627F7">
      <w:pPr>
        <w:pStyle w:val="CListBullet01"/>
        <w:numPr>
          <w:ilvl w:val="0"/>
          <w:numId w:val="0"/>
        </w:numPr>
        <w:ind w:left="255" w:hanging="28"/>
        <w:rPr>
          <w:b/>
          <w:sz w:val="16"/>
        </w:rPr>
      </w:pPr>
      <w:r w:rsidRPr="00454EC5">
        <w:rPr>
          <w:b/>
          <w:sz w:val="16"/>
        </w:rPr>
        <w:t xml:space="preserve">Figure </w:t>
      </w:r>
      <w:r w:rsidR="00D627F7">
        <w:rPr>
          <w:b/>
          <w:noProof/>
          <w:sz w:val="16"/>
        </w:rPr>
        <w:t>2</w:t>
      </w:r>
      <w:r w:rsidRPr="00454EC5">
        <w:rPr>
          <w:b/>
          <w:sz w:val="16"/>
        </w:rPr>
        <w:t>: Age breakdown of the Assembly community member participants</w:t>
      </w:r>
      <w:r w:rsidRPr="00454EC5">
        <w:rPr>
          <w:rStyle w:val="FootnoteReference"/>
          <w:b/>
          <w:sz w:val="16"/>
        </w:rPr>
        <w:footnoteReference w:id="2"/>
      </w:r>
      <w:r w:rsidRPr="00454EC5">
        <w:rPr>
          <w:b/>
          <w:sz w:val="16"/>
        </w:rPr>
        <w:t>.</w:t>
      </w:r>
    </w:p>
    <w:p w14:paraId="50E4FA5B" w14:textId="77777777" w:rsidR="00562320" w:rsidRDefault="00562320" w:rsidP="00562320">
      <w:pPr>
        <w:pStyle w:val="CBodyLight"/>
        <w:rPr>
          <w:i/>
          <w:sz w:val="16"/>
          <w:szCs w:val="16"/>
        </w:rPr>
      </w:pPr>
    </w:p>
    <w:p w14:paraId="4AAE20C7" w14:textId="2A264470" w:rsidR="00835155" w:rsidRDefault="00835155" w:rsidP="00562320">
      <w:pPr>
        <w:pStyle w:val="Caption"/>
      </w:pPr>
      <w:r>
        <w:rPr>
          <w:noProof/>
        </w:rPr>
        <w:drawing>
          <wp:inline distT="0" distB="0" distL="0" distR="0" wp14:anchorId="4A6FCC23" wp14:editId="76B415F7">
            <wp:extent cx="3384550" cy="2459355"/>
            <wp:effectExtent l="0" t="0" r="6350" b="17145"/>
            <wp:docPr id="55" name="Chart 55">
              <a:extLst xmlns:a="http://schemas.openxmlformats.org/drawingml/2006/main">
                <a:ext uri="{FF2B5EF4-FFF2-40B4-BE49-F238E27FC236}">
                  <a16:creationId xmlns:a16="http://schemas.microsoft.com/office/drawing/2014/main" id="{9CE636A4-6C42-460A-8132-7A0188EB85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B6555A3" w14:textId="24EC1873" w:rsidR="00562320" w:rsidRDefault="00562320" w:rsidP="00562320">
      <w:pPr>
        <w:pStyle w:val="Caption"/>
        <w:rPr>
          <w:i/>
          <w:szCs w:val="16"/>
        </w:rPr>
      </w:pPr>
      <w:r>
        <w:t xml:space="preserve">Figure </w:t>
      </w:r>
      <w:r w:rsidR="00835155">
        <w:rPr>
          <w:noProof/>
        </w:rPr>
        <w:t>3</w:t>
      </w:r>
      <w:r>
        <w:t>: Assembly participants’ relationship to the region</w:t>
      </w:r>
      <w:r>
        <w:rPr>
          <w:rStyle w:val="FootnoteReference"/>
        </w:rPr>
        <w:footnoteReference w:id="3"/>
      </w:r>
      <w:r>
        <w:t>.</w:t>
      </w:r>
    </w:p>
    <w:p w14:paraId="79935396" w14:textId="52DB6710" w:rsidR="00562320" w:rsidRDefault="002F2BD3" w:rsidP="00562320">
      <w:pPr>
        <w:pStyle w:val="Caption"/>
      </w:pPr>
      <w:r>
        <w:rPr>
          <w:noProof/>
        </w:rPr>
        <w:drawing>
          <wp:inline distT="0" distB="0" distL="0" distR="0" wp14:anchorId="120A67A0" wp14:editId="75BB90C6">
            <wp:extent cx="3298825" cy="1981200"/>
            <wp:effectExtent l="0" t="0" r="0" b="0"/>
            <wp:docPr id="59" name="Chart 59">
              <a:extLst xmlns:a="http://schemas.openxmlformats.org/drawingml/2006/main">
                <a:ext uri="{FF2B5EF4-FFF2-40B4-BE49-F238E27FC236}">
                  <a16:creationId xmlns:a16="http://schemas.microsoft.com/office/drawing/2014/main" id="{7F8D9E66-39A2-452E-A1E2-EB71CE254B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562320">
        <w:t xml:space="preserve">Figure </w:t>
      </w:r>
      <w:r>
        <w:rPr>
          <w:noProof/>
        </w:rPr>
        <w:t>4</w:t>
      </w:r>
      <w:r w:rsidR="00562320">
        <w:t>: Municipality that Assembly participants live in</w:t>
      </w:r>
      <w:r w:rsidR="00562320">
        <w:rPr>
          <w:rStyle w:val="FootnoteReference"/>
        </w:rPr>
        <w:footnoteReference w:id="4"/>
      </w:r>
      <w:r w:rsidR="00562320">
        <w:t>.</w:t>
      </w:r>
    </w:p>
    <w:p w14:paraId="460DC181" w14:textId="41E3B2F3" w:rsidR="00824C05" w:rsidRPr="00824C05" w:rsidRDefault="007C4A77" w:rsidP="00824C05">
      <w:pPr>
        <w:pStyle w:val="BodyText"/>
        <w:rPr>
          <w:lang w:eastAsia="en-AU"/>
        </w:rPr>
      </w:pPr>
      <w:r>
        <w:rPr>
          <w:noProof/>
        </w:rPr>
        <w:drawing>
          <wp:inline distT="0" distB="0" distL="0" distR="0" wp14:anchorId="5754DA09" wp14:editId="5F3CACAA">
            <wp:extent cx="3117273" cy="1834738"/>
            <wp:effectExtent l="0" t="0" r="6985" b="0"/>
            <wp:docPr id="54" name="Chart 54">
              <a:extLst xmlns:a="http://schemas.openxmlformats.org/drawingml/2006/main">
                <a:ext uri="{FF2B5EF4-FFF2-40B4-BE49-F238E27FC236}">
                  <a16:creationId xmlns:a16="http://schemas.microsoft.com/office/drawing/2014/main" id="{45E0C52C-2DFC-46E7-9052-2634C9DFBB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3FA879F" w14:textId="0F14E5D8" w:rsidR="00D610E6" w:rsidRDefault="00824C05" w:rsidP="00562320">
      <w:pPr>
        <w:spacing w:line="240" w:lineRule="auto"/>
        <w:rPr>
          <w:color w:val="FF0000"/>
        </w:rPr>
        <w:sectPr w:rsidR="00D610E6" w:rsidSect="00EF4D41">
          <w:footerReference w:type="default" r:id="rId58"/>
          <w:type w:val="continuous"/>
          <w:pgSz w:w="11907" w:h="16840" w:code="9"/>
          <w:pgMar w:top="2268" w:right="1134" w:bottom="1134" w:left="1134" w:header="284" w:footer="284" w:gutter="0"/>
          <w:cols w:num="2" w:space="283"/>
          <w:docGrid w:linePitch="360"/>
        </w:sectPr>
      </w:pPr>
      <w:r w:rsidRPr="003D03F5">
        <w:rPr>
          <w:b/>
          <w:bCs/>
          <w:sz w:val="16"/>
        </w:rPr>
        <w:t xml:space="preserve">Figure </w:t>
      </w:r>
      <w:r>
        <w:rPr>
          <w:b/>
          <w:bCs/>
          <w:sz w:val="16"/>
        </w:rPr>
        <w:t>5</w:t>
      </w:r>
      <w:r w:rsidRPr="003D03F5">
        <w:rPr>
          <w:b/>
          <w:bCs/>
          <w:sz w:val="16"/>
        </w:rPr>
        <w:t>: Numbers of participants with a disability, Aboriginal or Torres Strait Islander heritage, or a non-English speaking backgroun</w:t>
      </w:r>
      <w:r w:rsidRPr="005A290A">
        <w:rPr>
          <w:b/>
          <w:bCs/>
          <w:color w:val="auto"/>
          <w:sz w:val="16"/>
        </w:rPr>
        <w:t>d</w:t>
      </w:r>
      <w:r w:rsidR="005A290A" w:rsidRPr="005A290A">
        <w:rPr>
          <w:color w:val="auto"/>
        </w:rPr>
        <w:t>.</w:t>
      </w:r>
    </w:p>
    <w:p w14:paraId="5D31A86A" w14:textId="77777777" w:rsidR="00454EC5" w:rsidRPr="00562320" w:rsidRDefault="00454EC5" w:rsidP="00454EC5">
      <w:pPr>
        <w:pStyle w:val="Heading1TopofPage"/>
        <w:framePr w:wrap="around"/>
      </w:pPr>
      <w:r>
        <w:lastRenderedPageBreak/>
        <w:br w:type="column"/>
      </w:r>
      <w:bookmarkStart w:id="47" w:name="_Toc522712180"/>
      <w:r>
        <w:t>What we heard…</w:t>
      </w:r>
      <w:bookmarkEnd w:id="47"/>
    </w:p>
    <w:p w14:paraId="5516D98D" w14:textId="77777777" w:rsidR="00562320" w:rsidRDefault="00562320" w:rsidP="00145C06">
      <w:pPr>
        <w:pStyle w:val="Heading2"/>
        <w:spacing w:line="260" w:lineRule="exact"/>
      </w:pPr>
      <w:bookmarkStart w:id="48" w:name="_Toc522712181"/>
      <w:r>
        <w:t>Reviewing the 2017 priority outcomes</w:t>
      </w:r>
      <w:bookmarkEnd w:id="48"/>
    </w:p>
    <w:p w14:paraId="6D086614" w14:textId="77777777" w:rsidR="009F0D4D" w:rsidRPr="00BF42D8" w:rsidRDefault="009F0D4D" w:rsidP="00145C06">
      <w:pPr>
        <w:pStyle w:val="CBodyLight"/>
        <w:spacing w:line="260" w:lineRule="exact"/>
      </w:pPr>
      <w:r w:rsidRPr="00BF42D8">
        <w:t xml:space="preserve">At each table, participants could review the Partnership’s priority outcomes in their 2017 advice to government, as well as the government’s response. The participants were asked to discuss what their reflections were on the </w:t>
      </w:r>
      <w:r>
        <w:t xml:space="preserve">2017 </w:t>
      </w:r>
      <w:r w:rsidRPr="00BF42D8">
        <w:t>advice</w:t>
      </w:r>
      <w:r>
        <w:t xml:space="preserve"> and discuss</w:t>
      </w:r>
      <w:r w:rsidRPr="00BF42D8">
        <w:t xml:space="preserve"> whether they believed the priority outcomes captured everything that was important to the region, and what further action was required.</w:t>
      </w:r>
    </w:p>
    <w:p w14:paraId="7640F291" w14:textId="7E1483A5" w:rsidR="009F0D4D" w:rsidRPr="00BF42D8" w:rsidRDefault="009F0D4D" w:rsidP="00145C06">
      <w:pPr>
        <w:pStyle w:val="CBodyLight"/>
        <w:spacing w:line="260" w:lineRule="exact"/>
      </w:pPr>
      <w:r w:rsidRPr="00BF42D8">
        <w:t xml:space="preserve">In the online registration form, people were also shown the priority outcomes </w:t>
      </w:r>
      <w:r w:rsidR="000B3F85">
        <w:t xml:space="preserve">from 2017 </w:t>
      </w:r>
      <w:r w:rsidRPr="00BF42D8">
        <w:t>and asked whether they were still relevant to the region in 2018 and what would be their top priority, if they could add one.</w:t>
      </w:r>
    </w:p>
    <w:p w14:paraId="24587FC9" w14:textId="10DC34FE" w:rsidR="0056796B" w:rsidRDefault="009F0D4D" w:rsidP="00145C06">
      <w:pPr>
        <w:pStyle w:val="BodyText"/>
        <w:spacing w:line="260" w:lineRule="exact"/>
      </w:pPr>
      <w:r w:rsidRPr="00BF42D8">
        <w:t>This section presents the findings from both the online and the face</w:t>
      </w:r>
      <w:r w:rsidRPr="00BF42D8">
        <w:noBreakHyphen/>
        <w:t>to</w:t>
      </w:r>
      <w:r w:rsidRPr="00BF42D8">
        <w:noBreakHyphen/>
        <w:t>face engagement.</w:t>
      </w:r>
      <w:r>
        <w:t xml:space="preserve"> </w:t>
      </w:r>
    </w:p>
    <w:p w14:paraId="722B0E12" w14:textId="77777777" w:rsidR="00562320" w:rsidRDefault="00562320" w:rsidP="00145C06">
      <w:pPr>
        <w:pStyle w:val="Heading3"/>
        <w:spacing w:line="260" w:lineRule="exact"/>
      </w:pPr>
      <w:bookmarkStart w:id="49" w:name="_Toc522712182"/>
      <w:r w:rsidRPr="002B25BC">
        <w:t>Participant</w:t>
      </w:r>
      <w:r>
        <w:t>’</w:t>
      </w:r>
      <w:r w:rsidRPr="002B25BC">
        <w:t>s reflections on the 2017 advice?</w:t>
      </w:r>
      <w:bookmarkEnd w:id="49"/>
    </w:p>
    <w:p w14:paraId="1FC6BCE1" w14:textId="4C18DA54" w:rsidR="00562320" w:rsidRPr="004B3250" w:rsidRDefault="009F0D4D" w:rsidP="00145C06">
      <w:pPr>
        <w:pStyle w:val="BodyText"/>
        <w:spacing w:line="260" w:lineRule="exact"/>
      </w:pPr>
      <w:r w:rsidRPr="00EE0D27">
        <w:t>Overall, the participants endorsed the 2017 priority outcomes, which were still considered to be highly relevant in 2018 and were likely to remain so because of the high regional population growth rate.</w:t>
      </w:r>
      <w:r>
        <w:t xml:space="preserve"> There was a strong reinforcement of the 2017 priority outcomes, particularly echoing the need for greater affordable housing options and increased connectivity. Some participants identified areas that were not addressed in the 2017 advice, articulating concerns about </w:t>
      </w:r>
      <w:r w:rsidR="004C1EE4">
        <w:t>‘</w:t>
      </w:r>
      <w:r w:rsidRPr="004C1EE4">
        <w:rPr>
          <w:u w:val="single"/>
        </w:rPr>
        <w:t>youth disengagement</w:t>
      </w:r>
      <w:r w:rsidR="004C1EE4">
        <w:t>’</w:t>
      </w:r>
      <w:r>
        <w:t xml:space="preserve">, </w:t>
      </w:r>
      <w:r w:rsidR="001D511B">
        <w:t>‘</w:t>
      </w:r>
      <w:r w:rsidRPr="001D511B">
        <w:rPr>
          <w:u w:val="single"/>
        </w:rPr>
        <w:t>mental health</w:t>
      </w:r>
      <w:r w:rsidR="001D511B">
        <w:t>’</w:t>
      </w:r>
      <w:r>
        <w:t xml:space="preserve">, </w:t>
      </w:r>
      <w:r w:rsidR="001D511B">
        <w:t>‘</w:t>
      </w:r>
      <w:r w:rsidRPr="001D511B">
        <w:rPr>
          <w:u w:val="single"/>
        </w:rPr>
        <w:t>employment opportunities</w:t>
      </w:r>
      <w:r w:rsidR="001D511B">
        <w:t>’</w:t>
      </w:r>
      <w:r>
        <w:t xml:space="preserve"> and </w:t>
      </w:r>
      <w:r w:rsidR="001D511B">
        <w:t>‘</w:t>
      </w:r>
      <w:r w:rsidRPr="001D511B">
        <w:rPr>
          <w:u w:val="single"/>
        </w:rPr>
        <w:t>access to local services</w:t>
      </w:r>
      <w:r w:rsidR="001D511B">
        <w:t>’</w:t>
      </w:r>
      <w:r>
        <w:t xml:space="preserve">. During the reflective discussions, some participants highlighted that the 2017 priority outcomes were too broad in scope. Some </w:t>
      </w:r>
      <w:r>
        <w:t>participants saw the value in articulating more localised and context specific priority outcomes</w:t>
      </w:r>
      <w:r w:rsidR="00562320">
        <w:t xml:space="preserve">. </w:t>
      </w:r>
    </w:p>
    <w:p w14:paraId="2648C168" w14:textId="7CC1389A" w:rsidR="00562320" w:rsidRPr="007C1561" w:rsidRDefault="00562320" w:rsidP="00145C06">
      <w:pPr>
        <w:pStyle w:val="Heading3"/>
        <w:spacing w:line="260" w:lineRule="exact"/>
      </w:pPr>
      <w:bookmarkStart w:id="50" w:name="_Toc522712183"/>
      <w:r w:rsidRPr="00C3358B">
        <w:t>What do the Partnerships need to do more work on in 2018?</w:t>
      </w:r>
      <w:bookmarkEnd w:id="50"/>
    </w:p>
    <w:p w14:paraId="020D8414" w14:textId="4861A18A" w:rsidR="009F0D4D" w:rsidRDefault="009F0D4D" w:rsidP="00145C06">
      <w:pPr>
        <w:pStyle w:val="CBodyLight"/>
        <w:spacing w:line="260" w:lineRule="exact"/>
      </w:pPr>
      <w:r w:rsidRPr="002A1424">
        <w:t>Participants were asked what other areas required attention in 2018 and provided many ideas for additional priorities and work to be progressed by the Partnership.</w:t>
      </w:r>
      <w:r>
        <w:t xml:space="preserve"> The participants readdressed the need for greater </w:t>
      </w:r>
      <w:r w:rsidR="00270245">
        <w:t>‘</w:t>
      </w:r>
      <w:r w:rsidRPr="00270245">
        <w:rPr>
          <w:u w:val="single"/>
        </w:rPr>
        <w:t>housing affordability</w:t>
      </w:r>
      <w:r w:rsidR="00270245">
        <w:t>’</w:t>
      </w:r>
      <w:r>
        <w:t xml:space="preserve"> and </w:t>
      </w:r>
      <w:r w:rsidR="00270245">
        <w:t>‘</w:t>
      </w:r>
      <w:r w:rsidRPr="00270245">
        <w:rPr>
          <w:u w:val="single"/>
        </w:rPr>
        <w:t>adequate access to transport</w:t>
      </w:r>
      <w:r w:rsidR="00270245">
        <w:t>’</w:t>
      </w:r>
      <w:r>
        <w:t xml:space="preserve">, </w:t>
      </w:r>
      <w:r w:rsidR="00270245">
        <w:t>‘</w:t>
      </w:r>
      <w:r w:rsidRPr="00270245">
        <w:rPr>
          <w:u w:val="single"/>
        </w:rPr>
        <w:t>employment</w:t>
      </w:r>
      <w:r w:rsidR="00270245">
        <w:t>’</w:t>
      </w:r>
      <w:r>
        <w:t xml:space="preserve"> and </w:t>
      </w:r>
      <w:r w:rsidR="00270245">
        <w:t>‘</w:t>
      </w:r>
      <w:r w:rsidRPr="00270245">
        <w:rPr>
          <w:u w:val="single"/>
        </w:rPr>
        <w:t>education</w:t>
      </w:r>
      <w:r w:rsidR="00270245">
        <w:t>’</w:t>
      </w:r>
      <w:r>
        <w:t xml:space="preserve">. </w:t>
      </w:r>
    </w:p>
    <w:p w14:paraId="5B909EF3" w14:textId="77777777" w:rsidR="009F0D4D" w:rsidRPr="00B66DBD" w:rsidRDefault="009F0D4D" w:rsidP="00145C06">
      <w:pPr>
        <w:pStyle w:val="CBodyLight"/>
        <w:spacing w:line="260" w:lineRule="exact"/>
      </w:pPr>
      <w:r>
        <w:t xml:space="preserve">Whilst examining access to transport, participants were eager to see further investment into bus </w:t>
      </w:r>
      <w:r w:rsidRPr="00A10ED4">
        <w:t>networks and public transport options.</w:t>
      </w:r>
      <w:r>
        <w:t xml:space="preserve"> Comments reflected a common desire for enhanced connectivity, permeability and access.</w:t>
      </w:r>
      <w:r w:rsidRPr="00A10ED4">
        <w:t xml:space="preserve"> </w:t>
      </w:r>
      <w:r>
        <w:t>When e</w:t>
      </w:r>
      <w:r w:rsidRPr="00A10ED4">
        <w:t>valuating the 2017 advice, participants identified the need for gr</w:t>
      </w:r>
      <w:r>
        <w:t xml:space="preserve">eater employment opportunities. Participants also identified how the current public transport services impact access to employment opportunities and local services. </w:t>
      </w:r>
    </w:p>
    <w:p w14:paraId="2E6A56AC" w14:textId="09F51F47" w:rsidR="009F0D4D" w:rsidRDefault="00270245" w:rsidP="00145C06">
      <w:pPr>
        <w:pStyle w:val="BodyText"/>
        <w:spacing w:line="260" w:lineRule="exact"/>
      </w:pPr>
      <w:r>
        <w:t>‘</w:t>
      </w:r>
      <w:r w:rsidR="009F0D4D" w:rsidRPr="00270245">
        <w:rPr>
          <w:u w:val="single"/>
        </w:rPr>
        <w:t>Mental health</w:t>
      </w:r>
      <w:r>
        <w:t>’</w:t>
      </w:r>
      <w:r w:rsidR="009F0D4D" w:rsidRPr="003E397B">
        <w:t xml:space="preserve"> was a common topic raised</w:t>
      </w:r>
      <w:r w:rsidR="009F0D4D">
        <w:t>. P</w:t>
      </w:r>
      <w:r w:rsidR="009F0D4D" w:rsidRPr="003E397B">
        <w:t xml:space="preserve">articipants </w:t>
      </w:r>
      <w:r w:rsidR="009F0D4D">
        <w:t xml:space="preserve">were particularly concerned with young people’s mental health and wellbeing in the Southern Metropolitan region. The assembly participants discussed the need for greater </w:t>
      </w:r>
      <w:r w:rsidR="009F0D4D" w:rsidRPr="009B0E75">
        <w:t xml:space="preserve">funding </w:t>
      </w:r>
      <w:r w:rsidR="009F0D4D">
        <w:t xml:space="preserve">and service provision, connecting </w:t>
      </w:r>
      <w:r w:rsidR="009F0D4D" w:rsidRPr="009B0E75">
        <w:t>community membe</w:t>
      </w:r>
      <w:r w:rsidR="009F0D4D">
        <w:t xml:space="preserve">rs with mental health services and programs. Furthermore, </w:t>
      </w:r>
      <w:r w:rsidR="009F0D4D" w:rsidRPr="009B0E75">
        <w:t>p</w:t>
      </w:r>
      <w:r w:rsidR="009F0D4D">
        <w:t xml:space="preserve">articipants advocated for community member’s increased </w:t>
      </w:r>
      <w:r w:rsidR="009F0D4D" w:rsidRPr="009B0E75">
        <w:t>engage</w:t>
      </w:r>
      <w:r w:rsidR="009F0D4D">
        <w:t>ment</w:t>
      </w:r>
      <w:r w:rsidR="009F0D4D" w:rsidRPr="009B0E75">
        <w:t xml:space="preserve"> and </w:t>
      </w:r>
      <w:r w:rsidR="009F0D4D">
        <w:t xml:space="preserve">better </w:t>
      </w:r>
      <w:r w:rsidR="009F0D4D" w:rsidRPr="009B0E75">
        <w:t>access</w:t>
      </w:r>
      <w:r w:rsidR="009F0D4D">
        <w:t xml:space="preserve"> to local</w:t>
      </w:r>
      <w:r w:rsidR="009F0D4D" w:rsidRPr="009B0E75">
        <w:t xml:space="preserve"> health services</w:t>
      </w:r>
      <w:r w:rsidR="00562320">
        <w:t>.</w:t>
      </w:r>
      <w:r w:rsidR="00145C06">
        <w:t xml:space="preserve"> </w:t>
      </w:r>
    </w:p>
    <w:p w14:paraId="6462B19F" w14:textId="77777777" w:rsidR="00562320" w:rsidRDefault="00562320" w:rsidP="0056796B">
      <w:pPr>
        <w:pStyle w:val="BodyText"/>
      </w:pPr>
    </w:p>
    <w:p w14:paraId="39450B76" w14:textId="77777777" w:rsidR="001A2AA5" w:rsidRDefault="001A2AA5" w:rsidP="00562320">
      <w:pPr>
        <w:spacing w:line="240" w:lineRule="auto"/>
        <w:sectPr w:rsidR="001A2AA5" w:rsidSect="00EF4D41">
          <w:footerReference w:type="default" r:id="rId59"/>
          <w:type w:val="continuous"/>
          <w:pgSz w:w="11907" w:h="16840" w:code="9"/>
          <w:pgMar w:top="2268" w:right="1134" w:bottom="1134" w:left="1134" w:header="284" w:footer="284" w:gutter="0"/>
          <w:cols w:num="2" w:space="283"/>
          <w:docGrid w:linePitch="360"/>
        </w:sectPr>
      </w:pPr>
    </w:p>
    <w:p w14:paraId="034EEE3C" w14:textId="77777777" w:rsidR="00562320" w:rsidRDefault="00562320" w:rsidP="00454EC5">
      <w:pPr>
        <w:pStyle w:val="Heading1TopofPage"/>
        <w:framePr w:wrap="around"/>
      </w:pPr>
      <w:bookmarkStart w:id="51" w:name="_Toc522712184"/>
      <w:r>
        <w:lastRenderedPageBreak/>
        <w:t>The top priorities for 2018</w:t>
      </w:r>
      <w:bookmarkEnd w:id="51"/>
    </w:p>
    <w:p w14:paraId="06162674" w14:textId="7853AE0B" w:rsidR="00562320" w:rsidRDefault="00562320" w:rsidP="0056796B">
      <w:pPr>
        <w:pStyle w:val="BodyText"/>
      </w:pPr>
      <w:bookmarkStart w:id="52" w:name="_Hlk517297660"/>
      <w:r w:rsidRPr="002C09ED">
        <w:t>After a tea break</w:t>
      </w:r>
      <w:r>
        <w:t>,</w:t>
      </w:r>
      <w:r w:rsidRPr="002C09ED">
        <w:t xml:space="preserve"> </w:t>
      </w:r>
      <w:r>
        <w:t>participants were given a list of priorities to review and asked to ‘</w:t>
      </w:r>
      <w:bookmarkStart w:id="53" w:name="_Hlk517268665"/>
      <w:r w:rsidRPr="0048129A">
        <w:rPr>
          <w:i/>
        </w:rPr>
        <w:t>choose</w:t>
      </w:r>
      <w:r w:rsidRPr="005F31F6">
        <w:rPr>
          <w:rFonts w:eastAsia="Calibri"/>
          <w:i/>
          <w:color w:val="auto"/>
        </w:rPr>
        <w:t xml:space="preserve"> </w:t>
      </w:r>
      <w:r>
        <w:rPr>
          <w:rFonts w:eastAsia="Calibri"/>
          <w:i/>
          <w:color w:val="auto"/>
        </w:rPr>
        <w:t xml:space="preserve">the </w:t>
      </w:r>
      <w:r w:rsidRPr="005F31F6">
        <w:rPr>
          <w:rFonts w:eastAsia="Calibri"/>
          <w:i/>
          <w:color w:val="auto"/>
        </w:rPr>
        <w:t>top three priority outcomes you thin</w:t>
      </w:r>
      <w:r>
        <w:rPr>
          <w:rFonts w:eastAsia="Calibri"/>
          <w:i/>
          <w:color w:val="auto"/>
        </w:rPr>
        <w:t xml:space="preserve">k </w:t>
      </w:r>
      <w:r w:rsidRPr="005F31F6">
        <w:rPr>
          <w:rFonts w:eastAsia="Calibri"/>
          <w:i/>
          <w:color w:val="auto"/>
        </w:rPr>
        <w:t>the Partnership should consider for their 2018 advice to government</w:t>
      </w:r>
      <w:bookmarkEnd w:id="53"/>
      <w:r>
        <w:rPr>
          <w:rFonts w:eastAsia="Calibri"/>
          <w:i/>
          <w:color w:val="auto"/>
        </w:rPr>
        <w:t>’</w:t>
      </w:r>
      <w:r>
        <w:t xml:space="preserve">. These included the Partnership’s 2017 priority outcomes, the young people’s priorities and two new priorities which emerged on the night. </w:t>
      </w:r>
    </w:p>
    <w:p w14:paraId="1ACDDB87" w14:textId="77777777" w:rsidR="00454EC5" w:rsidRDefault="00454EC5" w:rsidP="00562320">
      <w:pPr>
        <w:pStyle w:val="CBodyLight"/>
        <w:sectPr w:rsidR="00454EC5" w:rsidSect="00EF4D41">
          <w:footerReference w:type="even" r:id="rId60"/>
          <w:footerReference w:type="default" r:id="rId61"/>
          <w:type w:val="continuous"/>
          <w:pgSz w:w="11907" w:h="16840" w:code="9"/>
          <w:pgMar w:top="2268" w:right="1134" w:bottom="1134" w:left="1134" w:header="284" w:footer="284" w:gutter="0"/>
          <w:cols w:space="283"/>
          <w:docGrid w:linePitch="360"/>
        </w:sectPr>
      </w:pPr>
    </w:p>
    <w:p w14:paraId="666B9B07" w14:textId="7526F412" w:rsidR="00562320" w:rsidRDefault="00562320" w:rsidP="001A2AA5">
      <w:pPr>
        <w:pStyle w:val="Heading3"/>
      </w:pPr>
      <w:bookmarkStart w:id="54" w:name="_Toc522712185"/>
      <w:r>
        <w:t>Pa</w:t>
      </w:r>
      <w:r w:rsidR="001A2AA5">
        <w:t>rtnerships priority outcomes fro</w:t>
      </w:r>
      <w:r>
        <w:t>m 2017:</w:t>
      </w:r>
      <w:bookmarkEnd w:id="54"/>
    </w:p>
    <w:p w14:paraId="4AFF32E4" w14:textId="77777777" w:rsidR="0048080A" w:rsidRPr="009527F3" w:rsidRDefault="0048080A" w:rsidP="0048080A">
      <w:pPr>
        <w:pStyle w:val="BodyText"/>
        <w:numPr>
          <w:ilvl w:val="0"/>
          <w:numId w:val="26"/>
        </w:numPr>
        <w:tabs>
          <w:tab w:val="left" w:pos="2268"/>
          <w:tab w:val="left" w:pos="4536"/>
          <w:tab w:val="left" w:pos="6804"/>
          <w:tab w:val="right" w:pos="9638"/>
        </w:tabs>
        <w:suppressAutoHyphens/>
        <w:spacing w:line="300" w:lineRule="auto"/>
        <w:rPr>
          <w:rFonts w:asciiTheme="majorHAnsi" w:hAnsiTheme="majorHAnsi" w:cstheme="majorHAnsi"/>
        </w:rPr>
      </w:pPr>
      <w:bookmarkStart w:id="55" w:name="_Hlk522716900"/>
      <w:bookmarkStart w:id="56" w:name="_Toc522712186"/>
      <w:r>
        <w:rPr>
          <w:rFonts w:asciiTheme="majorHAnsi" w:hAnsiTheme="majorHAnsi" w:cstheme="majorHAnsi"/>
          <w:color w:val="333333"/>
        </w:rPr>
        <w:t xml:space="preserve">Housing </w:t>
      </w:r>
    </w:p>
    <w:p w14:paraId="3B504106" w14:textId="77777777" w:rsidR="0048080A" w:rsidRDefault="0048080A" w:rsidP="0048080A">
      <w:pPr>
        <w:pStyle w:val="BodyText"/>
        <w:numPr>
          <w:ilvl w:val="0"/>
          <w:numId w:val="26"/>
        </w:numPr>
        <w:tabs>
          <w:tab w:val="left" w:pos="2268"/>
          <w:tab w:val="left" w:pos="4536"/>
          <w:tab w:val="left" w:pos="6804"/>
          <w:tab w:val="right" w:pos="9638"/>
        </w:tabs>
        <w:suppressAutoHyphens/>
        <w:spacing w:line="300" w:lineRule="auto"/>
        <w:rPr>
          <w:rFonts w:asciiTheme="majorHAnsi" w:hAnsiTheme="majorHAnsi" w:cstheme="majorHAnsi"/>
        </w:rPr>
      </w:pPr>
      <w:r>
        <w:rPr>
          <w:rFonts w:asciiTheme="majorHAnsi" w:hAnsiTheme="majorHAnsi" w:cstheme="majorHAnsi"/>
        </w:rPr>
        <w:t>Transport</w:t>
      </w:r>
    </w:p>
    <w:p w14:paraId="10DB681C" w14:textId="77777777" w:rsidR="0048080A" w:rsidRDefault="0048080A" w:rsidP="0048080A">
      <w:pPr>
        <w:pStyle w:val="BodyText"/>
        <w:numPr>
          <w:ilvl w:val="0"/>
          <w:numId w:val="26"/>
        </w:numPr>
        <w:tabs>
          <w:tab w:val="left" w:pos="2268"/>
          <w:tab w:val="left" w:pos="4536"/>
          <w:tab w:val="left" w:pos="6804"/>
          <w:tab w:val="right" w:pos="9638"/>
        </w:tabs>
        <w:suppressAutoHyphens/>
        <w:spacing w:line="300" w:lineRule="auto"/>
        <w:rPr>
          <w:rFonts w:asciiTheme="majorHAnsi" w:hAnsiTheme="majorHAnsi" w:cstheme="majorHAnsi"/>
        </w:rPr>
      </w:pPr>
      <w:r>
        <w:rPr>
          <w:rFonts w:asciiTheme="majorHAnsi" w:hAnsiTheme="majorHAnsi" w:cstheme="majorHAnsi"/>
        </w:rPr>
        <w:t>Education and youth engagement</w:t>
      </w:r>
    </w:p>
    <w:p w14:paraId="4C35C759" w14:textId="77777777" w:rsidR="0048080A" w:rsidRDefault="0048080A" w:rsidP="0048080A">
      <w:pPr>
        <w:pStyle w:val="BodyText"/>
        <w:numPr>
          <w:ilvl w:val="0"/>
          <w:numId w:val="26"/>
        </w:numPr>
        <w:tabs>
          <w:tab w:val="left" w:pos="2268"/>
          <w:tab w:val="left" w:pos="4536"/>
          <w:tab w:val="left" w:pos="6804"/>
          <w:tab w:val="right" w:pos="9638"/>
        </w:tabs>
        <w:suppressAutoHyphens/>
        <w:spacing w:line="300" w:lineRule="auto"/>
        <w:rPr>
          <w:rFonts w:asciiTheme="majorHAnsi" w:hAnsiTheme="majorHAnsi" w:cstheme="majorHAnsi"/>
        </w:rPr>
      </w:pPr>
      <w:r>
        <w:rPr>
          <w:rFonts w:asciiTheme="majorHAnsi" w:hAnsiTheme="majorHAnsi" w:cstheme="majorHAnsi"/>
        </w:rPr>
        <w:t>Water</w:t>
      </w:r>
    </w:p>
    <w:p w14:paraId="462D7E9E" w14:textId="77777777" w:rsidR="0048080A" w:rsidRDefault="0048080A" w:rsidP="0048080A">
      <w:pPr>
        <w:pStyle w:val="BodyText"/>
        <w:numPr>
          <w:ilvl w:val="0"/>
          <w:numId w:val="26"/>
        </w:numPr>
        <w:tabs>
          <w:tab w:val="left" w:pos="2268"/>
          <w:tab w:val="left" w:pos="4536"/>
          <w:tab w:val="left" w:pos="6804"/>
          <w:tab w:val="right" w:pos="9638"/>
        </w:tabs>
        <w:suppressAutoHyphens/>
        <w:spacing w:line="300" w:lineRule="auto"/>
        <w:rPr>
          <w:rFonts w:asciiTheme="majorHAnsi" w:hAnsiTheme="majorHAnsi" w:cstheme="majorHAnsi"/>
        </w:rPr>
      </w:pPr>
      <w:r>
        <w:rPr>
          <w:rFonts w:asciiTheme="majorHAnsi" w:hAnsiTheme="majorHAnsi" w:cstheme="majorHAnsi"/>
        </w:rPr>
        <w:t xml:space="preserve">Family and community </w:t>
      </w:r>
    </w:p>
    <w:p w14:paraId="5A5F52B5" w14:textId="77777777" w:rsidR="0048080A" w:rsidRDefault="0048080A" w:rsidP="0048080A">
      <w:pPr>
        <w:pStyle w:val="BodyText"/>
        <w:numPr>
          <w:ilvl w:val="0"/>
          <w:numId w:val="26"/>
        </w:numPr>
        <w:tabs>
          <w:tab w:val="left" w:pos="2268"/>
          <w:tab w:val="left" w:pos="4536"/>
          <w:tab w:val="left" w:pos="6804"/>
          <w:tab w:val="right" w:pos="9638"/>
        </w:tabs>
        <w:suppressAutoHyphens/>
        <w:spacing w:line="300" w:lineRule="auto"/>
        <w:rPr>
          <w:rFonts w:asciiTheme="majorHAnsi" w:hAnsiTheme="majorHAnsi" w:cstheme="majorHAnsi"/>
        </w:rPr>
      </w:pPr>
      <w:r>
        <w:rPr>
          <w:rFonts w:asciiTheme="majorHAnsi" w:hAnsiTheme="majorHAnsi" w:cstheme="majorHAnsi"/>
        </w:rPr>
        <w:t>Environment</w:t>
      </w:r>
    </w:p>
    <w:p w14:paraId="15F4C565" w14:textId="77777777" w:rsidR="0048080A" w:rsidRPr="009527F3" w:rsidRDefault="0048080A" w:rsidP="0048080A">
      <w:pPr>
        <w:pStyle w:val="BodyText"/>
        <w:numPr>
          <w:ilvl w:val="0"/>
          <w:numId w:val="26"/>
        </w:numPr>
        <w:tabs>
          <w:tab w:val="left" w:pos="2268"/>
          <w:tab w:val="left" w:pos="4536"/>
          <w:tab w:val="left" w:pos="6804"/>
          <w:tab w:val="right" w:pos="9638"/>
        </w:tabs>
        <w:suppressAutoHyphens/>
        <w:spacing w:line="300" w:lineRule="auto"/>
        <w:rPr>
          <w:rFonts w:asciiTheme="majorHAnsi" w:hAnsiTheme="majorHAnsi" w:cstheme="majorHAnsi"/>
        </w:rPr>
      </w:pPr>
      <w:r>
        <w:rPr>
          <w:rFonts w:asciiTheme="majorHAnsi" w:hAnsiTheme="majorHAnsi" w:cstheme="majorHAnsi"/>
        </w:rPr>
        <w:t>Access to local jobs</w:t>
      </w:r>
    </w:p>
    <w:bookmarkEnd w:id="55"/>
    <w:bookmarkEnd w:id="56"/>
    <w:p w14:paraId="40610A33" w14:textId="77777777" w:rsidR="00674DD2" w:rsidRDefault="001A2AA5" w:rsidP="00674DD2">
      <w:pPr>
        <w:pStyle w:val="Heading3"/>
      </w:pPr>
      <w:r>
        <w:br w:type="column"/>
      </w:r>
      <w:bookmarkStart w:id="57" w:name="_Hlk522717009"/>
      <w:bookmarkEnd w:id="52"/>
      <w:r w:rsidR="00674DD2">
        <w:t>Priorities from the Youth Forum:</w:t>
      </w:r>
    </w:p>
    <w:p w14:paraId="65D11C05" w14:textId="77777777" w:rsidR="00674DD2" w:rsidRPr="00A22322" w:rsidRDefault="00674DD2" w:rsidP="00674DD2">
      <w:pPr>
        <w:pStyle w:val="BodyText"/>
        <w:numPr>
          <w:ilvl w:val="0"/>
          <w:numId w:val="26"/>
        </w:numPr>
        <w:tabs>
          <w:tab w:val="left" w:pos="2268"/>
          <w:tab w:val="left" w:pos="4536"/>
          <w:tab w:val="left" w:pos="6804"/>
          <w:tab w:val="right" w:pos="9638"/>
        </w:tabs>
        <w:suppressAutoHyphens/>
        <w:spacing w:line="300" w:lineRule="auto"/>
      </w:pPr>
      <w:bookmarkStart w:id="58" w:name="_Hlk522716907"/>
      <w:bookmarkStart w:id="59" w:name="_Toc522712187"/>
      <w:r w:rsidRPr="00A22322">
        <w:t>Mental health services and awareness.</w:t>
      </w:r>
    </w:p>
    <w:p w14:paraId="222CCF53" w14:textId="77777777" w:rsidR="00674DD2" w:rsidRPr="00A22322" w:rsidRDefault="00674DD2" w:rsidP="00674DD2">
      <w:pPr>
        <w:pStyle w:val="BodyText"/>
        <w:numPr>
          <w:ilvl w:val="0"/>
          <w:numId w:val="26"/>
        </w:numPr>
        <w:tabs>
          <w:tab w:val="left" w:pos="2268"/>
          <w:tab w:val="left" w:pos="4536"/>
          <w:tab w:val="left" w:pos="6804"/>
          <w:tab w:val="right" w:pos="9638"/>
        </w:tabs>
        <w:suppressAutoHyphens/>
        <w:spacing w:line="300" w:lineRule="auto"/>
      </w:pPr>
      <w:r w:rsidRPr="00A22322">
        <w:t>Life skills in the education.</w:t>
      </w:r>
    </w:p>
    <w:p w14:paraId="2C1A5F06" w14:textId="77777777" w:rsidR="00674DD2" w:rsidRPr="00A22322" w:rsidRDefault="00674DD2" w:rsidP="00674DD2">
      <w:pPr>
        <w:pStyle w:val="BodyText"/>
        <w:numPr>
          <w:ilvl w:val="0"/>
          <w:numId w:val="26"/>
        </w:numPr>
        <w:tabs>
          <w:tab w:val="left" w:pos="2268"/>
          <w:tab w:val="left" w:pos="4536"/>
          <w:tab w:val="left" w:pos="6804"/>
          <w:tab w:val="right" w:pos="9638"/>
        </w:tabs>
        <w:suppressAutoHyphens/>
        <w:spacing w:line="300" w:lineRule="auto"/>
      </w:pPr>
      <w:r w:rsidRPr="00A22322">
        <w:t>Housing affordability</w:t>
      </w:r>
    </w:p>
    <w:bookmarkEnd w:id="58"/>
    <w:bookmarkEnd w:id="59"/>
    <w:p w14:paraId="41DFE25D" w14:textId="77777777" w:rsidR="00674DD2" w:rsidRDefault="00674DD2" w:rsidP="00674DD2">
      <w:pPr>
        <w:pStyle w:val="CBodyLight"/>
      </w:pPr>
      <w:r w:rsidRPr="001A2AA5">
        <w:rPr>
          <w:rStyle w:val="Heading3Char"/>
        </w:rPr>
        <w:t>Additional priorities submitted at the Assembly</w:t>
      </w:r>
      <w:r>
        <w:t>:</w:t>
      </w:r>
    </w:p>
    <w:p w14:paraId="44FBEB1E" w14:textId="77777777" w:rsidR="00674DD2" w:rsidRPr="00A22322" w:rsidRDefault="00674DD2" w:rsidP="00674DD2">
      <w:pPr>
        <w:pStyle w:val="BodyText"/>
        <w:numPr>
          <w:ilvl w:val="0"/>
          <w:numId w:val="26"/>
        </w:numPr>
        <w:tabs>
          <w:tab w:val="left" w:pos="2268"/>
          <w:tab w:val="left" w:pos="4536"/>
          <w:tab w:val="left" w:pos="6804"/>
          <w:tab w:val="right" w:pos="9638"/>
        </w:tabs>
        <w:suppressAutoHyphens/>
        <w:spacing w:line="300" w:lineRule="auto"/>
      </w:pPr>
      <w:bookmarkStart w:id="60" w:name="_Hlk522716925"/>
      <w:r w:rsidRPr="00A22322">
        <w:t>Community Safety</w:t>
      </w:r>
    </w:p>
    <w:p w14:paraId="602B07B1" w14:textId="33F00ED0" w:rsidR="00674DD2" w:rsidRDefault="00674DD2" w:rsidP="00674DD2">
      <w:pPr>
        <w:pStyle w:val="BodyText"/>
        <w:numPr>
          <w:ilvl w:val="0"/>
          <w:numId w:val="26"/>
        </w:numPr>
        <w:tabs>
          <w:tab w:val="left" w:pos="2268"/>
          <w:tab w:val="left" w:pos="4536"/>
          <w:tab w:val="left" w:pos="6804"/>
          <w:tab w:val="right" w:pos="9638"/>
        </w:tabs>
        <w:suppressAutoHyphens/>
        <w:spacing w:line="300" w:lineRule="auto"/>
      </w:pPr>
      <w:r w:rsidRPr="00A22322">
        <w:t>Celebrating Indigenous culture and sense of place.</w:t>
      </w:r>
      <w:bookmarkEnd w:id="60"/>
    </w:p>
    <w:p w14:paraId="1B74FF3B" w14:textId="77777777" w:rsidR="00674DD2" w:rsidRDefault="00674DD2" w:rsidP="00674DD2">
      <w:pPr>
        <w:pStyle w:val="BodyText"/>
        <w:tabs>
          <w:tab w:val="left" w:pos="2268"/>
          <w:tab w:val="left" w:pos="4536"/>
          <w:tab w:val="left" w:pos="6804"/>
          <w:tab w:val="right" w:pos="9638"/>
        </w:tabs>
        <w:suppressAutoHyphens/>
        <w:spacing w:line="300" w:lineRule="auto"/>
        <w:ind w:left="360"/>
      </w:pPr>
    </w:p>
    <w:bookmarkEnd w:id="57"/>
    <w:p w14:paraId="100ECB84" w14:textId="73C4CE91" w:rsidR="00454EC5" w:rsidRDefault="00454EC5" w:rsidP="0048080A">
      <w:pPr>
        <w:pStyle w:val="CBodyLight"/>
        <w:spacing w:line="276" w:lineRule="auto"/>
        <w:ind w:left="360"/>
        <w:sectPr w:rsidR="00454EC5" w:rsidSect="00EF4D41">
          <w:type w:val="continuous"/>
          <w:pgSz w:w="11907" w:h="16840" w:code="9"/>
          <w:pgMar w:top="2268" w:right="1134" w:bottom="1134" w:left="1134" w:header="284" w:footer="284" w:gutter="0"/>
          <w:cols w:num="2" w:space="283"/>
          <w:docGrid w:linePitch="360"/>
        </w:sectPr>
      </w:pPr>
    </w:p>
    <w:p w14:paraId="0D364A66" w14:textId="77777777" w:rsidR="00CC509A" w:rsidRDefault="00CC509A" w:rsidP="00CC509A">
      <w:pPr>
        <w:pStyle w:val="CBodyLight"/>
      </w:pPr>
    </w:p>
    <w:p w14:paraId="7B5C6FD5" w14:textId="243B2CE6" w:rsidR="00CC509A" w:rsidRDefault="00CC509A" w:rsidP="00CC509A">
      <w:pPr>
        <w:pStyle w:val="CBodyLight"/>
      </w:pPr>
      <w:r w:rsidRPr="00A22322">
        <w:t xml:space="preserve">The results, displayed in Figure </w:t>
      </w:r>
      <w:r>
        <w:t>5</w:t>
      </w:r>
      <w:r w:rsidRPr="00A22322">
        <w:t>, show that the top four priorities chosen by participants were Transport, Youth (life skills, engagement, jobs), Housing and Affordability</w:t>
      </w:r>
      <w:r>
        <w:t>,</w:t>
      </w:r>
      <w:r w:rsidRPr="00A22322">
        <w:t xml:space="preserve"> and Mental Health.</w:t>
      </w:r>
      <w:r>
        <w:t xml:space="preserve"> </w:t>
      </w:r>
    </w:p>
    <w:p w14:paraId="471543B3" w14:textId="5B9CD998" w:rsidR="00562320" w:rsidRPr="003148F6" w:rsidRDefault="00674DD2" w:rsidP="00562320">
      <w:pPr>
        <w:pStyle w:val="Caption"/>
      </w:pPr>
      <w:r>
        <w:rPr>
          <w:noProof/>
        </w:rPr>
        <w:drawing>
          <wp:inline distT="0" distB="0" distL="0" distR="0" wp14:anchorId="4E910F33" wp14:editId="2846FAC1">
            <wp:extent cx="6430060" cy="4096512"/>
            <wp:effectExtent l="0" t="0" r="8890" b="0"/>
            <wp:docPr id="25" name="Chart 25">
              <a:extLst xmlns:a="http://schemas.openxmlformats.org/drawingml/2006/main">
                <a:ext uri="{FF2B5EF4-FFF2-40B4-BE49-F238E27FC236}">
                  <a16:creationId xmlns:a16="http://schemas.microsoft.com/office/drawing/2014/main" id="{B2B7EA3A-A8A3-45D9-AEA7-BCB777B14C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562320">
        <w:t xml:space="preserve">Figure </w:t>
      </w:r>
      <w:r w:rsidR="00D80E06">
        <w:rPr>
          <w:noProof/>
        </w:rPr>
        <w:t>6</w:t>
      </w:r>
      <w:r w:rsidR="00562320">
        <w:t>: Results of the poll '</w:t>
      </w:r>
      <w:r w:rsidR="00562320" w:rsidRPr="00814624">
        <w:t xml:space="preserve">choose </w:t>
      </w:r>
      <w:r w:rsidR="00562320">
        <w:t xml:space="preserve">the </w:t>
      </w:r>
      <w:r w:rsidR="00562320" w:rsidRPr="00814624">
        <w:t>top three priority outcomes you think the Partnership should consider for their 2018 advice to government</w:t>
      </w:r>
      <w:r w:rsidR="00562320">
        <w:t xml:space="preserve">’ </w:t>
      </w:r>
    </w:p>
    <w:p w14:paraId="15D2FBA1" w14:textId="77777777" w:rsidR="001A2AA5" w:rsidRDefault="001A2AA5" w:rsidP="00454EC5">
      <w:pPr>
        <w:spacing w:line="240" w:lineRule="auto"/>
        <w:sectPr w:rsidR="001A2AA5" w:rsidSect="00EF4D41">
          <w:type w:val="continuous"/>
          <w:pgSz w:w="11907" w:h="16840" w:code="9"/>
          <w:pgMar w:top="2268" w:right="1134" w:bottom="1134" w:left="1134" w:header="284" w:footer="284" w:gutter="0"/>
          <w:cols w:space="283"/>
          <w:docGrid w:linePitch="360"/>
        </w:sectPr>
      </w:pPr>
    </w:p>
    <w:p w14:paraId="5A0BFB8B" w14:textId="77777777" w:rsidR="00562320" w:rsidRDefault="00562320" w:rsidP="001A2AA5">
      <w:pPr>
        <w:pStyle w:val="Heading1TopofPage"/>
        <w:framePr w:wrap="around"/>
      </w:pPr>
      <w:r>
        <w:lastRenderedPageBreak/>
        <w:br w:type="page"/>
      </w:r>
      <w:bookmarkStart w:id="61" w:name="_Toc522712188"/>
      <w:r>
        <w:t>Exploring the priority outcomes in more detail</w:t>
      </w:r>
      <w:bookmarkEnd w:id="61"/>
    </w:p>
    <w:p w14:paraId="18BDFC35" w14:textId="77777777" w:rsidR="00442F89" w:rsidRDefault="00442F89" w:rsidP="00562320">
      <w:pPr>
        <w:pStyle w:val="CBodyLight"/>
        <w:sectPr w:rsidR="00442F89" w:rsidSect="00EF4D41">
          <w:footerReference w:type="default" r:id="rId63"/>
          <w:type w:val="continuous"/>
          <w:pgSz w:w="11907" w:h="16840" w:code="9"/>
          <w:pgMar w:top="2268" w:right="1134" w:bottom="1134" w:left="1134" w:header="284" w:footer="284" w:gutter="0"/>
          <w:cols w:num="2" w:space="283"/>
          <w:docGrid w:linePitch="360"/>
        </w:sectPr>
      </w:pPr>
    </w:p>
    <w:p w14:paraId="4B8148A2" w14:textId="77777777" w:rsidR="00562320" w:rsidRDefault="00562320" w:rsidP="00562320">
      <w:pPr>
        <w:pStyle w:val="CBodyLight"/>
      </w:pPr>
      <w:r>
        <w:t>In the third activity participants sat at theme-based tables, and explored four questions:</w:t>
      </w:r>
    </w:p>
    <w:p w14:paraId="39CC3E5A" w14:textId="77777777" w:rsidR="00562320" w:rsidRPr="003148F6" w:rsidRDefault="00562320" w:rsidP="00E81EA2">
      <w:pPr>
        <w:pStyle w:val="CListNumber01"/>
        <w:tabs>
          <w:tab w:val="clear" w:pos="454"/>
        </w:tabs>
        <w:ind w:left="709" w:hanging="358"/>
        <w:rPr>
          <w:i/>
        </w:rPr>
      </w:pPr>
      <w:r w:rsidRPr="003148F6">
        <w:rPr>
          <w:i/>
        </w:rPr>
        <w:t>What is the real issue we can impact?</w:t>
      </w:r>
    </w:p>
    <w:p w14:paraId="6B80D1D1" w14:textId="77777777" w:rsidR="00562320" w:rsidRPr="003148F6" w:rsidRDefault="00562320" w:rsidP="00E81EA2">
      <w:pPr>
        <w:pStyle w:val="CListNumber01"/>
        <w:tabs>
          <w:tab w:val="clear" w:pos="454"/>
        </w:tabs>
        <w:ind w:left="709" w:hanging="358"/>
        <w:rPr>
          <w:i/>
        </w:rPr>
      </w:pPr>
      <w:r w:rsidRPr="003148F6">
        <w:rPr>
          <w:i/>
        </w:rPr>
        <w:t>What are the opportunities?</w:t>
      </w:r>
    </w:p>
    <w:p w14:paraId="7EB4B326" w14:textId="77777777" w:rsidR="00562320" w:rsidRPr="003148F6" w:rsidRDefault="00562320" w:rsidP="00E81EA2">
      <w:pPr>
        <w:pStyle w:val="CListNumber01"/>
        <w:tabs>
          <w:tab w:val="clear" w:pos="454"/>
        </w:tabs>
        <w:ind w:left="709" w:hanging="358"/>
        <w:rPr>
          <w:i/>
        </w:rPr>
      </w:pPr>
      <w:r w:rsidRPr="003148F6">
        <w:rPr>
          <w:i/>
        </w:rPr>
        <w:t xml:space="preserve">How will we know we are successful?  </w:t>
      </w:r>
    </w:p>
    <w:p w14:paraId="2A2037EA" w14:textId="77777777" w:rsidR="00442F89" w:rsidRDefault="00562320" w:rsidP="00674DD2">
      <w:pPr>
        <w:pStyle w:val="CBodyLight"/>
      </w:pPr>
      <w:r>
        <w:t xml:space="preserve">Their responses have been summarised under each theme in the following section. The themes are not presented in </w:t>
      </w:r>
      <w:r w:rsidR="00674DD2">
        <w:t>order of weighting or priority.</w:t>
      </w:r>
    </w:p>
    <w:p w14:paraId="782721D4" w14:textId="77777777" w:rsidR="00674DD2" w:rsidRDefault="00674DD2" w:rsidP="00674DD2">
      <w:pPr>
        <w:pStyle w:val="CBodyLight"/>
      </w:pPr>
    </w:p>
    <w:p w14:paraId="255195D2" w14:textId="310DC40E" w:rsidR="00674DD2" w:rsidRDefault="00674DD2" w:rsidP="00674DD2">
      <w:pPr>
        <w:pStyle w:val="CBodyLight"/>
        <w:sectPr w:rsidR="00674DD2" w:rsidSect="00EF4D41">
          <w:type w:val="continuous"/>
          <w:pgSz w:w="11907" w:h="16840" w:code="9"/>
          <w:pgMar w:top="2268" w:right="1134" w:bottom="1134" w:left="1134" w:header="284" w:footer="284" w:gutter="0"/>
          <w:cols w:space="283"/>
          <w:docGrid w:linePitch="360"/>
        </w:sectPr>
      </w:pPr>
    </w:p>
    <w:p w14:paraId="0DF6BCD2" w14:textId="77777777" w:rsidR="00702DBC" w:rsidRDefault="00702DBC" w:rsidP="00702DBC">
      <w:pPr>
        <w:pStyle w:val="Heading2"/>
        <w:spacing w:line="274" w:lineRule="exact"/>
      </w:pPr>
      <w:r>
        <w:t>Transport</w:t>
      </w:r>
    </w:p>
    <w:p w14:paraId="4DB68E9E" w14:textId="77777777" w:rsidR="00702DBC" w:rsidRDefault="00702DBC" w:rsidP="00702DBC">
      <w:pPr>
        <w:pStyle w:val="CListBullet01"/>
        <w:numPr>
          <w:ilvl w:val="0"/>
          <w:numId w:val="0"/>
        </w:numPr>
        <w:spacing w:line="274" w:lineRule="exact"/>
        <w:rPr>
          <w:color w:val="000000"/>
          <w:szCs w:val="20"/>
          <w:lang w:val="en-US" w:eastAsia="en-US"/>
        </w:rPr>
      </w:pPr>
      <w:r w:rsidRPr="00D061FF">
        <w:rPr>
          <w:b/>
          <w:szCs w:val="20"/>
        </w:rPr>
        <w:t>The real issue that can be impacted:</w:t>
      </w:r>
    </w:p>
    <w:p w14:paraId="6F8A246E" w14:textId="77777777" w:rsidR="00702DBC" w:rsidRDefault="00702DBC" w:rsidP="00702DBC">
      <w:pPr>
        <w:pStyle w:val="CListBullet01"/>
        <w:spacing w:line="274" w:lineRule="exact"/>
      </w:pPr>
      <w:r w:rsidRPr="00E84AFD">
        <w:t>Communicat</w:t>
      </w:r>
      <w:r>
        <w:t>ion</w:t>
      </w:r>
      <w:r w:rsidRPr="00E84AFD">
        <w:t xml:space="preserve"> of delays and changes to public transport users.</w:t>
      </w:r>
    </w:p>
    <w:p w14:paraId="21A4726B" w14:textId="77777777" w:rsidR="00702DBC" w:rsidRPr="00E84AFD" w:rsidRDefault="00702DBC" w:rsidP="00702DBC">
      <w:pPr>
        <w:pStyle w:val="CListBullet01"/>
        <w:spacing w:line="274" w:lineRule="exact"/>
      </w:pPr>
      <w:r w:rsidRPr="00E84AFD">
        <w:t>Frequency of public transport.</w:t>
      </w:r>
    </w:p>
    <w:p w14:paraId="3CC6406C" w14:textId="77777777" w:rsidR="00702DBC" w:rsidRPr="00E84AFD" w:rsidRDefault="00702DBC" w:rsidP="00702DBC">
      <w:pPr>
        <w:pStyle w:val="CListBullet01"/>
        <w:spacing w:line="274" w:lineRule="exact"/>
      </w:pPr>
      <w:r w:rsidRPr="00E84AFD">
        <w:t>The lack of interconnected public transport in the region.</w:t>
      </w:r>
    </w:p>
    <w:p w14:paraId="1CA24900" w14:textId="77777777" w:rsidR="00702DBC" w:rsidRPr="00E84AFD" w:rsidRDefault="00702DBC" w:rsidP="00702DBC">
      <w:pPr>
        <w:pStyle w:val="CListBullet01"/>
        <w:spacing w:line="274" w:lineRule="exact"/>
      </w:pPr>
      <w:r w:rsidRPr="00E84AFD">
        <w:t>The</w:t>
      </w:r>
      <w:r>
        <w:t xml:space="preserve"> limited</w:t>
      </w:r>
      <w:r w:rsidRPr="00E84AFD">
        <w:t xml:space="preserve"> number of car parking spaces at train stations.</w:t>
      </w:r>
    </w:p>
    <w:p w14:paraId="18D74FB5" w14:textId="77777777" w:rsidR="00702DBC" w:rsidRPr="00E84AFD" w:rsidRDefault="00702DBC" w:rsidP="00702DBC">
      <w:pPr>
        <w:pStyle w:val="CListBullet01"/>
        <w:spacing w:line="274" w:lineRule="exact"/>
      </w:pPr>
      <w:r w:rsidRPr="00E84AFD">
        <w:t xml:space="preserve">Limited public transport options for young people.  </w:t>
      </w:r>
    </w:p>
    <w:p w14:paraId="171989E7" w14:textId="77777777" w:rsidR="00702DBC" w:rsidRPr="00E84AFD" w:rsidRDefault="00702DBC" w:rsidP="00702DBC">
      <w:pPr>
        <w:pStyle w:val="CListBullet01"/>
        <w:spacing w:line="274" w:lineRule="exact"/>
      </w:pPr>
      <w:r w:rsidRPr="00E84AFD">
        <w:t xml:space="preserve">Safety </w:t>
      </w:r>
      <w:r>
        <w:t xml:space="preserve">when </w:t>
      </w:r>
      <w:r w:rsidRPr="00E84AFD">
        <w:t>waiting for public transport services.</w:t>
      </w:r>
    </w:p>
    <w:p w14:paraId="49CC30C5" w14:textId="77777777" w:rsidR="00702DBC" w:rsidRPr="00E84AFD" w:rsidRDefault="00702DBC" w:rsidP="00702DBC">
      <w:pPr>
        <w:pStyle w:val="CListBullet01"/>
        <w:spacing w:line="274" w:lineRule="exact"/>
      </w:pPr>
      <w:r w:rsidRPr="00E84AFD">
        <w:t xml:space="preserve">Some streets in the region are not serviced with footpaths. </w:t>
      </w:r>
    </w:p>
    <w:p w14:paraId="3977C4D7" w14:textId="77777777" w:rsidR="00702DBC" w:rsidRPr="00E84AFD" w:rsidRDefault="00702DBC" w:rsidP="00702DBC">
      <w:pPr>
        <w:pStyle w:val="CListBullet01"/>
        <w:spacing w:line="274" w:lineRule="exact"/>
      </w:pPr>
      <w:r w:rsidRPr="00E84AFD">
        <w:t xml:space="preserve">Cycling and walking is unsafe on high speed roads.  </w:t>
      </w:r>
    </w:p>
    <w:p w14:paraId="42C74CB0" w14:textId="77777777" w:rsidR="00702DBC" w:rsidRPr="00E214D4" w:rsidRDefault="00702DBC" w:rsidP="00702DBC">
      <w:pPr>
        <w:pStyle w:val="CListBullet01"/>
        <w:spacing w:line="274" w:lineRule="exact"/>
      </w:pPr>
      <w:r w:rsidRPr="00E84AFD">
        <w:t>Current public transport provision</w:t>
      </w:r>
      <w:r>
        <w:t xml:space="preserve"> is</w:t>
      </w:r>
      <w:r w:rsidRPr="00E84AFD">
        <w:t xml:space="preserve"> limiting access to employment, local services and social opportunities.</w:t>
      </w:r>
    </w:p>
    <w:p w14:paraId="72D5DAF2" w14:textId="77777777" w:rsidR="00702DBC" w:rsidRPr="0053389A" w:rsidRDefault="00702DBC" w:rsidP="00702DBC">
      <w:pPr>
        <w:pStyle w:val="CListBullet01"/>
        <w:numPr>
          <w:ilvl w:val="0"/>
          <w:numId w:val="0"/>
        </w:numPr>
        <w:spacing w:line="274" w:lineRule="exact"/>
        <w:rPr>
          <w:b/>
          <w:szCs w:val="20"/>
        </w:rPr>
      </w:pPr>
      <w:r w:rsidRPr="0053389A">
        <w:rPr>
          <w:b/>
          <w:szCs w:val="20"/>
        </w:rPr>
        <w:t>The opportunities are:</w:t>
      </w:r>
    </w:p>
    <w:p w14:paraId="113D5C0B" w14:textId="77777777" w:rsidR="00702DBC" w:rsidRPr="0053389A" w:rsidRDefault="00702DBC" w:rsidP="00702DBC">
      <w:pPr>
        <w:pStyle w:val="CListBullet01"/>
        <w:spacing w:line="274" w:lineRule="exact"/>
        <w:rPr>
          <w:lang w:val="en-US" w:eastAsia="en-US"/>
        </w:rPr>
      </w:pPr>
      <w:r w:rsidRPr="0053389A">
        <w:rPr>
          <w:lang w:val="en-US" w:eastAsia="en-US"/>
        </w:rPr>
        <w:t>Increase</w:t>
      </w:r>
      <w:r>
        <w:rPr>
          <w:lang w:val="en-US" w:eastAsia="en-US"/>
        </w:rPr>
        <w:t xml:space="preserve"> the</w:t>
      </w:r>
      <w:r w:rsidRPr="0053389A">
        <w:rPr>
          <w:lang w:val="en-US" w:eastAsia="en-US"/>
        </w:rPr>
        <w:t xml:space="preserve"> frequency of bus services for more direct and regular </w:t>
      </w:r>
      <w:r>
        <w:rPr>
          <w:lang w:val="en-US" w:eastAsia="en-US"/>
        </w:rPr>
        <w:t>services</w:t>
      </w:r>
      <w:r w:rsidRPr="0053389A">
        <w:rPr>
          <w:lang w:val="en-US" w:eastAsia="en-US"/>
        </w:rPr>
        <w:t>.</w:t>
      </w:r>
    </w:p>
    <w:p w14:paraId="7A00DBA6" w14:textId="77777777" w:rsidR="00702DBC" w:rsidRPr="0053389A" w:rsidRDefault="00702DBC" w:rsidP="00702DBC">
      <w:pPr>
        <w:pStyle w:val="CListBullet01"/>
        <w:spacing w:line="274" w:lineRule="exact"/>
        <w:rPr>
          <w:lang w:val="en-US" w:eastAsia="en-US"/>
        </w:rPr>
      </w:pPr>
      <w:r w:rsidRPr="0053389A">
        <w:rPr>
          <w:lang w:val="en-US" w:eastAsia="en-US"/>
        </w:rPr>
        <w:t>Extend the bus network’s operation hours.</w:t>
      </w:r>
    </w:p>
    <w:p w14:paraId="489BAAC5" w14:textId="6C213A75" w:rsidR="00CA6398" w:rsidRPr="004F76EA" w:rsidRDefault="00702DBC" w:rsidP="004F76EA">
      <w:pPr>
        <w:pStyle w:val="CListBullet01"/>
        <w:spacing w:line="274" w:lineRule="exact"/>
        <w:rPr>
          <w:lang w:val="en-US" w:eastAsia="en-US"/>
        </w:rPr>
      </w:pPr>
      <w:r>
        <w:rPr>
          <w:lang w:val="en-US" w:eastAsia="en-US"/>
        </w:rPr>
        <w:t>Provide better r</w:t>
      </w:r>
      <w:r w:rsidRPr="0053389A">
        <w:rPr>
          <w:lang w:val="en-US" w:eastAsia="en-US"/>
        </w:rPr>
        <w:t>oad infrastructu</w:t>
      </w:r>
      <w:r w:rsidR="004F76EA">
        <w:rPr>
          <w:lang w:val="en-US" w:eastAsia="en-US"/>
        </w:rPr>
        <w:t>re to accommodate bus networks.</w:t>
      </w:r>
    </w:p>
    <w:p w14:paraId="65EB5DA9" w14:textId="4F674A56" w:rsidR="00702DBC" w:rsidRPr="0053389A" w:rsidRDefault="00702DBC" w:rsidP="00702DBC">
      <w:pPr>
        <w:pStyle w:val="CListBullet01"/>
        <w:spacing w:line="274" w:lineRule="exact"/>
        <w:rPr>
          <w:lang w:val="en-US" w:eastAsia="en-US"/>
        </w:rPr>
      </w:pPr>
      <w:r>
        <w:rPr>
          <w:lang w:val="en-US" w:eastAsia="en-US"/>
        </w:rPr>
        <w:t>P</w:t>
      </w:r>
      <w:r w:rsidRPr="0053389A">
        <w:rPr>
          <w:lang w:val="en-US" w:eastAsia="en-US"/>
        </w:rPr>
        <w:t>rovide additional footpaths and cycling paths to facilitate active transport.</w:t>
      </w:r>
    </w:p>
    <w:p w14:paraId="11751ABA" w14:textId="77777777" w:rsidR="00702DBC" w:rsidRPr="0053389A" w:rsidRDefault="00702DBC" w:rsidP="00702DBC">
      <w:pPr>
        <w:pStyle w:val="CListBullet01"/>
        <w:spacing w:line="274" w:lineRule="exact"/>
        <w:rPr>
          <w:lang w:val="en-US" w:eastAsia="en-US"/>
        </w:rPr>
      </w:pPr>
      <w:r w:rsidRPr="0053389A">
        <w:rPr>
          <w:lang w:val="en-US" w:eastAsia="en-US"/>
        </w:rPr>
        <w:t>Install bicycle storage spaces at public transport nodes.</w:t>
      </w:r>
    </w:p>
    <w:p w14:paraId="2E94C351" w14:textId="77777777" w:rsidR="004F76EA" w:rsidRDefault="004F76EA" w:rsidP="004F76EA">
      <w:pPr>
        <w:pStyle w:val="CListBullet01"/>
        <w:numPr>
          <w:ilvl w:val="0"/>
          <w:numId w:val="0"/>
        </w:numPr>
        <w:spacing w:line="274" w:lineRule="exact"/>
        <w:ind w:left="358"/>
        <w:rPr>
          <w:lang w:val="en-US" w:eastAsia="en-US"/>
        </w:rPr>
      </w:pPr>
    </w:p>
    <w:p w14:paraId="548F0E7C" w14:textId="51CC8846" w:rsidR="00702DBC" w:rsidRPr="0053389A" w:rsidRDefault="00702DBC" w:rsidP="00702DBC">
      <w:pPr>
        <w:pStyle w:val="CListBullet01"/>
        <w:spacing w:line="274" w:lineRule="exact"/>
        <w:rPr>
          <w:lang w:val="en-US" w:eastAsia="en-US"/>
        </w:rPr>
      </w:pPr>
      <w:r w:rsidRPr="0053389A">
        <w:rPr>
          <w:lang w:val="en-US" w:eastAsia="en-US"/>
        </w:rPr>
        <w:t>Provide bike racks on buses.</w:t>
      </w:r>
    </w:p>
    <w:p w14:paraId="0F2B9EBD" w14:textId="77777777" w:rsidR="00702DBC" w:rsidRPr="0053389A" w:rsidRDefault="00702DBC" w:rsidP="00702DBC">
      <w:pPr>
        <w:pStyle w:val="CListBullet01"/>
        <w:spacing w:line="274" w:lineRule="exact"/>
        <w:rPr>
          <w:lang w:val="en-US" w:eastAsia="en-US"/>
        </w:rPr>
      </w:pPr>
      <w:r>
        <w:rPr>
          <w:lang w:val="en-US" w:eastAsia="en-US"/>
        </w:rPr>
        <w:t>Undertake g</w:t>
      </w:r>
      <w:r w:rsidRPr="0053389A">
        <w:rPr>
          <w:lang w:val="en-US" w:eastAsia="en-US"/>
        </w:rPr>
        <w:t>reater analysis and assessment of public transport routes within the region to better accommodate routes for inhabitants in the South.</w:t>
      </w:r>
    </w:p>
    <w:p w14:paraId="17757D86" w14:textId="77777777" w:rsidR="00702DBC" w:rsidRPr="00E214D4" w:rsidRDefault="00702DBC" w:rsidP="00702DBC">
      <w:pPr>
        <w:pStyle w:val="CListBullet01"/>
        <w:spacing w:line="274" w:lineRule="exact"/>
        <w:rPr>
          <w:lang w:val="en-US" w:eastAsia="en-US"/>
        </w:rPr>
      </w:pPr>
      <w:r w:rsidRPr="0053389A">
        <w:rPr>
          <w:lang w:val="en-US" w:eastAsia="en-US"/>
        </w:rPr>
        <w:t>Embrace innovative forms of public transport</w:t>
      </w:r>
      <w:r>
        <w:rPr>
          <w:lang w:val="en-US" w:eastAsia="en-US"/>
        </w:rPr>
        <w:t xml:space="preserve"> e.g. o</w:t>
      </w:r>
      <w:r w:rsidRPr="0053389A">
        <w:rPr>
          <w:lang w:val="en-US" w:eastAsia="en-US"/>
        </w:rPr>
        <w:t xml:space="preserve">n-demand bus services. </w:t>
      </w:r>
    </w:p>
    <w:p w14:paraId="53C2A8B8" w14:textId="77777777" w:rsidR="00CA6398" w:rsidRDefault="00702DBC" w:rsidP="00CA6398">
      <w:pPr>
        <w:pStyle w:val="CBodyLight"/>
        <w:spacing w:line="274" w:lineRule="exact"/>
        <w:rPr>
          <w:b/>
          <w:szCs w:val="20"/>
        </w:rPr>
      </w:pPr>
      <w:r w:rsidRPr="0053389A">
        <w:rPr>
          <w:b/>
          <w:szCs w:val="20"/>
        </w:rPr>
        <w:t>We will know we are successful when:</w:t>
      </w:r>
    </w:p>
    <w:p w14:paraId="3EC941FD" w14:textId="2EA0394A" w:rsidR="00702DBC" w:rsidRPr="00CA6398" w:rsidRDefault="00702DBC" w:rsidP="00CA6398">
      <w:pPr>
        <w:pStyle w:val="CListBullet01"/>
        <w:spacing w:line="274" w:lineRule="exact"/>
        <w:rPr>
          <w:lang w:val="en-US" w:eastAsia="en-US"/>
        </w:rPr>
      </w:pPr>
      <w:r w:rsidRPr="00CA6398">
        <w:rPr>
          <w:lang w:val="en-US" w:eastAsia="en-US"/>
        </w:rPr>
        <w:t>Active public transport connects the community to their desired destinations.</w:t>
      </w:r>
    </w:p>
    <w:p w14:paraId="49F55F53" w14:textId="77777777" w:rsidR="00702DBC" w:rsidRPr="0053389A" w:rsidRDefault="00702DBC" w:rsidP="00702DBC">
      <w:pPr>
        <w:pStyle w:val="CListBullet01"/>
        <w:spacing w:line="274" w:lineRule="exact"/>
      </w:pPr>
      <w:r w:rsidRPr="0053389A">
        <w:t xml:space="preserve">Cycling is a safe, viable and frequent choice of transportation. </w:t>
      </w:r>
    </w:p>
    <w:p w14:paraId="6556D9E1" w14:textId="77777777" w:rsidR="00702DBC" w:rsidRPr="0053389A" w:rsidRDefault="00702DBC" w:rsidP="00702DBC">
      <w:pPr>
        <w:pStyle w:val="CListBullet01"/>
        <w:spacing w:line="274" w:lineRule="exact"/>
      </w:pPr>
      <w:r w:rsidRPr="0053389A">
        <w:t xml:space="preserve">Air pollution is reduced. </w:t>
      </w:r>
    </w:p>
    <w:p w14:paraId="4FF167B3" w14:textId="77777777" w:rsidR="00702DBC" w:rsidRPr="0053389A" w:rsidRDefault="00702DBC" w:rsidP="00702DBC">
      <w:pPr>
        <w:pStyle w:val="CListBullet01"/>
        <w:spacing w:line="274" w:lineRule="exact"/>
      </w:pPr>
      <w:r w:rsidRPr="0053389A">
        <w:t>Traffic congestion is minimi</w:t>
      </w:r>
      <w:r>
        <w:t>s</w:t>
      </w:r>
      <w:r w:rsidRPr="0053389A">
        <w:t xml:space="preserve">ed. </w:t>
      </w:r>
    </w:p>
    <w:p w14:paraId="7B242B7F" w14:textId="77777777" w:rsidR="00702DBC" w:rsidRPr="0053389A" w:rsidRDefault="00702DBC" w:rsidP="00702DBC">
      <w:pPr>
        <w:pStyle w:val="CListBullet01"/>
        <w:spacing w:line="274" w:lineRule="exact"/>
      </w:pPr>
      <w:r w:rsidRPr="0053389A">
        <w:t xml:space="preserve">Buses are a preferable, reliable, comfortable and </w:t>
      </w:r>
      <w:r>
        <w:t xml:space="preserve">a </w:t>
      </w:r>
      <w:r w:rsidRPr="0053389A">
        <w:t xml:space="preserve">safe public transport option. </w:t>
      </w:r>
    </w:p>
    <w:p w14:paraId="35A58F70" w14:textId="77777777" w:rsidR="00702DBC" w:rsidRPr="0053389A" w:rsidRDefault="00702DBC" w:rsidP="00702DBC">
      <w:pPr>
        <w:pStyle w:val="CListBullet01"/>
        <w:spacing w:line="274" w:lineRule="exact"/>
      </w:pPr>
      <w:r w:rsidRPr="0053389A">
        <w:t>There are more opportunities for you</w:t>
      </w:r>
      <w:r>
        <w:t>ng people</w:t>
      </w:r>
      <w:r w:rsidRPr="0053389A">
        <w:t xml:space="preserve"> to </w:t>
      </w:r>
      <w:r>
        <w:t>use</w:t>
      </w:r>
      <w:r w:rsidRPr="0053389A">
        <w:t xml:space="preserve"> public transport.</w:t>
      </w:r>
    </w:p>
    <w:p w14:paraId="08F8216D" w14:textId="5E15E11F" w:rsidR="00CA6398" w:rsidRDefault="00702DBC" w:rsidP="00702DBC">
      <w:pPr>
        <w:pStyle w:val="CListBullet01"/>
        <w:spacing w:line="274" w:lineRule="exact"/>
      </w:pPr>
      <w:r w:rsidRPr="0053389A">
        <w:t>More flexible and on</w:t>
      </w:r>
      <w:r>
        <w:t>-demand transport options exist.</w:t>
      </w:r>
    </w:p>
    <w:p w14:paraId="086A3DD4" w14:textId="77777777" w:rsidR="00CA6398" w:rsidRDefault="00CA6398" w:rsidP="00FC5F63">
      <w:pPr>
        <w:pStyle w:val="CListBullet01"/>
        <w:numPr>
          <w:ilvl w:val="0"/>
          <w:numId w:val="0"/>
        </w:numPr>
        <w:spacing w:line="274" w:lineRule="exact"/>
        <w:ind w:left="358"/>
      </w:pPr>
    </w:p>
    <w:p w14:paraId="1F6B69B4" w14:textId="77777777" w:rsidR="00CA6398" w:rsidRDefault="00CA6398" w:rsidP="00702DBC">
      <w:pPr>
        <w:pStyle w:val="CListBullet01"/>
        <w:spacing w:line="274" w:lineRule="exact"/>
        <w:sectPr w:rsidR="00CA6398" w:rsidSect="00CA6398">
          <w:headerReference w:type="default" r:id="rId64"/>
          <w:footerReference w:type="default" r:id="rId65"/>
          <w:type w:val="continuous"/>
          <w:pgSz w:w="11907" w:h="16840" w:code="9"/>
          <w:pgMar w:top="2268" w:right="1134" w:bottom="1134" w:left="1134" w:header="284" w:footer="284" w:gutter="0"/>
          <w:cols w:num="2" w:space="283"/>
          <w:docGrid w:linePitch="360"/>
        </w:sectPr>
      </w:pPr>
    </w:p>
    <w:p w14:paraId="10A691FD" w14:textId="77777777" w:rsidR="008C0F26" w:rsidRPr="00674DD2" w:rsidRDefault="008C0F26" w:rsidP="008C0F26">
      <w:pPr>
        <w:pStyle w:val="Heading2"/>
        <w:spacing w:line="274" w:lineRule="exact"/>
      </w:pPr>
      <w:bookmarkStart w:id="62" w:name="_Toc522712192"/>
      <w:r w:rsidRPr="00674DD2">
        <w:rPr>
          <w:rFonts w:asciiTheme="majorHAnsi" w:hAnsiTheme="majorHAnsi" w:cstheme="majorHAnsi"/>
          <w:szCs w:val="20"/>
        </w:rPr>
        <w:lastRenderedPageBreak/>
        <w:t>Youth (life skills, engagement, jobs)</w:t>
      </w:r>
      <w:bookmarkEnd w:id="62"/>
    </w:p>
    <w:p w14:paraId="613B58C5" w14:textId="77777777" w:rsidR="008C0F26" w:rsidRPr="00CB1DB7" w:rsidRDefault="008C0F26" w:rsidP="008C0F26">
      <w:pPr>
        <w:pStyle w:val="CListBullet01"/>
        <w:numPr>
          <w:ilvl w:val="0"/>
          <w:numId w:val="0"/>
        </w:numPr>
        <w:spacing w:line="274" w:lineRule="exact"/>
        <w:rPr>
          <w:rFonts w:asciiTheme="majorHAnsi" w:hAnsiTheme="majorHAnsi" w:cstheme="majorHAnsi"/>
          <w:b/>
          <w:szCs w:val="20"/>
        </w:rPr>
      </w:pPr>
      <w:r w:rsidRPr="00CB1DB7">
        <w:rPr>
          <w:rFonts w:asciiTheme="majorHAnsi" w:hAnsiTheme="majorHAnsi" w:cstheme="majorHAnsi"/>
          <w:b/>
          <w:szCs w:val="20"/>
        </w:rPr>
        <w:t>The real issue that can be impacted:</w:t>
      </w:r>
    </w:p>
    <w:p w14:paraId="3CC970CE" w14:textId="77777777" w:rsidR="008C0F26" w:rsidRPr="00CB1DB7" w:rsidRDefault="008C0F26" w:rsidP="008C0F26">
      <w:pPr>
        <w:pStyle w:val="CListBullet01"/>
        <w:spacing w:line="274" w:lineRule="exact"/>
        <w:rPr>
          <w:lang w:val="en-US" w:eastAsia="en-US"/>
        </w:rPr>
      </w:pPr>
      <w:r w:rsidRPr="00CB1DB7">
        <w:rPr>
          <w:lang w:val="en-US" w:eastAsia="en-US"/>
        </w:rPr>
        <w:t>Minimal partnerships between schools and health services.</w:t>
      </w:r>
    </w:p>
    <w:p w14:paraId="16F9769D" w14:textId="77777777" w:rsidR="008C0F26" w:rsidRPr="00CB1DB7" w:rsidRDefault="008C0F26" w:rsidP="008C0F26">
      <w:pPr>
        <w:pStyle w:val="CListBullet01"/>
        <w:spacing w:line="274" w:lineRule="exact"/>
        <w:rPr>
          <w:lang w:val="en-US" w:eastAsia="en-US"/>
        </w:rPr>
      </w:pPr>
      <w:r w:rsidRPr="00CB1DB7">
        <w:rPr>
          <w:lang w:val="en-US" w:eastAsia="en-US"/>
        </w:rPr>
        <w:t>Recogni</w:t>
      </w:r>
      <w:r>
        <w:rPr>
          <w:lang w:val="en-US" w:eastAsia="en-US"/>
        </w:rPr>
        <w:t>s</w:t>
      </w:r>
      <w:r w:rsidRPr="00CB1DB7">
        <w:rPr>
          <w:lang w:val="en-US" w:eastAsia="en-US"/>
        </w:rPr>
        <w:t>ing the economic climate for young people in 2018</w:t>
      </w:r>
      <w:r>
        <w:rPr>
          <w:lang w:val="en-US" w:eastAsia="en-US"/>
        </w:rPr>
        <w:t xml:space="preserve"> is challenging</w:t>
      </w:r>
      <w:r w:rsidRPr="00CB1DB7">
        <w:rPr>
          <w:lang w:val="en-US" w:eastAsia="en-US"/>
        </w:rPr>
        <w:t xml:space="preserve">. </w:t>
      </w:r>
    </w:p>
    <w:p w14:paraId="7B482E76" w14:textId="77777777" w:rsidR="008C0F26" w:rsidRDefault="008C0F26" w:rsidP="008C0F26">
      <w:pPr>
        <w:pStyle w:val="CListBullet01"/>
        <w:spacing w:line="274" w:lineRule="exact"/>
        <w:rPr>
          <w:lang w:val="en-US" w:eastAsia="en-US"/>
        </w:rPr>
      </w:pPr>
      <w:r w:rsidRPr="00CB1DB7">
        <w:rPr>
          <w:lang w:val="en-US" w:eastAsia="en-US"/>
        </w:rPr>
        <w:t xml:space="preserve">Infrequent and ineffective bus services. </w:t>
      </w:r>
    </w:p>
    <w:p w14:paraId="1B2B655F" w14:textId="77777777" w:rsidR="008C0F26" w:rsidRDefault="008C0F26" w:rsidP="008C0F26">
      <w:pPr>
        <w:pStyle w:val="CListBullet01"/>
        <w:spacing w:line="274" w:lineRule="exact"/>
        <w:rPr>
          <w:lang w:val="en-US" w:eastAsia="en-US"/>
        </w:rPr>
      </w:pPr>
      <w:r>
        <w:rPr>
          <w:lang w:val="en-US" w:eastAsia="en-US"/>
        </w:rPr>
        <w:t xml:space="preserve">Unaffordable rent and bills for young students. </w:t>
      </w:r>
    </w:p>
    <w:p w14:paraId="6ADCB4C4" w14:textId="77777777" w:rsidR="008C0F26" w:rsidRPr="00CB1DB7" w:rsidRDefault="008C0F26" w:rsidP="008C0F26">
      <w:pPr>
        <w:pStyle w:val="CListBullet01"/>
        <w:numPr>
          <w:ilvl w:val="0"/>
          <w:numId w:val="0"/>
        </w:numPr>
        <w:spacing w:line="274" w:lineRule="exact"/>
        <w:rPr>
          <w:rFonts w:asciiTheme="majorHAnsi" w:hAnsiTheme="majorHAnsi" w:cstheme="majorHAnsi"/>
          <w:b/>
          <w:szCs w:val="20"/>
        </w:rPr>
      </w:pPr>
      <w:r w:rsidRPr="00CB1DB7">
        <w:rPr>
          <w:rFonts w:asciiTheme="majorHAnsi" w:hAnsiTheme="majorHAnsi" w:cstheme="majorHAnsi"/>
          <w:b/>
          <w:szCs w:val="20"/>
        </w:rPr>
        <w:t>The opportunities are:</w:t>
      </w:r>
    </w:p>
    <w:p w14:paraId="300FB971" w14:textId="77777777" w:rsidR="008C0F26" w:rsidRPr="00CB1DB7" w:rsidRDefault="008C0F26" w:rsidP="008C0F26">
      <w:pPr>
        <w:pStyle w:val="CListBullet01"/>
        <w:spacing w:line="274" w:lineRule="exact"/>
        <w:rPr>
          <w:lang w:val="en-US" w:eastAsia="en-US"/>
        </w:rPr>
      </w:pPr>
      <w:r w:rsidRPr="00CB1DB7">
        <w:rPr>
          <w:lang w:val="en-US" w:eastAsia="en-US"/>
        </w:rPr>
        <w:t>Improv</w:t>
      </w:r>
      <w:r>
        <w:rPr>
          <w:lang w:val="en-US" w:eastAsia="en-US"/>
        </w:rPr>
        <w:t>e</w:t>
      </w:r>
      <w:r w:rsidRPr="00CB1DB7">
        <w:rPr>
          <w:lang w:val="en-US" w:eastAsia="en-US"/>
        </w:rPr>
        <w:t xml:space="preserve"> pathways from schooling to work environments. </w:t>
      </w:r>
    </w:p>
    <w:p w14:paraId="6649EFCD" w14:textId="77777777" w:rsidR="008C0F26" w:rsidRPr="00CB1DB7" w:rsidRDefault="008C0F26" w:rsidP="008C0F26">
      <w:pPr>
        <w:pStyle w:val="CListBullet01"/>
        <w:spacing w:line="274" w:lineRule="exact"/>
        <w:rPr>
          <w:lang w:val="en-US" w:eastAsia="en-US"/>
        </w:rPr>
      </w:pPr>
      <w:r w:rsidRPr="00CB1DB7">
        <w:rPr>
          <w:lang w:val="en-US" w:eastAsia="en-US"/>
        </w:rPr>
        <w:t xml:space="preserve">Equip young people with the appropriate skills to enter the workforce. </w:t>
      </w:r>
    </w:p>
    <w:p w14:paraId="3D817DD0" w14:textId="77777777" w:rsidR="008C0F26" w:rsidRPr="00CB1DB7" w:rsidRDefault="008C0F26" w:rsidP="008C0F26">
      <w:pPr>
        <w:pStyle w:val="CListBullet01"/>
        <w:spacing w:line="274" w:lineRule="exact"/>
        <w:rPr>
          <w:lang w:val="en-US" w:eastAsia="en-US"/>
        </w:rPr>
      </w:pPr>
      <w:r w:rsidRPr="00CB1DB7">
        <w:rPr>
          <w:lang w:val="en-US" w:eastAsia="en-US"/>
        </w:rPr>
        <w:t>Facilitate career guidance programs for young people.</w:t>
      </w:r>
    </w:p>
    <w:p w14:paraId="2BC47572" w14:textId="77777777" w:rsidR="008C0F26" w:rsidRPr="00B173F7" w:rsidRDefault="008C0F26" w:rsidP="008C0F26">
      <w:pPr>
        <w:pStyle w:val="CListBullet01"/>
        <w:spacing w:line="274" w:lineRule="exact"/>
        <w:rPr>
          <w:lang w:val="en-US" w:eastAsia="en-US"/>
        </w:rPr>
      </w:pPr>
      <w:r w:rsidRPr="00B173F7">
        <w:rPr>
          <w:lang w:val="en-US" w:eastAsia="en-US"/>
        </w:rPr>
        <w:t xml:space="preserve">The establishment of local placements. </w:t>
      </w:r>
    </w:p>
    <w:p w14:paraId="2ADA6AEF" w14:textId="77777777" w:rsidR="008C0F26" w:rsidRPr="00B173F7" w:rsidRDefault="008C0F26" w:rsidP="008C0F26">
      <w:pPr>
        <w:pStyle w:val="CListBullet01"/>
        <w:spacing w:line="274" w:lineRule="exact"/>
        <w:rPr>
          <w:lang w:val="en-US" w:eastAsia="en-US"/>
        </w:rPr>
      </w:pPr>
      <w:r w:rsidRPr="00B173F7">
        <w:rPr>
          <w:lang w:val="en-US" w:eastAsia="en-US"/>
        </w:rPr>
        <w:t>Provid</w:t>
      </w:r>
      <w:r>
        <w:rPr>
          <w:lang w:val="en-US" w:eastAsia="en-US"/>
        </w:rPr>
        <w:t>e</w:t>
      </w:r>
      <w:r w:rsidRPr="00B173F7">
        <w:rPr>
          <w:lang w:val="en-US" w:eastAsia="en-US"/>
        </w:rPr>
        <w:t xml:space="preserve"> sporting hubs for young people to be engaged.</w:t>
      </w:r>
    </w:p>
    <w:p w14:paraId="18452878" w14:textId="77777777" w:rsidR="008C0F26" w:rsidRPr="00B173F7" w:rsidRDefault="008C0F26" w:rsidP="008C0F26">
      <w:pPr>
        <w:pStyle w:val="CListBullet01"/>
        <w:spacing w:line="274" w:lineRule="exact"/>
        <w:rPr>
          <w:u w:val="single"/>
        </w:rPr>
      </w:pPr>
      <w:r w:rsidRPr="00B173F7">
        <w:rPr>
          <w:lang w:val="en-US" w:eastAsia="en-US"/>
        </w:rPr>
        <w:t>Support the partnership between young people and youth mental health services.</w:t>
      </w:r>
    </w:p>
    <w:p w14:paraId="302E4EAC" w14:textId="77777777" w:rsidR="008C0F26" w:rsidRPr="00EB5B5E" w:rsidRDefault="008C0F26" w:rsidP="008C0F26">
      <w:pPr>
        <w:spacing w:line="274" w:lineRule="exact"/>
        <w:rPr>
          <w:i/>
        </w:rPr>
      </w:pPr>
      <w:r w:rsidRPr="00C445B0">
        <w:rPr>
          <w:i/>
        </w:rPr>
        <w:t>Participants did not complete the</w:t>
      </w:r>
      <w:r>
        <w:rPr>
          <w:i/>
        </w:rPr>
        <w:t xml:space="preserve"> </w:t>
      </w:r>
      <w:r w:rsidRPr="00C445B0">
        <w:rPr>
          <w:i/>
        </w:rPr>
        <w:t>question ‘</w:t>
      </w:r>
      <w:r>
        <w:rPr>
          <w:i/>
        </w:rPr>
        <w:t>W</w:t>
      </w:r>
      <w:r w:rsidRPr="00C445B0">
        <w:rPr>
          <w:i/>
        </w:rPr>
        <w:t>hat will success look like</w:t>
      </w:r>
      <w:r>
        <w:rPr>
          <w:i/>
        </w:rPr>
        <w:t>?’.</w:t>
      </w:r>
    </w:p>
    <w:p w14:paraId="5D39ECA0" w14:textId="77777777" w:rsidR="008C0F26" w:rsidRDefault="008C0F26" w:rsidP="008C0F26">
      <w:pPr>
        <w:pStyle w:val="Heading2"/>
        <w:spacing w:line="274" w:lineRule="exact"/>
      </w:pPr>
      <w:r>
        <w:t>Mental Health</w:t>
      </w:r>
    </w:p>
    <w:p w14:paraId="12379690" w14:textId="77777777" w:rsidR="008C0F26" w:rsidRPr="0053389A" w:rsidRDefault="008C0F26" w:rsidP="008C0F26">
      <w:pPr>
        <w:pStyle w:val="CListBullet01"/>
        <w:numPr>
          <w:ilvl w:val="0"/>
          <w:numId w:val="0"/>
        </w:numPr>
        <w:spacing w:line="274" w:lineRule="exact"/>
        <w:rPr>
          <w:b/>
          <w:szCs w:val="20"/>
        </w:rPr>
      </w:pPr>
      <w:r w:rsidRPr="0053389A">
        <w:rPr>
          <w:b/>
          <w:szCs w:val="20"/>
        </w:rPr>
        <w:t>The real issue that can be impacted:</w:t>
      </w:r>
    </w:p>
    <w:p w14:paraId="7997BD05" w14:textId="77777777" w:rsidR="008C0F26" w:rsidRPr="0053389A" w:rsidRDefault="008C0F26" w:rsidP="008C0F26">
      <w:pPr>
        <w:pStyle w:val="CListBullet01"/>
        <w:spacing w:line="274" w:lineRule="exact"/>
        <w:rPr>
          <w:lang w:val="en-US" w:eastAsia="en-US"/>
        </w:rPr>
      </w:pPr>
      <w:r w:rsidRPr="0053389A">
        <w:rPr>
          <w:lang w:val="en-US" w:eastAsia="en-US"/>
        </w:rPr>
        <w:t xml:space="preserve">Lack of prevention and early intervention services.  </w:t>
      </w:r>
    </w:p>
    <w:p w14:paraId="4D3B572F" w14:textId="77777777" w:rsidR="008C0F26" w:rsidRPr="006204F8" w:rsidRDefault="008C0F26" w:rsidP="008C0F26">
      <w:pPr>
        <w:pStyle w:val="CListBullet01"/>
        <w:spacing w:line="274" w:lineRule="exact"/>
        <w:rPr>
          <w:lang w:val="en-US" w:eastAsia="en-US"/>
        </w:rPr>
      </w:pPr>
      <w:r w:rsidRPr="0053389A">
        <w:rPr>
          <w:lang w:val="en-US" w:eastAsia="en-US"/>
        </w:rPr>
        <w:t>Limited access to mental health services.</w:t>
      </w:r>
    </w:p>
    <w:p w14:paraId="788C9557" w14:textId="77777777" w:rsidR="008C0F26" w:rsidRPr="00BD3F15" w:rsidRDefault="008C0F26" w:rsidP="008C0F26">
      <w:pPr>
        <w:pStyle w:val="CListBullet01"/>
        <w:spacing w:line="274" w:lineRule="exact"/>
        <w:rPr>
          <w:lang w:val="en-US" w:eastAsia="en-US"/>
        </w:rPr>
      </w:pPr>
      <w:r>
        <w:rPr>
          <w:lang w:val="en-US" w:eastAsia="en-US"/>
        </w:rPr>
        <w:t>The s</w:t>
      </w:r>
      <w:r w:rsidRPr="0053389A">
        <w:rPr>
          <w:lang w:val="en-US" w:eastAsia="en-US"/>
        </w:rPr>
        <w:t xml:space="preserve">tigma </w:t>
      </w:r>
      <w:r>
        <w:rPr>
          <w:lang w:val="en-US" w:eastAsia="en-US"/>
        </w:rPr>
        <w:t>around</w:t>
      </w:r>
      <w:r w:rsidRPr="0053389A">
        <w:rPr>
          <w:lang w:val="en-US" w:eastAsia="en-US"/>
        </w:rPr>
        <w:t xml:space="preserve"> mental illnesses. </w:t>
      </w:r>
    </w:p>
    <w:p w14:paraId="444A20B1" w14:textId="77777777" w:rsidR="008C0F26" w:rsidRPr="0053389A" w:rsidRDefault="008C0F26" w:rsidP="008C0F26">
      <w:pPr>
        <w:pStyle w:val="CListBullet01"/>
        <w:numPr>
          <w:ilvl w:val="0"/>
          <w:numId w:val="0"/>
        </w:numPr>
        <w:spacing w:line="274" w:lineRule="exact"/>
        <w:rPr>
          <w:b/>
          <w:szCs w:val="20"/>
        </w:rPr>
      </w:pPr>
      <w:r w:rsidRPr="0053389A">
        <w:rPr>
          <w:b/>
          <w:szCs w:val="20"/>
        </w:rPr>
        <w:t>The opportunities are:</w:t>
      </w:r>
    </w:p>
    <w:p w14:paraId="6AD50A54" w14:textId="77777777" w:rsidR="008C0F26" w:rsidRPr="0053389A" w:rsidRDefault="008C0F26" w:rsidP="008C0F26">
      <w:pPr>
        <w:pStyle w:val="CListBullet01"/>
        <w:spacing w:line="274" w:lineRule="exact"/>
        <w:rPr>
          <w:lang w:val="en-US" w:eastAsia="en-US"/>
        </w:rPr>
      </w:pPr>
      <w:r w:rsidRPr="0053389A">
        <w:rPr>
          <w:lang w:val="en-US" w:eastAsia="en-US"/>
        </w:rPr>
        <w:t>Supporting the role of schools in improving mental health outcomes.</w:t>
      </w:r>
    </w:p>
    <w:p w14:paraId="09FA252A" w14:textId="77777777" w:rsidR="008C0F26" w:rsidRPr="0053389A" w:rsidRDefault="008C0F26" w:rsidP="008C0F26">
      <w:pPr>
        <w:pStyle w:val="CListBullet01"/>
        <w:spacing w:line="274" w:lineRule="exact"/>
        <w:rPr>
          <w:lang w:val="en-US" w:eastAsia="en-US"/>
        </w:rPr>
      </w:pPr>
      <w:r w:rsidRPr="0053389A">
        <w:rPr>
          <w:lang w:val="en-US" w:eastAsia="en-US"/>
        </w:rPr>
        <w:t>Connecting the community with prevention programs in early childhood and middle years.</w:t>
      </w:r>
    </w:p>
    <w:p w14:paraId="5C707E6B" w14:textId="77777777" w:rsidR="008C0F26" w:rsidRPr="0053389A" w:rsidRDefault="008C0F26" w:rsidP="008C0F26">
      <w:pPr>
        <w:pStyle w:val="CListBullet01"/>
        <w:spacing w:line="274" w:lineRule="exact"/>
        <w:rPr>
          <w:lang w:val="en-US" w:eastAsia="en-US"/>
        </w:rPr>
      </w:pPr>
      <w:r w:rsidRPr="0053389A">
        <w:rPr>
          <w:lang w:val="en-US" w:eastAsia="en-US"/>
        </w:rPr>
        <w:t>Funding mental health first aid programs across the community.</w:t>
      </w:r>
    </w:p>
    <w:p w14:paraId="62AEB79E" w14:textId="77777777" w:rsidR="008C0F26" w:rsidRPr="0053389A" w:rsidRDefault="008C0F26" w:rsidP="008C0F26">
      <w:pPr>
        <w:pStyle w:val="CListBullet01"/>
        <w:spacing w:line="274" w:lineRule="exact"/>
        <w:rPr>
          <w:lang w:val="en-US" w:eastAsia="en-US"/>
        </w:rPr>
      </w:pPr>
      <w:r w:rsidRPr="0053389A">
        <w:rPr>
          <w:lang w:val="en-US" w:eastAsia="en-US"/>
        </w:rPr>
        <w:t xml:space="preserve">Mental Health first aid training for community. </w:t>
      </w:r>
    </w:p>
    <w:p w14:paraId="63C7260D" w14:textId="77777777" w:rsidR="008C0F26" w:rsidRPr="00BD3F15" w:rsidRDefault="008C0F26" w:rsidP="008C0F26">
      <w:pPr>
        <w:pStyle w:val="CListBullet01"/>
        <w:spacing w:line="274" w:lineRule="exact"/>
        <w:rPr>
          <w:lang w:val="en-US" w:eastAsia="en-US"/>
        </w:rPr>
      </w:pPr>
      <w:r w:rsidRPr="0053389A">
        <w:rPr>
          <w:lang w:val="en-US" w:eastAsia="en-US"/>
        </w:rPr>
        <w:t xml:space="preserve">Strengthen preexisting mental health programs for maximum effect and access. </w:t>
      </w:r>
    </w:p>
    <w:p w14:paraId="6A0BB203" w14:textId="77777777" w:rsidR="008C0F26" w:rsidRPr="0053389A" w:rsidRDefault="008C0F26" w:rsidP="008C0F26">
      <w:pPr>
        <w:pStyle w:val="CBodyLight"/>
        <w:spacing w:line="274" w:lineRule="exact"/>
        <w:rPr>
          <w:b/>
          <w:szCs w:val="20"/>
        </w:rPr>
      </w:pPr>
      <w:r w:rsidRPr="0053389A">
        <w:rPr>
          <w:b/>
          <w:szCs w:val="20"/>
        </w:rPr>
        <w:t>We will know we are successful when:</w:t>
      </w:r>
    </w:p>
    <w:p w14:paraId="2625CFE1" w14:textId="0EBABACE" w:rsidR="008C0F26" w:rsidRDefault="008C0F26" w:rsidP="008C0F26">
      <w:pPr>
        <w:pStyle w:val="CListBullet01"/>
        <w:spacing w:line="274" w:lineRule="exact"/>
        <w:rPr>
          <w:lang w:val="en-US" w:eastAsia="en-US"/>
        </w:rPr>
      </w:pPr>
      <w:r w:rsidRPr="0053389A">
        <w:rPr>
          <w:lang w:val="en-US" w:eastAsia="en-US"/>
        </w:rPr>
        <w:t>There is a decrease in the rates of self-harm</w:t>
      </w:r>
      <w:r>
        <w:rPr>
          <w:lang w:val="en-US" w:eastAsia="en-US"/>
        </w:rPr>
        <w:t xml:space="preserve"> and suicide</w:t>
      </w:r>
      <w:r w:rsidRPr="0053389A">
        <w:rPr>
          <w:lang w:val="en-US" w:eastAsia="en-US"/>
        </w:rPr>
        <w:t>.</w:t>
      </w:r>
    </w:p>
    <w:p w14:paraId="25D70818" w14:textId="77777777" w:rsidR="00B97F6E" w:rsidRPr="0053389A" w:rsidRDefault="00B97F6E" w:rsidP="00B97F6E">
      <w:pPr>
        <w:pStyle w:val="CListBullet01"/>
        <w:spacing w:line="274" w:lineRule="exact"/>
        <w:rPr>
          <w:lang w:val="en-US" w:eastAsia="en-US"/>
        </w:rPr>
      </w:pPr>
      <w:r w:rsidRPr="0053389A">
        <w:rPr>
          <w:lang w:val="en-US" w:eastAsia="en-US"/>
        </w:rPr>
        <w:t>There has been an increase in higher education attainment.</w:t>
      </w:r>
    </w:p>
    <w:p w14:paraId="455E552A" w14:textId="77777777" w:rsidR="00B97F6E" w:rsidRPr="0053389A" w:rsidRDefault="00B97F6E" w:rsidP="00B97F6E">
      <w:pPr>
        <w:pStyle w:val="CListBullet01"/>
        <w:spacing w:line="274" w:lineRule="exact"/>
        <w:rPr>
          <w:lang w:val="en-US" w:eastAsia="en-US"/>
        </w:rPr>
      </w:pPr>
      <w:r w:rsidRPr="0053389A">
        <w:rPr>
          <w:lang w:val="en-US" w:eastAsia="en-US"/>
        </w:rPr>
        <w:t xml:space="preserve">Mental health services have consistent engagement with community members. </w:t>
      </w:r>
    </w:p>
    <w:p w14:paraId="4EF5FAEF" w14:textId="77777777" w:rsidR="00B97F6E" w:rsidRPr="0053389A" w:rsidRDefault="00B97F6E" w:rsidP="00B97F6E">
      <w:pPr>
        <w:pStyle w:val="CListBullet01"/>
        <w:spacing w:line="274" w:lineRule="exact"/>
        <w:rPr>
          <w:lang w:val="en-US" w:eastAsia="en-US"/>
        </w:rPr>
      </w:pPr>
      <w:r w:rsidRPr="0053389A">
        <w:rPr>
          <w:lang w:val="en-US" w:eastAsia="en-US"/>
        </w:rPr>
        <w:t xml:space="preserve">Treatment is accessible and affordable. </w:t>
      </w:r>
    </w:p>
    <w:p w14:paraId="2C9D33C0" w14:textId="744AB82C" w:rsidR="00B97F6E" w:rsidRPr="00B97F6E" w:rsidRDefault="00B97F6E" w:rsidP="00B97F6E">
      <w:pPr>
        <w:pStyle w:val="CListBullet01"/>
        <w:spacing w:line="274" w:lineRule="exact"/>
      </w:pPr>
      <w:r w:rsidRPr="0053389A">
        <w:rPr>
          <w:lang w:val="en-US" w:eastAsia="en-US"/>
        </w:rPr>
        <w:t>Negative attitudes and stigma of mental health have diminished</w:t>
      </w:r>
      <w:r>
        <w:t xml:space="preserve">. </w:t>
      </w:r>
    </w:p>
    <w:p w14:paraId="7FE55140" w14:textId="77777777" w:rsidR="008C0F26" w:rsidRPr="00D804B1" w:rsidRDefault="008C0F26" w:rsidP="008C0F26">
      <w:pPr>
        <w:pStyle w:val="Heading2"/>
        <w:spacing w:line="274" w:lineRule="exact"/>
      </w:pPr>
      <w:r>
        <w:t>Housing</w:t>
      </w:r>
    </w:p>
    <w:p w14:paraId="1B6B12C4" w14:textId="77777777" w:rsidR="008C0F26" w:rsidRPr="00B173F7" w:rsidRDefault="008C0F26" w:rsidP="008C0F26">
      <w:pPr>
        <w:pStyle w:val="CListBullet01"/>
        <w:numPr>
          <w:ilvl w:val="0"/>
          <w:numId w:val="0"/>
        </w:numPr>
        <w:spacing w:line="274" w:lineRule="exact"/>
        <w:rPr>
          <w:b/>
          <w:szCs w:val="20"/>
        </w:rPr>
      </w:pPr>
      <w:r w:rsidRPr="00B173F7">
        <w:rPr>
          <w:b/>
          <w:szCs w:val="20"/>
        </w:rPr>
        <w:t>The real issue that can be impacted:</w:t>
      </w:r>
    </w:p>
    <w:p w14:paraId="060A7F1D" w14:textId="77777777" w:rsidR="008C0F26" w:rsidRDefault="008C0F26" w:rsidP="008C0F26">
      <w:pPr>
        <w:pStyle w:val="CListBullet01"/>
        <w:spacing w:line="274" w:lineRule="exact"/>
        <w:rPr>
          <w:lang w:val="en-US" w:eastAsia="en-US"/>
        </w:rPr>
      </w:pPr>
      <w:r w:rsidRPr="008C0F26">
        <w:rPr>
          <w:lang w:val="en-US" w:eastAsia="en-US"/>
        </w:rPr>
        <w:t>There is a lack of housing di</w:t>
      </w:r>
      <w:r>
        <w:rPr>
          <w:lang w:val="en-US" w:eastAsia="en-US"/>
        </w:rPr>
        <w:t>versity in the Southern Region.</w:t>
      </w:r>
    </w:p>
    <w:p w14:paraId="75BBAF42" w14:textId="6EF69DA4" w:rsidR="008C0F26" w:rsidRPr="008C0F26" w:rsidRDefault="008C0F26" w:rsidP="008C0F26">
      <w:pPr>
        <w:pStyle w:val="CListBullet01"/>
        <w:spacing w:line="274" w:lineRule="exact"/>
        <w:rPr>
          <w:lang w:val="en-US" w:eastAsia="en-US"/>
        </w:rPr>
      </w:pPr>
      <w:r w:rsidRPr="008C0F26">
        <w:rPr>
          <w:lang w:val="en-US" w:eastAsia="en-US"/>
        </w:rPr>
        <w:t>The current funding cannot support the demand for housing infrastructure.</w:t>
      </w:r>
    </w:p>
    <w:p w14:paraId="3C3F70CF" w14:textId="77777777" w:rsidR="008C0F26" w:rsidRPr="00B173F7" w:rsidRDefault="008C0F26" w:rsidP="008C0F26">
      <w:pPr>
        <w:pStyle w:val="CListBullet01"/>
        <w:spacing w:line="274" w:lineRule="exact"/>
        <w:rPr>
          <w:lang w:val="en-US" w:eastAsia="en-US"/>
        </w:rPr>
      </w:pPr>
      <w:r w:rsidRPr="00B173F7">
        <w:rPr>
          <w:lang w:val="en-US" w:eastAsia="en-US"/>
        </w:rPr>
        <w:t>Visa requirements present barriers for non-Australian born community members</w:t>
      </w:r>
      <w:r>
        <w:rPr>
          <w:lang w:val="en-US" w:eastAsia="en-US"/>
        </w:rPr>
        <w:t xml:space="preserve"> to gain housing</w:t>
      </w:r>
      <w:r w:rsidRPr="00B173F7">
        <w:rPr>
          <w:lang w:val="en-US" w:eastAsia="en-US"/>
        </w:rPr>
        <w:t xml:space="preserve">. </w:t>
      </w:r>
    </w:p>
    <w:p w14:paraId="68D79C86" w14:textId="77777777" w:rsidR="008C0F26" w:rsidRPr="003A165C" w:rsidRDefault="008C0F26" w:rsidP="008C0F26">
      <w:pPr>
        <w:pStyle w:val="CListBullet01"/>
        <w:spacing w:line="274" w:lineRule="exact"/>
        <w:rPr>
          <w:lang w:val="en-US" w:eastAsia="en-US"/>
        </w:rPr>
      </w:pPr>
      <w:r w:rsidRPr="00B173F7">
        <w:rPr>
          <w:lang w:val="en-US" w:eastAsia="en-US"/>
        </w:rPr>
        <w:t xml:space="preserve">Increasing rental prices are unaffordable. </w:t>
      </w:r>
    </w:p>
    <w:p w14:paraId="329CAD07" w14:textId="77777777" w:rsidR="008C0F26" w:rsidRPr="00B173F7" w:rsidRDefault="008C0F26" w:rsidP="008C0F26">
      <w:pPr>
        <w:pStyle w:val="CListBullet01"/>
        <w:numPr>
          <w:ilvl w:val="0"/>
          <w:numId w:val="0"/>
        </w:numPr>
        <w:spacing w:line="274" w:lineRule="exact"/>
        <w:rPr>
          <w:b/>
          <w:szCs w:val="20"/>
        </w:rPr>
      </w:pPr>
      <w:r w:rsidRPr="00B173F7">
        <w:rPr>
          <w:b/>
          <w:szCs w:val="20"/>
        </w:rPr>
        <w:t>The opportunities are:</w:t>
      </w:r>
    </w:p>
    <w:p w14:paraId="3FA6B20C" w14:textId="77777777" w:rsidR="008C0F26" w:rsidRPr="00B173F7" w:rsidRDefault="008C0F26" w:rsidP="008C0F26">
      <w:pPr>
        <w:pStyle w:val="CListBullet01"/>
        <w:spacing w:line="274" w:lineRule="exact"/>
        <w:rPr>
          <w:lang w:val="en-US" w:eastAsia="en-US"/>
        </w:rPr>
      </w:pPr>
      <w:r w:rsidRPr="00B173F7">
        <w:rPr>
          <w:lang w:val="en-US" w:eastAsia="en-US"/>
        </w:rPr>
        <w:t>Creat</w:t>
      </w:r>
      <w:r>
        <w:rPr>
          <w:lang w:val="en-US" w:eastAsia="en-US"/>
        </w:rPr>
        <w:t>e</w:t>
      </w:r>
      <w:r w:rsidRPr="00B173F7">
        <w:rPr>
          <w:lang w:val="en-US" w:eastAsia="en-US"/>
        </w:rPr>
        <w:t xml:space="preserve"> local employment to support financial security. </w:t>
      </w:r>
    </w:p>
    <w:p w14:paraId="79093B4A" w14:textId="77777777" w:rsidR="008C0F26" w:rsidRPr="00B173F7" w:rsidRDefault="008C0F26" w:rsidP="008C0F26">
      <w:pPr>
        <w:pStyle w:val="CListBullet01"/>
        <w:spacing w:line="274" w:lineRule="exact"/>
        <w:rPr>
          <w:lang w:val="en-US" w:eastAsia="en-US"/>
        </w:rPr>
      </w:pPr>
      <w:r w:rsidRPr="00B173F7">
        <w:rPr>
          <w:lang w:val="en-US" w:eastAsia="en-US"/>
        </w:rPr>
        <w:t xml:space="preserve">Increase housing diversity to ensure housing is accessible and affordable for current and future community members.  </w:t>
      </w:r>
    </w:p>
    <w:p w14:paraId="72348A47" w14:textId="77777777" w:rsidR="008C0F26" w:rsidRPr="00B173F7" w:rsidRDefault="008C0F26" w:rsidP="008C0F26">
      <w:pPr>
        <w:pStyle w:val="CListBullet01"/>
        <w:spacing w:line="274" w:lineRule="exact"/>
        <w:rPr>
          <w:lang w:val="en-US" w:eastAsia="en-US"/>
        </w:rPr>
      </w:pPr>
      <w:r w:rsidRPr="00B173F7">
        <w:rPr>
          <w:lang w:val="en-US" w:eastAsia="en-US"/>
        </w:rPr>
        <w:t>Encourage locali</w:t>
      </w:r>
      <w:r>
        <w:rPr>
          <w:lang w:val="en-US" w:eastAsia="en-US"/>
        </w:rPr>
        <w:t>s</w:t>
      </w:r>
      <w:r w:rsidRPr="00B173F7">
        <w:rPr>
          <w:lang w:val="en-US" w:eastAsia="en-US"/>
        </w:rPr>
        <w:t xml:space="preserve">ed employment opportunities. </w:t>
      </w:r>
    </w:p>
    <w:p w14:paraId="64A9C47F" w14:textId="77777777" w:rsidR="008C0F26" w:rsidRPr="00B173F7" w:rsidRDefault="008C0F26" w:rsidP="008C0F26">
      <w:pPr>
        <w:pStyle w:val="CListBullet01"/>
        <w:spacing w:line="274" w:lineRule="exact"/>
        <w:rPr>
          <w:lang w:val="en-US" w:eastAsia="en-US"/>
        </w:rPr>
      </w:pPr>
      <w:r w:rsidRPr="00B173F7">
        <w:rPr>
          <w:lang w:val="en-US" w:eastAsia="en-US"/>
        </w:rPr>
        <w:t xml:space="preserve">Establish services to support residents when attaining new accommodation. </w:t>
      </w:r>
    </w:p>
    <w:p w14:paraId="5FE41BF8" w14:textId="77777777" w:rsidR="008C0F26" w:rsidRPr="00B173F7" w:rsidRDefault="008C0F26" w:rsidP="008C0F26">
      <w:pPr>
        <w:pStyle w:val="CListBullet01"/>
        <w:spacing w:line="274" w:lineRule="exact"/>
        <w:rPr>
          <w:lang w:val="en-US" w:eastAsia="en-US"/>
        </w:rPr>
      </w:pPr>
      <w:r w:rsidRPr="00B173F7">
        <w:rPr>
          <w:lang w:val="en-US" w:eastAsia="en-US"/>
        </w:rPr>
        <w:t xml:space="preserve">Provide rental and mortgage assistance. </w:t>
      </w:r>
    </w:p>
    <w:p w14:paraId="4D11DF25" w14:textId="58F6D05C" w:rsidR="008C0F26" w:rsidRPr="003A165C" w:rsidRDefault="008C0F26" w:rsidP="008C0F26">
      <w:pPr>
        <w:pStyle w:val="CListBullet01"/>
        <w:spacing w:line="274" w:lineRule="exact"/>
        <w:rPr>
          <w:lang w:val="en-US" w:eastAsia="en-US"/>
        </w:rPr>
      </w:pPr>
      <w:r w:rsidRPr="00B173F7">
        <w:rPr>
          <w:lang w:val="en-US" w:eastAsia="en-US"/>
        </w:rPr>
        <w:t>Develop contributions to affordable housing: make it enforceable through planning regulations</w:t>
      </w:r>
      <w:r>
        <w:rPr>
          <w:lang w:val="en-US" w:eastAsia="en-US"/>
        </w:rPr>
        <w:t>.</w:t>
      </w:r>
    </w:p>
    <w:p w14:paraId="66AA2A36" w14:textId="77777777" w:rsidR="004F76EA" w:rsidRDefault="004F76EA" w:rsidP="008C0F26">
      <w:pPr>
        <w:pStyle w:val="CBodyLight"/>
        <w:spacing w:line="274" w:lineRule="exact"/>
        <w:rPr>
          <w:b/>
          <w:szCs w:val="20"/>
        </w:rPr>
        <w:sectPr w:rsidR="004F76EA" w:rsidSect="003A29DE">
          <w:headerReference w:type="default" r:id="rId66"/>
          <w:footerReference w:type="default" r:id="rId67"/>
          <w:pgSz w:w="11907" w:h="16840" w:code="9"/>
          <w:pgMar w:top="2268" w:right="1134" w:bottom="1134" w:left="1134" w:header="284" w:footer="284" w:gutter="0"/>
          <w:cols w:num="2" w:space="283"/>
          <w:docGrid w:linePitch="360"/>
        </w:sectPr>
      </w:pPr>
    </w:p>
    <w:p w14:paraId="41AA776B" w14:textId="6E831167" w:rsidR="008C0F26" w:rsidRPr="00F42581" w:rsidRDefault="008C0F26" w:rsidP="008C0F26">
      <w:pPr>
        <w:pStyle w:val="CBodyLight"/>
        <w:spacing w:line="274" w:lineRule="exact"/>
        <w:rPr>
          <w:b/>
          <w:szCs w:val="20"/>
        </w:rPr>
      </w:pPr>
      <w:r w:rsidRPr="00187F51">
        <w:rPr>
          <w:b/>
          <w:szCs w:val="20"/>
        </w:rPr>
        <w:lastRenderedPageBreak/>
        <w:t>We will know we are successful when:</w:t>
      </w:r>
    </w:p>
    <w:p w14:paraId="43B409B4" w14:textId="663C1BFC" w:rsidR="008C0F26" w:rsidRDefault="008C0F26" w:rsidP="008C0F26">
      <w:pPr>
        <w:pStyle w:val="CListBullet01"/>
        <w:spacing w:line="274" w:lineRule="exact"/>
        <w:rPr>
          <w:lang w:val="en-US" w:eastAsia="en-US"/>
        </w:rPr>
      </w:pPr>
      <w:r>
        <w:rPr>
          <w:lang w:val="en-US" w:eastAsia="en-US"/>
        </w:rPr>
        <w:t>There are s</w:t>
      </w:r>
      <w:r w:rsidRPr="00187F51">
        <w:rPr>
          <w:lang w:val="en-US" w:eastAsia="en-US"/>
        </w:rPr>
        <w:t>ustainable economic models for affordable housing across all areas o</w:t>
      </w:r>
      <w:r>
        <w:rPr>
          <w:lang w:val="en-US" w:eastAsia="en-US"/>
        </w:rPr>
        <w:t>f government.</w:t>
      </w:r>
    </w:p>
    <w:p w14:paraId="6CE52351" w14:textId="5420C1A5" w:rsidR="008C0F26" w:rsidRPr="00187F51" w:rsidRDefault="008C0F26" w:rsidP="008C0F26">
      <w:pPr>
        <w:pStyle w:val="CListBullet01"/>
        <w:spacing w:line="274" w:lineRule="exact"/>
        <w:rPr>
          <w:lang w:val="en-US" w:eastAsia="en-US"/>
        </w:rPr>
      </w:pPr>
      <w:r w:rsidRPr="00187F51">
        <w:rPr>
          <w:lang w:val="en-US" w:eastAsia="en-US"/>
        </w:rPr>
        <w:t xml:space="preserve">There is a greater percentage of affordable housing. </w:t>
      </w:r>
    </w:p>
    <w:p w14:paraId="2D88CDF7" w14:textId="54B7A30D" w:rsidR="008C0F26" w:rsidRPr="00187F51" w:rsidRDefault="008C0F26" w:rsidP="008C0F26">
      <w:pPr>
        <w:pStyle w:val="CListBullet01"/>
        <w:spacing w:line="274" w:lineRule="exact"/>
        <w:rPr>
          <w:lang w:val="en-US" w:eastAsia="en-US"/>
        </w:rPr>
      </w:pPr>
      <w:r w:rsidRPr="00187F51">
        <w:rPr>
          <w:lang w:val="en-US" w:eastAsia="en-US"/>
        </w:rPr>
        <w:t>There are adequate housing opportunities for the elderly, single people and young people.</w:t>
      </w:r>
    </w:p>
    <w:p w14:paraId="74525A2A" w14:textId="450DA3D8" w:rsidR="008C0F26" w:rsidRPr="00187F51" w:rsidRDefault="008C0F26" w:rsidP="008C0F26">
      <w:pPr>
        <w:pStyle w:val="CListBullet01"/>
        <w:spacing w:line="274" w:lineRule="exact"/>
        <w:rPr>
          <w:lang w:val="en-US" w:eastAsia="en-US"/>
        </w:rPr>
      </w:pPr>
      <w:r w:rsidRPr="00187F51">
        <w:rPr>
          <w:lang w:val="en-US" w:eastAsia="en-US"/>
        </w:rPr>
        <w:t xml:space="preserve">Local and state governments are providing adequate financial support and housing projects for the community.  </w:t>
      </w:r>
    </w:p>
    <w:p w14:paraId="1659EA82" w14:textId="5E1C7B12" w:rsidR="008C0F26" w:rsidRDefault="008C0F26" w:rsidP="008C0F26">
      <w:pPr>
        <w:pStyle w:val="CListBullet01"/>
        <w:spacing w:line="274" w:lineRule="exact"/>
      </w:pPr>
      <w:r w:rsidRPr="00187F51">
        <w:rPr>
          <w:lang w:val="en-US" w:eastAsia="en-US"/>
        </w:rPr>
        <w:t>There is a decrease in stigma surrounding public, social and affordable housing</w:t>
      </w:r>
      <w:r>
        <w:t>.</w:t>
      </w:r>
    </w:p>
    <w:p w14:paraId="538EB816" w14:textId="3798668F" w:rsidR="007741C0" w:rsidRPr="00D804B1" w:rsidRDefault="007741C0" w:rsidP="007741C0">
      <w:pPr>
        <w:pStyle w:val="Heading2"/>
        <w:spacing w:line="274" w:lineRule="exact"/>
      </w:pPr>
      <w:bookmarkStart w:id="63" w:name="_Toc522712197"/>
      <w:r>
        <w:t>Health and Wellbeing</w:t>
      </w:r>
      <w:bookmarkEnd w:id="63"/>
    </w:p>
    <w:p w14:paraId="25390BB2" w14:textId="64820BD4" w:rsidR="007741C0" w:rsidRPr="00F42581" w:rsidRDefault="007741C0" w:rsidP="007741C0">
      <w:pPr>
        <w:pStyle w:val="CListBullet01"/>
        <w:numPr>
          <w:ilvl w:val="0"/>
          <w:numId w:val="0"/>
        </w:numPr>
        <w:spacing w:line="274" w:lineRule="exact"/>
        <w:rPr>
          <w:b/>
          <w:szCs w:val="20"/>
        </w:rPr>
      </w:pPr>
      <w:r w:rsidRPr="0053389A">
        <w:rPr>
          <w:b/>
          <w:szCs w:val="20"/>
        </w:rPr>
        <w:t>The real issue that can be impacted:</w:t>
      </w:r>
    </w:p>
    <w:p w14:paraId="18826E21" w14:textId="2A3B4E11" w:rsidR="007741C0" w:rsidRPr="00514A1D" w:rsidRDefault="007741C0" w:rsidP="007741C0">
      <w:pPr>
        <w:pStyle w:val="CListBullet01"/>
        <w:spacing w:line="274" w:lineRule="exact"/>
        <w:rPr>
          <w:lang w:val="en-US" w:eastAsia="en-US"/>
        </w:rPr>
      </w:pPr>
      <w:r>
        <w:rPr>
          <w:lang w:val="en-US" w:eastAsia="en-US"/>
        </w:rPr>
        <w:t xml:space="preserve">Connecting people with health services. </w:t>
      </w:r>
    </w:p>
    <w:p w14:paraId="5EC79FE2" w14:textId="4CC6FDB7" w:rsidR="007741C0" w:rsidRDefault="007741C0" w:rsidP="007741C0">
      <w:pPr>
        <w:pStyle w:val="CListBullet01"/>
        <w:spacing w:line="274" w:lineRule="exact"/>
        <w:rPr>
          <w:lang w:val="en-US" w:eastAsia="en-US"/>
        </w:rPr>
      </w:pPr>
      <w:r>
        <w:rPr>
          <w:lang w:val="en-US" w:eastAsia="en-US"/>
        </w:rPr>
        <w:t xml:space="preserve">Online services are difficult for some members of the community to access. </w:t>
      </w:r>
    </w:p>
    <w:p w14:paraId="2B4D8E46" w14:textId="23836638" w:rsidR="007741C0" w:rsidRPr="00514A1D" w:rsidRDefault="007741C0" w:rsidP="007741C0">
      <w:pPr>
        <w:pStyle w:val="CListBullet01"/>
        <w:spacing w:line="274" w:lineRule="exact"/>
        <w:rPr>
          <w:lang w:val="en-US" w:eastAsia="en-US"/>
        </w:rPr>
      </w:pPr>
      <w:r>
        <w:rPr>
          <w:lang w:val="en-US" w:eastAsia="en-US"/>
        </w:rPr>
        <w:t xml:space="preserve">Mental health management, and support in schools and the workplace. </w:t>
      </w:r>
    </w:p>
    <w:p w14:paraId="5957DFDB" w14:textId="1E75F539" w:rsidR="007741C0" w:rsidRPr="00514A1D" w:rsidRDefault="007741C0" w:rsidP="007741C0">
      <w:pPr>
        <w:pStyle w:val="CListBullet01"/>
        <w:spacing w:line="274" w:lineRule="exact"/>
        <w:rPr>
          <w:lang w:val="en-US" w:eastAsia="en-US"/>
        </w:rPr>
      </w:pPr>
      <w:r>
        <w:rPr>
          <w:lang w:val="en-US" w:eastAsia="en-US"/>
        </w:rPr>
        <w:t>Communication between health services and non-English speaking community members.</w:t>
      </w:r>
    </w:p>
    <w:p w14:paraId="1B33B8E4" w14:textId="77777777" w:rsidR="007741C0" w:rsidRPr="0053389A" w:rsidRDefault="007741C0" w:rsidP="007741C0">
      <w:pPr>
        <w:pStyle w:val="CListBullet01"/>
        <w:spacing w:line="274" w:lineRule="exact"/>
        <w:rPr>
          <w:lang w:val="en-US" w:eastAsia="en-US"/>
        </w:rPr>
      </w:pPr>
      <w:r>
        <w:rPr>
          <w:lang w:val="en-US" w:eastAsia="en-US"/>
        </w:rPr>
        <w:t>The w</w:t>
      </w:r>
      <w:r w:rsidRPr="0053389A">
        <w:rPr>
          <w:lang w:val="en-US" w:eastAsia="en-US"/>
        </w:rPr>
        <w:t>aitlist for health services.</w:t>
      </w:r>
    </w:p>
    <w:p w14:paraId="2A48BE9F" w14:textId="77777777" w:rsidR="007741C0" w:rsidRPr="00BD3F15" w:rsidRDefault="007741C0" w:rsidP="007741C0">
      <w:pPr>
        <w:pStyle w:val="CListBullet01"/>
        <w:spacing w:line="274" w:lineRule="exact"/>
        <w:rPr>
          <w:lang w:val="en-US" w:eastAsia="en-US"/>
        </w:rPr>
      </w:pPr>
      <w:r w:rsidRPr="0053389A">
        <w:rPr>
          <w:lang w:val="en-US" w:eastAsia="en-US"/>
        </w:rPr>
        <w:t>Hospital congestion</w:t>
      </w:r>
      <w:r>
        <w:rPr>
          <w:lang w:val="en-US" w:eastAsia="en-US"/>
        </w:rPr>
        <w:t>.</w:t>
      </w:r>
    </w:p>
    <w:p w14:paraId="43C5B1A7" w14:textId="77777777" w:rsidR="007741C0" w:rsidRPr="00F42581" w:rsidRDefault="007741C0" w:rsidP="007741C0">
      <w:pPr>
        <w:pStyle w:val="CListBullet01"/>
        <w:numPr>
          <w:ilvl w:val="0"/>
          <w:numId w:val="0"/>
        </w:numPr>
        <w:spacing w:line="274" w:lineRule="exact"/>
        <w:rPr>
          <w:b/>
          <w:szCs w:val="20"/>
        </w:rPr>
      </w:pPr>
      <w:r w:rsidRPr="0053389A">
        <w:rPr>
          <w:b/>
          <w:szCs w:val="20"/>
        </w:rPr>
        <w:t>The opportunities are:</w:t>
      </w:r>
    </w:p>
    <w:p w14:paraId="123D2FFC" w14:textId="77777777" w:rsidR="007741C0" w:rsidRPr="0053389A" w:rsidRDefault="007741C0" w:rsidP="007741C0">
      <w:pPr>
        <w:pStyle w:val="CListBullet01"/>
        <w:spacing w:line="274" w:lineRule="exact"/>
      </w:pPr>
      <w:r w:rsidRPr="0053389A">
        <w:t>Alert employers of local health and wellbeing services</w:t>
      </w:r>
      <w:r>
        <w:t xml:space="preserve"> available</w:t>
      </w:r>
      <w:r w:rsidRPr="0053389A">
        <w:t xml:space="preserve">. </w:t>
      </w:r>
    </w:p>
    <w:p w14:paraId="506681A1" w14:textId="77777777" w:rsidR="007741C0" w:rsidRPr="0053389A" w:rsidRDefault="007741C0" w:rsidP="007741C0">
      <w:pPr>
        <w:pStyle w:val="CListBullet01"/>
        <w:spacing w:line="274" w:lineRule="exact"/>
      </w:pPr>
      <w:r w:rsidRPr="0053389A">
        <w:t xml:space="preserve">Communicate health and wellbeing messages through public advertising and marketing. </w:t>
      </w:r>
    </w:p>
    <w:p w14:paraId="0787E857" w14:textId="77777777" w:rsidR="007741C0" w:rsidRPr="0053389A" w:rsidRDefault="007741C0" w:rsidP="007741C0">
      <w:pPr>
        <w:pStyle w:val="CListBullet01"/>
        <w:spacing w:line="274" w:lineRule="exact"/>
      </w:pPr>
      <w:r w:rsidRPr="0053389A">
        <w:t xml:space="preserve">Utilise volunteers to assist in the provision of services. </w:t>
      </w:r>
    </w:p>
    <w:p w14:paraId="03E905D6" w14:textId="77777777" w:rsidR="007741C0" w:rsidRPr="0053389A" w:rsidRDefault="007741C0" w:rsidP="007741C0">
      <w:pPr>
        <w:pStyle w:val="CListBullet01"/>
        <w:spacing w:line="274" w:lineRule="exact"/>
      </w:pPr>
      <w:r>
        <w:t>Develop a w</w:t>
      </w:r>
      <w:r w:rsidRPr="0053389A">
        <w:t>ait</w:t>
      </w:r>
      <w:r>
        <w:t xml:space="preserve">ing </w:t>
      </w:r>
      <w:r w:rsidRPr="0053389A">
        <w:t xml:space="preserve">list management program at </w:t>
      </w:r>
      <w:r>
        <w:t xml:space="preserve">the </w:t>
      </w:r>
      <w:r w:rsidRPr="0053389A">
        <w:t>hospital.</w:t>
      </w:r>
    </w:p>
    <w:p w14:paraId="1D918703" w14:textId="77777777" w:rsidR="007741C0" w:rsidRPr="0053389A" w:rsidRDefault="007741C0" w:rsidP="007741C0">
      <w:pPr>
        <w:pStyle w:val="CListBullet01"/>
        <w:spacing w:line="274" w:lineRule="exact"/>
      </w:pPr>
      <w:r w:rsidRPr="0053389A">
        <w:t xml:space="preserve">Greater engagement </w:t>
      </w:r>
      <w:r>
        <w:t>by</w:t>
      </w:r>
      <w:r w:rsidRPr="0053389A">
        <w:t xml:space="preserve"> services </w:t>
      </w:r>
      <w:r>
        <w:t xml:space="preserve">with local </w:t>
      </w:r>
      <w:r w:rsidRPr="0053389A">
        <w:t>communities</w:t>
      </w:r>
      <w:r>
        <w:t>.</w:t>
      </w:r>
    </w:p>
    <w:p w14:paraId="72F52E44" w14:textId="77777777" w:rsidR="007741C0" w:rsidRPr="0053389A" w:rsidRDefault="007741C0" w:rsidP="007741C0">
      <w:pPr>
        <w:pStyle w:val="CListBullet01"/>
        <w:spacing w:line="274" w:lineRule="exact"/>
      </w:pPr>
      <w:r w:rsidRPr="0053389A">
        <w:t>Support community services to prevent increased hospital admission.</w:t>
      </w:r>
    </w:p>
    <w:p w14:paraId="42FCDF0A" w14:textId="77777777" w:rsidR="007741C0" w:rsidRPr="0053389A" w:rsidRDefault="007741C0" w:rsidP="007741C0">
      <w:pPr>
        <w:pStyle w:val="CListBullet01"/>
        <w:spacing w:line="274" w:lineRule="exact"/>
      </w:pPr>
      <w:r w:rsidRPr="0053389A">
        <w:t xml:space="preserve">Healthy food choices in food vendors and local shops. </w:t>
      </w:r>
    </w:p>
    <w:p w14:paraId="7A0551AE" w14:textId="77777777" w:rsidR="007741C0" w:rsidRPr="00BD3F15" w:rsidRDefault="007741C0" w:rsidP="007741C0">
      <w:pPr>
        <w:pStyle w:val="CListBullet01"/>
        <w:spacing w:line="274" w:lineRule="exact"/>
      </w:pPr>
      <w:r w:rsidRPr="0053389A">
        <w:t xml:space="preserve">Promote physical exercise and outdoor experiences. </w:t>
      </w:r>
    </w:p>
    <w:p w14:paraId="391B7241" w14:textId="292240A5" w:rsidR="007741C0" w:rsidRPr="0053389A" w:rsidRDefault="007741C0" w:rsidP="007741C0">
      <w:pPr>
        <w:pStyle w:val="CBodyLight"/>
        <w:spacing w:line="274" w:lineRule="exact"/>
        <w:rPr>
          <w:b/>
          <w:szCs w:val="20"/>
        </w:rPr>
      </w:pPr>
      <w:r w:rsidRPr="0053389A">
        <w:rPr>
          <w:b/>
          <w:szCs w:val="20"/>
        </w:rPr>
        <w:t>We will know we are successful when:</w:t>
      </w:r>
    </w:p>
    <w:p w14:paraId="6CFAECC5" w14:textId="77777777" w:rsidR="007741C0" w:rsidRPr="0053389A" w:rsidRDefault="007741C0" w:rsidP="007741C0">
      <w:pPr>
        <w:pStyle w:val="CListBullet01"/>
        <w:spacing w:line="274" w:lineRule="exact"/>
        <w:rPr>
          <w:lang w:val="en-US" w:eastAsia="en-US"/>
        </w:rPr>
      </w:pPr>
      <w:r w:rsidRPr="0053389A">
        <w:rPr>
          <w:lang w:val="en-US" w:eastAsia="en-US"/>
        </w:rPr>
        <w:t>Health and wellbeing services are accessible, available and utili</w:t>
      </w:r>
      <w:r>
        <w:rPr>
          <w:lang w:val="en-US" w:eastAsia="en-US"/>
        </w:rPr>
        <w:t>s</w:t>
      </w:r>
      <w:r w:rsidRPr="0053389A">
        <w:rPr>
          <w:lang w:val="en-US" w:eastAsia="en-US"/>
        </w:rPr>
        <w:t xml:space="preserve">ed. </w:t>
      </w:r>
    </w:p>
    <w:p w14:paraId="715A3481" w14:textId="77777777" w:rsidR="007741C0" w:rsidRPr="0053389A" w:rsidRDefault="007741C0" w:rsidP="007741C0">
      <w:pPr>
        <w:pStyle w:val="CListBullet01"/>
        <w:spacing w:line="274" w:lineRule="exact"/>
        <w:rPr>
          <w:lang w:val="en-US" w:eastAsia="en-US"/>
        </w:rPr>
      </w:pPr>
      <w:r w:rsidRPr="0053389A">
        <w:rPr>
          <w:lang w:val="en-US" w:eastAsia="en-US"/>
        </w:rPr>
        <w:t>Health services have access to a large volunteer base.</w:t>
      </w:r>
    </w:p>
    <w:p w14:paraId="2C9D2B48" w14:textId="77777777" w:rsidR="007741C0" w:rsidRPr="0053389A" w:rsidRDefault="007741C0" w:rsidP="007741C0">
      <w:pPr>
        <w:pStyle w:val="CListBullet01"/>
        <w:spacing w:line="274" w:lineRule="exact"/>
        <w:rPr>
          <w:lang w:val="en-US" w:eastAsia="en-US"/>
        </w:rPr>
      </w:pPr>
      <w:r w:rsidRPr="0053389A">
        <w:rPr>
          <w:lang w:val="en-US" w:eastAsia="en-US"/>
        </w:rPr>
        <w:t>Incidents of self-harm ha</w:t>
      </w:r>
      <w:r>
        <w:rPr>
          <w:lang w:val="en-US" w:eastAsia="en-US"/>
        </w:rPr>
        <w:t>ve</w:t>
      </w:r>
      <w:r w:rsidRPr="0053389A">
        <w:rPr>
          <w:lang w:val="en-US" w:eastAsia="en-US"/>
        </w:rPr>
        <w:t xml:space="preserve"> been reduced.</w:t>
      </w:r>
    </w:p>
    <w:p w14:paraId="24922AB8" w14:textId="77777777" w:rsidR="007741C0" w:rsidRPr="0053389A" w:rsidRDefault="007741C0" w:rsidP="007741C0">
      <w:pPr>
        <w:pStyle w:val="CListBullet01"/>
        <w:spacing w:line="274" w:lineRule="exact"/>
        <w:rPr>
          <w:lang w:val="en-US" w:eastAsia="en-US"/>
        </w:rPr>
      </w:pPr>
      <w:r w:rsidRPr="0053389A">
        <w:rPr>
          <w:lang w:val="en-US" w:eastAsia="en-US"/>
        </w:rPr>
        <w:t>The region see</w:t>
      </w:r>
      <w:r>
        <w:rPr>
          <w:lang w:val="en-US" w:eastAsia="en-US"/>
        </w:rPr>
        <w:t>s</w:t>
      </w:r>
      <w:r w:rsidRPr="0053389A">
        <w:rPr>
          <w:lang w:val="en-US" w:eastAsia="en-US"/>
        </w:rPr>
        <w:t xml:space="preserve"> a reduction in </w:t>
      </w:r>
      <w:r>
        <w:rPr>
          <w:lang w:val="en-US" w:eastAsia="en-US"/>
        </w:rPr>
        <w:t>people re-offending</w:t>
      </w:r>
      <w:r w:rsidRPr="0053389A">
        <w:rPr>
          <w:lang w:val="en-US" w:eastAsia="en-US"/>
        </w:rPr>
        <w:t xml:space="preserve">. </w:t>
      </w:r>
    </w:p>
    <w:p w14:paraId="167DAC37" w14:textId="77777777" w:rsidR="007741C0" w:rsidRPr="00555158" w:rsidRDefault="007741C0" w:rsidP="007741C0">
      <w:pPr>
        <w:pStyle w:val="CListBullet01"/>
        <w:spacing w:line="274" w:lineRule="exact"/>
        <w:rPr>
          <w:lang w:val="en-US" w:eastAsia="en-US"/>
        </w:rPr>
      </w:pPr>
      <w:r w:rsidRPr="0053389A">
        <w:rPr>
          <w:lang w:val="en-US" w:eastAsia="en-US"/>
        </w:rPr>
        <w:t xml:space="preserve">There is a reduction in hospital and health service waitlists. </w:t>
      </w:r>
    </w:p>
    <w:p w14:paraId="6E446583" w14:textId="77777777" w:rsidR="007741C0" w:rsidRPr="0053389A" w:rsidRDefault="007741C0" w:rsidP="007741C0">
      <w:pPr>
        <w:pStyle w:val="CListBullet01"/>
        <w:spacing w:line="274" w:lineRule="exact"/>
        <w:rPr>
          <w:lang w:val="en-US" w:eastAsia="en-US"/>
        </w:rPr>
      </w:pPr>
      <w:r w:rsidRPr="0053389A">
        <w:rPr>
          <w:lang w:val="en-US" w:eastAsia="en-US"/>
        </w:rPr>
        <w:t xml:space="preserve">The prevalence of disease is reduced in </w:t>
      </w:r>
      <w:r>
        <w:rPr>
          <w:lang w:val="en-US" w:eastAsia="en-US"/>
        </w:rPr>
        <w:t xml:space="preserve">the </w:t>
      </w:r>
      <w:r w:rsidRPr="0053389A">
        <w:rPr>
          <w:lang w:val="en-US" w:eastAsia="en-US"/>
        </w:rPr>
        <w:t>region.</w:t>
      </w:r>
    </w:p>
    <w:p w14:paraId="50F740E2" w14:textId="77777777" w:rsidR="007741C0" w:rsidRPr="0053389A" w:rsidRDefault="007741C0" w:rsidP="007741C0">
      <w:pPr>
        <w:pStyle w:val="CListBullet01"/>
        <w:spacing w:line="274" w:lineRule="exact"/>
        <w:rPr>
          <w:lang w:val="en-US" w:eastAsia="en-US"/>
        </w:rPr>
      </w:pPr>
      <w:r w:rsidRPr="0053389A">
        <w:rPr>
          <w:lang w:val="en-US" w:eastAsia="en-US"/>
        </w:rPr>
        <w:t xml:space="preserve">Physical activity amongst community members has increased. </w:t>
      </w:r>
    </w:p>
    <w:p w14:paraId="31D1892B" w14:textId="02F52E11" w:rsidR="007741C0" w:rsidRDefault="00FD6A89" w:rsidP="007741C0">
      <w:pPr>
        <w:pStyle w:val="CListBullet01"/>
        <w:spacing w:line="274" w:lineRule="exact"/>
      </w:pPr>
      <w:r>
        <w:rPr>
          <w:noProof/>
        </w:rPr>
        <w:drawing>
          <wp:anchor distT="0" distB="0" distL="114300" distR="114300" simplePos="0" relativeHeight="251655168" behindDoc="1" locked="0" layoutInCell="1" allowOverlap="1" wp14:anchorId="460A1582" wp14:editId="5908C2AA">
            <wp:simplePos x="0" y="0"/>
            <wp:positionH relativeFrom="column">
              <wp:posOffset>25400</wp:posOffset>
            </wp:positionH>
            <wp:positionV relativeFrom="paragraph">
              <wp:posOffset>433705</wp:posOffset>
            </wp:positionV>
            <wp:extent cx="3158490" cy="4391025"/>
            <wp:effectExtent l="0" t="0" r="3810" b="9525"/>
            <wp:wrapTight wrapText="bothSides">
              <wp:wrapPolygon edited="0">
                <wp:start x="0" y="0"/>
                <wp:lineTo x="0" y="21553"/>
                <wp:lineTo x="21496" y="21553"/>
                <wp:lineTo x="2149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18-08-01 DELWP Southern Region 0627.jpg"/>
                    <pic:cNvPicPr/>
                  </pic:nvPicPr>
                  <pic:blipFill rotWithShape="1">
                    <a:blip r:embed="rId68" cstate="print">
                      <a:extLst>
                        <a:ext uri="{28A0092B-C50C-407E-A947-70E740481C1C}">
                          <a14:useLocalDpi xmlns:a14="http://schemas.microsoft.com/office/drawing/2010/main" val="0"/>
                        </a:ext>
                      </a:extLst>
                    </a:blip>
                    <a:srcRect t="4058" b="3180"/>
                    <a:stretch/>
                  </pic:blipFill>
                  <pic:spPr bwMode="auto">
                    <a:xfrm>
                      <a:off x="0" y="0"/>
                      <a:ext cx="3158490" cy="439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41C0" w:rsidRPr="0053389A">
        <w:rPr>
          <w:lang w:val="en-US" w:eastAsia="en-US"/>
        </w:rPr>
        <w:t>Community health and wellbeing strategies have been formed and implemented</w:t>
      </w:r>
      <w:r w:rsidR="007741C0">
        <w:t xml:space="preserve">. </w:t>
      </w:r>
    </w:p>
    <w:p w14:paraId="5F60217E" w14:textId="4020D983" w:rsidR="004F76EA" w:rsidRDefault="004F76EA" w:rsidP="007741C0">
      <w:pPr>
        <w:pStyle w:val="Heading2"/>
        <w:spacing w:line="274" w:lineRule="exact"/>
        <w:sectPr w:rsidR="004F76EA" w:rsidSect="003A29DE">
          <w:pgSz w:w="11907" w:h="16840" w:code="9"/>
          <w:pgMar w:top="2268" w:right="1134" w:bottom="1134" w:left="1134" w:header="284" w:footer="284" w:gutter="0"/>
          <w:cols w:num="2" w:space="283"/>
          <w:docGrid w:linePitch="360"/>
        </w:sectPr>
      </w:pPr>
    </w:p>
    <w:p w14:paraId="25F33F12" w14:textId="2216CA6B" w:rsidR="007741C0" w:rsidRPr="00D804B1" w:rsidRDefault="007741C0" w:rsidP="007741C0">
      <w:pPr>
        <w:pStyle w:val="Heading2"/>
        <w:spacing w:line="274" w:lineRule="exact"/>
      </w:pPr>
      <w:r>
        <w:lastRenderedPageBreak/>
        <w:t>Family and Community</w:t>
      </w:r>
    </w:p>
    <w:p w14:paraId="7FC768EE" w14:textId="77777777" w:rsidR="007741C0" w:rsidRPr="00B04047" w:rsidRDefault="007741C0" w:rsidP="007741C0">
      <w:pPr>
        <w:pStyle w:val="CListBullet01"/>
        <w:numPr>
          <w:ilvl w:val="0"/>
          <w:numId w:val="0"/>
        </w:numPr>
        <w:spacing w:line="274" w:lineRule="exact"/>
        <w:rPr>
          <w:b/>
          <w:szCs w:val="20"/>
        </w:rPr>
      </w:pPr>
      <w:r w:rsidRPr="00B04047">
        <w:rPr>
          <w:b/>
          <w:szCs w:val="20"/>
        </w:rPr>
        <w:t>The real issue that can be impacted:</w:t>
      </w:r>
    </w:p>
    <w:p w14:paraId="20117909" w14:textId="77777777" w:rsidR="007741C0" w:rsidRPr="00B04047" w:rsidRDefault="007741C0" w:rsidP="007741C0">
      <w:pPr>
        <w:pStyle w:val="CListBullet01"/>
        <w:spacing w:line="274" w:lineRule="exact"/>
        <w:rPr>
          <w:lang w:val="en-US" w:eastAsia="en-US"/>
        </w:rPr>
      </w:pPr>
      <w:r w:rsidRPr="00B04047">
        <w:rPr>
          <w:lang w:val="en-US" w:eastAsia="en-US"/>
        </w:rPr>
        <w:t xml:space="preserve">Gender inequity and inequality. </w:t>
      </w:r>
    </w:p>
    <w:p w14:paraId="595D0A70" w14:textId="77777777" w:rsidR="007741C0" w:rsidRPr="00B04047" w:rsidRDefault="007741C0" w:rsidP="007741C0">
      <w:pPr>
        <w:pStyle w:val="CListBullet01"/>
        <w:spacing w:line="274" w:lineRule="exact"/>
        <w:rPr>
          <w:lang w:val="en-US" w:eastAsia="en-US"/>
        </w:rPr>
      </w:pPr>
      <w:r w:rsidRPr="00B04047">
        <w:rPr>
          <w:lang w:val="en-US" w:eastAsia="en-US"/>
        </w:rPr>
        <w:t xml:space="preserve">The presence of domestic violence. </w:t>
      </w:r>
    </w:p>
    <w:p w14:paraId="61663F0E" w14:textId="77777777" w:rsidR="007741C0" w:rsidRPr="00EB5B5E" w:rsidRDefault="007741C0" w:rsidP="007741C0">
      <w:pPr>
        <w:pStyle w:val="CListBullet01"/>
        <w:spacing w:line="274" w:lineRule="exact"/>
        <w:rPr>
          <w:lang w:val="en-US" w:eastAsia="en-US"/>
        </w:rPr>
      </w:pPr>
      <w:r w:rsidRPr="00B04047">
        <w:rPr>
          <w:lang w:val="en-US" w:eastAsia="en-US"/>
        </w:rPr>
        <w:t>Discrimination and disadvantage</w:t>
      </w:r>
      <w:r>
        <w:rPr>
          <w:lang w:val="en-US" w:eastAsia="en-US"/>
        </w:rPr>
        <w:t xml:space="preserve"> due to socio-economic factors.</w:t>
      </w:r>
    </w:p>
    <w:p w14:paraId="2A8DEA28" w14:textId="77777777" w:rsidR="007741C0" w:rsidRPr="00F42581" w:rsidRDefault="007741C0" w:rsidP="007741C0">
      <w:pPr>
        <w:pStyle w:val="CListBullet01"/>
        <w:numPr>
          <w:ilvl w:val="0"/>
          <w:numId w:val="0"/>
        </w:numPr>
        <w:spacing w:line="274" w:lineRule="exact"/>
        <w:rPr>
          <w:b/>
          <w:szCs w:val="20"/>
        </w:rPr>
      </w:pPr>
      <w:r w:rsidRPr="00B04047">
        <w:rPr>
          <w:b/>
          <w:szCs w:val="20"/>
        </w:rPr>
        <w:t>The opportunities are:</w:t>
      </w:r>
    </w:p>
    <w:p w14:paraId="215CD3DB" w14:textId="77777777" w:rsidR="007741C0" w:rsidRPr="00B04047" w:rsidRDefault="007741C0" w:rsidP="007741C0">
      <w:pPr>
        <w:pStyle w:val="CListBullet01"/>
        <w:spacing w:line="274" w:lineRule="exact"/>
        <w:rPr>
          <w:lang w:val="en-US" w:eastAsia="en-US"/>
        </w:rPr>
      </w:pPr>
      <w:r w:rsidRPr="00B04047">
        <w:rPr>
          <w:lang w:val="en-US" w:eastAsia="en-US"/>
        </w:rPr>
        <w:t>Develop volunteer programs to give youth experience and skills for their resume</w:t>
      </w:r>
      <w:r>
        <w:rPr>
          <w:lang w:val="en-US" w:eastAsia="en-US"/>
        </w:rPr>
        <w:t>s</w:t>
      </w:r>
      <w:r w:rsidRPr="00B04047">
        <w:rPr>
          <w:lang w:val="en-US" w:eastAsia="en-US"/>
        </w:rPr>
        <w:t xml:space="preserve">. </w:t>
      </w:r>
    </w:p>
    <w:p w14:paraId="01382B70" w14:textId="77777777" w:rsidR="007741C0" w:rsidRPr="00B04047" w:rsidRDefault="007741C0" w:rsidP="007741C0">
      <w:pPr>
        <w:pStyle w:val="CListBullet01"/>
        <w:spacing w:line="274" w:lineRule="exact"/>
        <w:rPr>
          <w:lang w:val="en-US" w:eastAsia="en-US"/>
        </w:rPr>
      </w:pPr>
      <w:r>
        <w:rPr>
          <w:lang w:val="en-US" w:eastAsia="en-US"/>
        </w:rPr>
        <w:t>Provide a</w:t>
      </w:r>
      <w:r w:rsidRPr="00B04047">
        <w:rPr>
          <w:lang w:val="en-US" w:eastAsia="en-US"/>
        </w:rPr>
        <w:t>ffordable English classes for refu</w:t>
      </w:r>
      <w:r>
        <w:rPr>
          <w:lang w:val="en-US" w:eastAsia="en-US"/>
        </w:rPr>
        <w:t>gees and newly arrived migrants.</w:t>
      </w:r>
    </w:p>
    <w:p w14:paraId="62E727F9" w14:textId="77777777" w:rsidR="007741C0" w:rsidRPr="00B04047" w:rsidRDefault="007741C0" w:rsidP="007741C0">
      <w:pPr>
        <w:pStyle w:val="CListBullet01"/>
        <w:spacing w:line="274" w:lineRule="exact"/>
        <w:rPr>
          <w:lang w:val="en-US" w:eastAsia="en-US"/>
        </w:rPr>
      </w:pPr>
      <w:r w:rsidRPr="00B04047">
        <w:rPr>
          <w:lang w:val="en-US" w:eastAsia="en-US"/>
        </w:rPr>
        <w:t>Foster and develop respect for self and</w:t>
      </w:r>
      <w:r>
        <w:rPr>
          <w:lang w:val="en-US" w:eastAsia="en-US"/>
        </w:rPr>
        <w:t xml:space="preserve"> community and build resilience.</w:t>
      </w:r>
    </w:p>
    <w:p w14:paraId="58F575D1" w14:textId="77777777" w:rsidR="007741C0" w:rsidRPr="00B04047" w:rsidRDefault="007741C0" w:rsidP="007741C0">
      <w:pPr>
        <w:pStyle w:val="CListBullet01"/>
        <w:spacing w:line="274" w:lineRule="exact"/>
        <w:rPr>
          <w:lang w:val="en-US" w:eastAsia="en-US"/>
        </w:rPr>
      </w:pPr>
      <w:r w:rsidRPr="00B04047">
        <w:rPr>
          <w:lang w:val="en-US" w:eastAsia="en-US"/>
        </w:rPr>
        <w:t>Support the integration of services and initiatives working across LGAs</w:t>
      </w:r>
      <w:r>
        <w:rPr>
          <w:lang w:val="en-US" w:eastAsia="en-US"/>
        </w:rPr>
        <w:t>.</w:t>
      </w:r>
    </w:p>
    <w:p w14:paraId="5BB5A99E" w14:textId="77777777" w:rsidR="007741C0" w:rsidRPr="003A165C" w:rsidRDefault="007741C0" w:rsidP="007741C0">
      <w:pPr>
        <w:pStyle w:val="CListBullet01"/>
        <w:spacing w:line="274" w:lineRule="exact"/>
        <w:rPr>
          <w:lang w:val="en-US" w:eastAsia="en-US"/>
        </w:rPr>
      </w:pPr>
      <w:r w:rsidRPr="00B04047">
        <w:rPr>
          <w:lang w:val="en-US" w:eastAsia="en-US"/>
        </w:rPr>
        <w:t>Provid</w:t>
      </w:r>
      <w:r>
        <w:rPr>
          <w:lang w:val="en-US" w:eastAsia="en-US"/>
        </w:rPr>
        <w:t>e</w:t>
      </w:r>
      <w:r w:rsidRPr="00B04047">
        <w:rPr>
          <w:lang w:val="en-US" w:eastAsia="en-US"/>
        </w:rPr>
        <w:t xml:space="preserve"> the local community with adequate</w:t>
      </w:r>
      <w:r>
        <w:rPr>
          <w:lang w:val="en-US" w:eastAsia="en-US"/>
        </w:rPr>
        <w:t xml:space="preserve"> tools to empower themselves.</w:t>
      </w:r>
    </w:p>
    <w:p w14:paraId="6338F24E" w14:textId="77777777" w:rsidR="007741C0" w:rsidRPr="00B04047" w:rsidRDefault="007741C0" w:rsidP="007741C0">
      <w:pPr>
        <w:pStyle w:val="CListBullet01"/>
        <w:numPr>
          <w:ilvl w:val="0"/>
          <w:numId w:val="0"/>
        </w:numPr>
        <w:spacing w:line="274" w:lineRule="exact"/>
        <w:rPr>
          <w:b/>
          <w:szCs w:val="20"/>
        </w:rPr>
      </w:pPr>
      <w:r w:rsidRPr="00B04047">
        <w:rPr>
          <w:b/>
          <w:szCs w:val="20"/>
        </w:rPr>
        <w:t>We will know we are suc</w:t>
      </w:r>
      <w:bookmarkStart w:id="64" w:name="_GoBack"/>
      <w:bookmarkEnd w:id="64"/>
      <w:r w:rsidRPr="00B04047">
        <w:rPr>
          <w:b/>
          <w:szCs w:val="20"/>
        </w:rPr>
        <w:t>cessful when:</w:t>
      </w:r>
    </w:p>
    <w:p w14:paraId="1AB4875C" w14:textId="77777777" w:rsidR="007741C0" w:rsidRPr="00B04047" w:rsidRDefault="007741C0" w:rsidP="007741C0">
      <w:pPr>
        <w:pStyle w:val="CListBullet01"/>
        <w:spacing w:line="274" w:lineRule="exact"/>
        <w:rPr>
          <w:lang w:val="en-US" w:eastAsia="en-US"/>
        </w:rPr>
      </w:pPr>
      <w:r>
        <w:rPr>
          <w:lang w:val="en-US" w:eastAsia="en-US"/>
        </w:rPr>
        <w:t>There are inc</w:t>
      </w:r>
      <w:r w:rsidRPr="00B04047">
        <w:rPr>
          <w:lang w:val="en-US" w:eastAsia="en-US"/>
        </w:rPr>
        <w:t>r</w:t>
      </w:r>
      <w:r>
        <w:rPr>
          <w:lang w:val="en-US" w:eastAsia="en-US"/>
        </w:rPr>
        <w:t>eased</w:t>
      </w:r>
      <w:r w:rsidRPr="00B04047">
        <w:rPr>
          <w:lang w:val="en-US" w:eastAsia="en-US"/>
        </w:rPr>
        <w:t xml:space="preserve"> rates of school attendance</w:t>
      </w:r>
      <w:r>
        <w:rPr>
          <w:lang w:val="en-US" w:eastAsia="en-US"/>
        </w:rPr>
        <w:t>.</w:t>
      </w:r>
      <w:r w:rsidRPr="00B04047">
        <w:rPr>
          <w:lang w:val="en-US" w:eastAsia="en-US"/>
        </w:rPr>
        <w:t xml:space="preserve"> </w:t>
      </w:r>
    </w:p>
    <w:p w14:paraId="634D869C" w14:textId="77777777" w:rsidR="00B97F6E" w:rsidRDefault="007741C0" w:rsidP="00B97F6E">
      <w:pPr>
        <w:pStyle w:val="CListBullet01"/>
        <w:spacing w:line="274" w:lineRule="exact"/>
        <w:rPr>
          <w:lang w:val="en-US" w:eastAsia="en-US"/>
        </w:rPr>
      </w:pPr>
      <w:r w:rsidRPr="00B04047">
        <w:rPr>
          <w:lang w:val="en-US" w:eastAsia="en-US"/>
        </w:rPr>
        <w:t>Community based and identified performance metrics are established and use</w:t>
      </w:r>
      <w:r>
        <w:rPr>
          <w:lang w:val="en-US" w:eastAsia="en-US"/>
        </w:rPr>
        <w:t>d</w:t>
      </w:r>
      <w:r w:rsidRPr="00B04047">
        <w:rPr>
          <w:lang w:val="en-US" w:eastAsia="en-US"/>
        </w:rPr>
        <w:t xml:space="preserve"> to measure commu</w:t>
      </w:r>
      <w:r w:rsidR="00B97F6E">
        <w:rPr>
          <w:lang w:val="en-US" w:eastAsia="en-US"/>
        </w:rPr>
        <w:t xml:space="preserve">nity empowerment and strength. </w:t>
      </w:r>
    </w:p>
    <w:p w14:paraId="420575C2" w14:textId="77777777" w:rsidR="00B97F6E" w:rsidRDefault="007741C0" w:rsidP="00B97F6E">
      <w:pPr>
        <w:pStyle w:val="CListBullet01"/>
        <w:spacing w:line="274" w:lineRule="exact"/>
        <w:rPr>
          <w:lang w:val="en-US" w:eastAsia="en-US"/>
        </w:rPr>
      </w:pPr>
      <w:r w:rsidRPr="00B97F6E">
        <w:rPr>
          <w:lang w:val="en-US" w:eastAsia="en-US"/>
        </w:rPr>
        <w:t>Training programs are facilitating greater community engagement and employment</w:t>
      </w:r>
      <w:r w:rsidR="00B97F6E">
        <w:rPr>
          <w:lang w:val="en-US" w:eastAsia="en-US"/>
        </w:rPr>
        <w:t>.</w:t>
      </w:r>
    </w:p>
    <w:p w14:paraId="6991227F" w14:textId="6C58FC79" w:rsidR="008C0F26" w:rsidRPr="00B97F6E" w:rsidRDefault="00B97F6E" w:rsidP="00B97F6E">
      <w:pPr>
        <w:pStyle w:val="CListBullet01"/>
        <w:spacing w:line="274" w:lineRule="exact"/>
        <w:rPr>
          <w:lang w:val="en-US" w:eastAsia="en-US"/>
        </w:rPr>
      </w:pPr>
      <w:r w:rsidRPr="00EB5B5E">
        <w:rPr>
          <w:lang w:val="en-US" w:eastAsia="en-US"/>
        </w:rPr>
        <w:t>The employment rates in the Southern region have increased</w:t>
      </w:r>
      <w:r>
        <w:rPr>
          <w:lang w:val="en-US" w:eastAsia="en-US"/>
        </w:rPr>
        <w:t>.</w:t>
      </w:r>
    </w:p>
    <w:p w14:paraId="254B0128" w14:textId="51646C3E" w:rsidR="00562320" w:rsidRPr="00D804B1" w:rsidRDefault="00EB5B5E" w:rsidP="009F7FFB">
      <w:pPr>
        <w:pStyle w:val="Heading2"/>
        <w:spacing w:line="274" w:lineRule="exact"/>
      </w:pPr>
      <w:r>
        <w:t>Employment</w:t>
      </w:r>
      <w:r w:rsidR="00FC5F63">
        <w:t>/Access to Local jobs</w:t>
      </w:r>
    </w:p>
    <w:p w14:paraId="19252D82" w14:textId="77777777" w:rsidR="00EB5B5E" w:rsidRPr="00EE1263" w:rsidRDefault="00EB5B5E" w:rsidP="009F7FFB">
      <w:pPr>
        <w:pStyle w:val="CListBullet01"/>
        <w:numPr>
          <w:ilvl w:val="0"/>
          <w:numId w:val="0"/>
        </w:numPr>
        <w:spacing w:line="274" w:lineRule="exact"/>
        <w:rPr>
          <w:b/>
          <w:szCs w:val="20"/>
        </w:rPr>
      </w:pPr>
      <w:r w:rsidRPr="00EE1263">
        <w:rPr>
          <w:b/>
          <w:szCs w:val="20"/>
        </w:rPr>
        <w:t>The real issue that can be impacted:</w:t>
      </w:r>
    </w:p>
    <w:p w14:paraId="424F96B0" w14:textId="77777777" w:rsidR="00EB5B5E" w:rsidRPr="00EE1263" w:rsidRDefault="00EB5B5E" w:rsidP="009F7FFB">
      <w:pPr>
        <w:pStyle w:val="CListBullet01"/>
        <w:spacing w:line="274" w:lineRule="exact"/>
        <w:rPr>
          <w:lang w:val="en-US" w:eastAsia="en-US"/>
        </w:rPr>
      </w:pPr>
      <w:r w:rsidRPr="00EE1263">
        <w:rPr>
          <w:lang w:val="en-US" w:eastAsia="en-US"/>
        </w:rPr>
        <w:t>Prejudice and discrimination limit people’s ability to work.</w:t>
      </w:r>
    </w:p>
    <w:p w14:paraId="0254BC34" w14:textId="77777777" w:rsidR="00EB5B5E" w:rsidRPr="00EE1263" w:rsidRDefault="00EB5B5E" w:rsidP="009F7FFB">
      <w:pPr>
        <w:pStyle w:val="CListBullet01"/>
        <w:spacing w:line="274" w:lineRule="exact"/>
        <w:rPr>
          <w:lang w:val="en-US" w:eastAsia="en-US"/>
        </w:rPr>
      </w:pPr>
      <w:r>
        <w:rPr>
          <w:lang w:val="en-US" w:eastAsia="en-US"/>
        </w:rPr>
        <w:t>Work o</w:t>
      </w:r>
      <w:r w:rsidRPr="00EE1263">
        <w:rPr>
          <w:lang w:val="en-US" w:eastAsia="en-US"/>
        </w:rPr>
        <w:t>pportunities and oc</w:t>
      </w:r>
      <w:r>
        <w:rPr>
          <w:lang w:val="en-US" w:eastAsia="en-US"/>
        </w:rPr>
        <w:t>cupational training is limited in the region.</w:t>
      </w:r>
    </w:p>
    <w:p w14:paraId="07C4B757" w14:textId="77777777" w:rsidR="00EB5B5E" w:rsidRPr="00EE1263" w:rsidRDefault="00EB5B5E" w:rsidP="009F7FFB">
      <w:pPr>
        <w:pStyle w:val="CListBullet01"/>
        <w:spacing w:line="274" w:lineRule="exact"/>
        <w:rPr>
          <w:lang w:val="en-US" w:eastAsia="en-US"/>
        </w:rPr>
      </w:pPr>
      <w:r w:rsidRPr="00EE1263">
        <w:rPr>
          <w:lang w:val="en-US" w:eastAsia="en-US"/>
        </w:rPr>
        <w:t>Overseas qualifications and experiences are not recogni</w:t>
      </w:r>
      <w:r>
        <w:rPr>
          <w:lang w:val="en-US" w:eastAsia="en-US"/>
        </w:rPr>
        <w:t>s</w:t>
      </w:r>
      <w:r w:rsidRPr="00EE1263">
        <w:rPr>
          <w:lang w:val="en-US" w:eastAsia="en-US"/>
        </w:rPr>
        <w:t xml:space="preserve">ed </w:t>
      </w:r>
      <w:r>
        <w:rPr>
          <w:lang w:val="en-US" w:eastAsia="en-US"/>
        </w:rPr>
        <w:t>in Australia.</w:t>
      </w:r>
    </w:p>
    <w:p w14:paraId="20BA2AAC" w14:textId="77777777" w:rsidR="00EB5B5E" w:rsidRPr="00EE1263" w:rsidRDefault="00EB5B5E" w:rsidP="009F7FFB">
      <w:pPr>
        <w:pStyle w:val="CListBullet01"/>
        <w:spacing w:line="274" w:lineRule="exact"/>
        <w:rPr>
          <w:lang w:val="en-US" w:eastAsia="en-US"/>
        </w:rPr>
      </w:pPr>
      <w:r w:rsidRPr="00EE1263">
        <w:rPr>
          <w:lang w:val="en-US" w:eastAsia="en-US"/>
        </w:rPr>
        <w:t>Workplace bullying force</w:t>
      </w:r>
      <w:r>
        <w:rPr>
          <w:lang w:val="en-US" w:eastAsia="en-US"/>
        </w:rPr>
        <w:t>s</w:t>
      </w:r>
      <w:r w:rsidRPr="00EE1263">
        <w:rPr>
          <w:lang w:val="en-US" w:eastAsia="en-US"/>
        </w:rPr>
        <w:t xml:space="preserve"> people to leave their work.</w:t>
      </w:r>
    </w:p>
    <w:p w14:paraId="2103DD72" w14:textId="77777777" w:rsidR="00EB5B5E" w:rsidRPr="00E214D4" w:rsidRDefault="00EB5B5E" w:rsidP="009F7FFB">
      <w:pPr>
        <w:pStyle w:val="CListBullet01"/>
        <w:spacing w:line="274" w:lineRule="exact"/>
      </w:pPr>
      <w:r w:rsidRPr="00EE1263">
        <w:rPr>
          <w:lang w:val="en-US" w:eastAsia="en-US"/>
        </w:rPr>
        <w:t xml:space="preserve">Government employment agencies do not adequately </w:t>
      </w:r>
      <w:r>
        <w:rPr>
          <w:lang w:val="en-US" w:eastAsia="en-US"/>
        </w:rPr>
        <w:t xml:space="preserve">connect </w:t>
      </w:r>
      <w:r w:rsidRPr="00EE1263">
        <w:rPr>
          <w:lang w:val="en-US" w:eastAsia="en-US"/>
        </w:rPr>
        <w:t xml:space="preserve">workers with full time employment. </w:t>
      </w:r>
    </w:p>
    <w:p w14:paraId="2C532842" w14:textId="77777777" w:rsidR="00EB5B5E" w:rsidRPr="00EE1263" w:rsidRDefault="00EB5B5E" w:rsidP="009F7FFB">
      <w:pPr>
        <w:pStyle w:val="CListBullet01"/>
        <w:numPr>
          <w:ilvl w:val="0"/>
          <w:numId w:val="0"/>
        </w:numPr>
        <w:spacing w:line="274" w:lineRule="exact"/>
        <w:rPr>
          <w:b/>
          <w:szCs w:val="20"/>
        </w:rPr>
      </w:pPr>
      <w:r w:rsidRPr="00EE1263">
        <w:rPr>
          <w:b/>
          <w:szCs w:val="20"/>
        </w:rPr>
        <w:t>The opportunities are:</w:t>
      </w:r>
    </w:p>
    <w:p w14:paraId="0D3C32E6" w14:textId="77777777" w:rsidR="00EB5B5E" w:rsidRPr="00514A1D" w:rsidRDefault="00EB5B5E" w:rsidP="009F7FFB">
      <w:pPr>
        <w:pStyle w:val="CListBullet01"/>
        <w:spacing w:line="274" w:lineRule="exact"/>
        <w:rPr>
          <w:lang w:val="en-US" w:eastAsia="en-US"/>
        </w:rPr>
      </w:pPr>
      <w:r>
        <w:rPr>
          <w:lang w:val="en-US" w:eastAsia="en-US"/>
        </w:rPr>
        <w:t>E</w:t>
      </w:r>
      <w:r w:rsidRPr="00514A1D">
        <w:rPr>
          <w:lang w:val="en-US" w:eastAsia="en-US"/>
        </w:rPr>
        <w:t xml:space="preserve">xpand diversity recruitment programs </w:t>
      </w:r>
      <w:r>
        <w:rPr>
          <w:lang w:val="en-US" w:eastAsia="en-US"/>
        </w:rPr>
        <w:t xml:space="preserve">to ensure there are inclusive workplace opportunities. </w:t>
      </w:r>
    </w:p>
    <w:p w14:paraId="59796540" w14:textId="77777777" w:rsidR="00EB5B5E" w:rsidRPr="00514A1D" w:rsidRDefault="00EB5B5E" w:rsidP="009F7FFB">
      <w:pPr>
        <w:pStyle w:val="CListBullet01"/>
        <w:spacing w:line="274" w:lineRule="exact"/>
        <w:rPr>
          <w:lang w:val="en-US" w:eastAsia="en-US"/>
        </w:rPr>
      </w:pPr>
      <w:r>
        <w:rPr>
          <w:lang w:val="en-US" w:eastAsia="en-US"/>
        </w:rPr>
        <w:t>Enhance</w:t>
      </w:r>
      <w:r w:rsidRPr="00514A1D">
        <w:rPr>
          <w:lang w:val="en-US" w:eastAsia="en-US"/>
        </w:rPr>
        <w:t xml:space="preserve"> protection in the w</w:t>
      </w:r>
      <w:r>
        <w:rPr>
          <w:lang w:val="en-US" w:eastAsia="en-US"/>
        </w:rPr>
        <w:t>orkforce for vulnerable workers.</w:t>
      </w:r>
    </w:p>
    <w:p w14:paraId="212E3995" w14:textId="77777777" w:rsidR="00EB5B5E" w:rsidRPr="00514A1D" w:rsidRDefault="00EB5B5E" w:rsidP="009F7FFB">
      <w:pPr>
        <w:pStyle w:val="CListBullet01"/>
        <w:spacing w:line="274" w:lineRule="exact"/>
        <w:rPr>
          <w:lang w:val="en-US" w:eastAsia="en-US"/>
        </w:rPr>
      </w:pPr>
      <w:r>
        <w:rPr>
          <w:lang w:val="en-US" w:eastAsia="en-US"/>
        </w:rPr>
        <w:t>Increase</w:t>
      </w:r>
      <w:r w:rsidRPr="00514A1D">
        <w:rPr>
          <w:lang w:val="en-US" w:eastAsia="en-US"/>
        </w:rPr>
        <w:t xml:space="preserve"> apprenticeship </w:t>
      </w:r>
      <w:r>
        <w:rPr>
          <w:lang w:val="en-US" w:eastAsia="en-US"/>
        </w:rPr>
        <w:t>opportunities and training for residents.</w:t>
      </w:r>
    </w:p>
    <w:p w14:paraId="0563C586" w14:textId="77777777" w:rsidR="00EB5B5E" w:rsidRPr="00514A1D" w:rsidRDefault="00EB5B5E" w:rsidP="009F7FFB">
      <w:pPr>
        <w:pStyle w:val="CListBullet01"/>
        <w:spacing w:line="274" w:lineRule="exact"/>
        <w:rPr>
          <w:lang w:val="en-US" w:eastAsia="en-US"/>
        </w:rPr>
      </w:pPr>
      <w:r>
        <w:rPr>
          <w:lang w:val="en-US" w:eastAsia="en-US"/>
        </w:rPr>
        <w:t>Facilitate s</w:t>
      </w:r>
      <w:r w:rsidRPr="00514A1D">
        <w:rPr>
          <w:lang w:val="en-US" w:eastAsia="en-US"/>
        </w:rPr>
        <w:t>tron</w:t>
      </w:r>
      <w:r>
        <w:rPr>
          <w:lang w:val="en-US" w:eastAsia="en-US"/>
        </w:rPr>
        <w:t>ger collaboration with industry to support employment attainment.</w:t>
      </w:r>
    </w:p>
    <w:p w14:paraId="5F9D6897" w14:textId="77777777" w:rsidR="00EB5B5E" w:rsidRPr="00514A1D" w:rsidRDefault="00EB5B5E" w:rsidP="009F7FFB">
      <w:pPr>
        <w:pStyle w:val="CListBullet01"/>
        <w:spacing w:line="274" w:lineRule="exact"/>
        <w:rPr>
          <w:lang w:val="en-US" w:eastAsia="en-US"/>
        </w:rPr>
      </w:pPr>
      <w:r>
        <w:rPr>
          <w:lang w:val="en-US" w:eastAsia="en-US"/>
        </w:rPr>
        <w:t>Provide i</w:t>
      </w:r>
      <w:r w:rsidRPr="00514A1D">
        <w:rPr>
          <w:lang w:val="en-US" w:eastAsia="en-US"/>
        </w:rPr>
        <w:t>nvestment into key programs for jobs and training addressing employment needs</w:t>
      </w:r>
      <w:r>
        <w:rPr>
          <w:lang w:val="en-US" w:eastAsia="en-US"/>
        </w:rPr>
        <w:t>.</w:t>
      </w:r>
      <w:r w:rsidRPr="00514A1D">
        <w:rPr>
          <w:lang w:val="en-US" w:eastAsia="en-US"/>
        </w:rPr>
        <w:t xml:space="preserve"> </w:t>
      </w:r>
    </w:p>
    <w:p w14:paraId="34C24A90" w14:textId="77777777" w:rsidR="00EB5B5E" w:rsidRPr="00514A1D" w:rsidRDefault="00EB5B5E" w:rsidP="009F7FFB">
      <w:pPr>
        <w:pStyle w:val="CListBullet01"/>
        <w:spacing w:line="274" w:lineRule="exact"/>
        <w:rPr>
          <w:lang w:val="en-US" w:eastAsia="en-US"/>
        </w:rPr>
      </w:pPr>
      <w:r w:rsidRPr="00514A1D">
        <w:rPr>
          <w:lang w:val="en-US" w:eastAsia="en-US"/>
        </w:rPr>
        <w:t>Stronger collaboration with industry and private sector to address training and skills needs</w:t>
      </w:r>
      <w:r>
        <w:rPr>
          <w:lang w:val="en-US" w:eastAsia="en-US"/>
        </w:rPr>
        <w:t>.</w:t>
      </w:r>
    </w:p>
    <w:p w14:paraId="4D167E5E" w14:textId="7EAAEA5E" w:rsidR="00EB5B5E" w:rsidRPr="00EB5B5E" w:rsidRDefault="00EB5B5E" w:rsidP="009F7FFB">
      <w:pPr>
        <w:pStyle w:val="CListBullet01"/>
        <w:spacing w:line="274" w:lineRule="exact"/>
        <w:rPr>
          <w:lang w:val="en-US" w:eastAsia="en-US"/>
        </w:rPr>
      </w:pPr>
      <w:r w:rsidRPr="00514A1D">
        <w:rPr>
          <w:lang w:val="en-US" w:eastAsia="en-US"/>
        </w:rPr>
        <w:t>Change perception of career</w:t>
      </w:r>
      <w:r>
        <w:rPr>
          <w:lang w:val="en-US" w:eastAsia="en-US"/>
        </w:rPr>
        <w:t xml:space="preserve"> options and industries.</w:t>
      </w:r>
    </w:p>
    <w:p w14:paraId="72FAB5C3" w14:textId="77777777" w:rsidR="00EB5B5E" w:rsidRPr="00F42581" w:rsidRDefault="00EB5B5E" w:rsidP="009F7FFB">
      <w:pPr>
        <w:pStyle w:val="CBodyLight"/>
        <w:spacing w:line="274" w:lineRule="exact"/>
        <w:rPr>
          <w:b/>
          <w:szCs w:val="20"/>
        </w:rPr>
      </w:pPr>
      <w:r w:rsidRPr="00CB14E4">
        <w:rPr>
          <w:b/>
          <w:szCs w:val="20"/>
        </w:rPr>
        <w:t>We will know we are successful when:</w:t>
      </w:r>
    </w:p>
    <w:p w14:paraId="171BDCF9" w14:textId="77777777" w:rsidR="00EB5B5E" w:rsidRPr="00514A1D" w:rsidRDefault="00EB5B5E" w:rsidP="009F7FFB">
      <w:pPr>
        <w:pStyle w:val="CListBullet01"/>
        <w:spacing w:line="274" w:lineRule="exact"/>
        <w:rPr>
          <w:lang w:val="en-US" w:eastAsia="en-US"/>
        </w:rPr>
      </w:pPr>
      <w:r>
        <w:rPr>
          <w:lang w:val="en-US" w:eastAsia="en-US"/>
        </w:rPr>
        <w:t>P</w:t>
      </w:r>
      <w:r w:rsidRPr="00514A1D">
        <w:rPr>
          <w:lang w:val="en-US" w:eastAsia="en-US"/>
        </w:rPr>
        <w:t xml:space="preserve">eople are </w:t>
      </w:r>
      <w:r>
        <w:rPr>
          <w:lang w:val="en-US" w:eastAsia="en-US"/>
        </w:rPr>
        <w:t xml:space="preserve">receiving adequate training and can work in industries selected by the individual. </w:t>
      </w:r>
      <w:r w:rsidRPr="00514A1D">
        <w:rPr>
          <w:lang w:val="en-US" w:eastAsia="en-US"/>
        </w:rPr>
        <w:t xml:space="preserve"> </w:t>
      </w:r>
    </w:p>
    <w:p w14:paraId="22F8FBEC" w14:textId="77777777" w:rsidR="00EB5B5E" w:rsidRPr="00514A1D" w:rsidRDefault="00EB5B5E" w:rsidP="009F7FFB">
      <w:pPr>
        <w:pStyle w:val="CListBullet01"/>
        <w:spacing w:line="274" w:lineRule="exact"/>
        <w:rPr>
          <w:lang w:val="en-US" w:eastAsia="en-US"/>
        </w:rPr>
      </w:pPr>
      <w:r>
        <w:rPr>
          <w:lang w:val="en-US" w:eastAsia="en-US"/>
        </w:rPr>
        <w:t>U</w:t>
      </w:r>
      <w:r w:rsidRPr="00514A1D">
        <w:rPr>
          <w:lang w:val="en-US" w:eastAsia="en-US"/>
        </w:rPr>
        <w:t xml:space="preserve">nemployment </w:t>
      </w:r>
      <w:r>
        <w:rPr>
          <w:lang w:val="en-US" w:eastAsia="en-US"/>
        </w:rPr>
        <w:t xml:space="preserve">rates have decreased in the region. </w:t>
      </w:r>
    </w:p>
    <w:p w14:paraId="3ECB38D8" w14:textId="6C442E8D" w:rsidR="007741C0" w:rsidRPr="00B97F6E" w:rsidRDefault="00EB5B5E" w:rsidP="00B97F6E">
      <w:pPr>
        <w:pStyle w:val="CListBullet01"/>
        <w:spacing w:line="274" w:lineRule="exact"/>
      </w:pPr>
      <w:r w:rsidRPr="009F7FFB">
        <w:rPr>
          <w:lang w:val="en-US" w:eastAsia="en-US"/>
        </w:rPr>
        <w:t xml:space="preserve">People in the South have the choice to participate and contribute to the </w:t>
      </w:r>
      <w:r w:rsidR="009F7FFB" w:rsidRPr="009F7FFB">
        <w:rPr>
          <w:lang w:val="en-US" w:eastAsia="en-US"/>
        </w:rPr>
        <w:t>local and wider economy</w:t>
      </w:r>
      <w:r w:rsidR="00B97F6E">
        <w:rPr>
          <w:lang w:val="en-US" w:eastAsia="en-US"/>
        </w:rPr>
        <w:t>.</w:t>
      </w:r>
    </w:p>
    <w:p w14:paraId="65E769B5" w14:textId="77777777" w:rsidR="007741C0" w:rsidRPr="00D804B1" w:rsidRDefault="007741C0" w:rsidP="007741C0">
      <w:pPr>
        <w:pStyle w:val="Heading2"/>
        <w:spacing w:line="274" w:lineRule="exact"/>
      </w:pPr>
      <w:r>
        <w:t>Environment</w:t>
      </w:r>
    </w:p>
    <w:p w14:paraId="79CF3CC9" w14:textId="77777777" w:rsidR="007741C0" w:rsidRPr="00F42581" w:rsidRDefault="007741C0" w:rsidP="007741C0">
      <w:pPr>
        <w:spacing w:line="274" w:lineRule="exact"/>
        <w:rPr>
          <w:rFonts w:asciiTheme="majorHAnsi" w:hAnsiTheme="majorHAnsi" w:cstheme="majorHAnsi"/>
          <w:b/>
        </w:rPr>
      </w:pPr>
      <w:r w:rsidRPr="008E6005">
        <w:rPr>
          <w:rFonts w:asciiTheme="majorHAnsi" w:hAnsiTheme="majorHAnsi" w:cstheme="majorHAnsi"/>
          <w:b/>
        </w:rPr>
        <w:t>The real issue that can be impacted:</w:t>
      </w:r>
    </w:p>
    <w:p w14:paraId="1E5BEAC6" w14:textId="77777777" w:rsidR="007741C0" w:rsidRPr="008E6005" w:rsidRDefault="007741C0" w:rsidP="007741C0">
      <w:pPr>
        <w:pStyle w:val="CListBullet01"/>
        <w:spacing w:line="274" w:lineRule="exact"/>
        <w:rPr>
          <w:lang w:val="en-US" w:eastAsia="en-US"/>
        </w:rPr>
      </w:pPr>
      <w:r>
        <w:rPr>
          <w:lang w:val="en-US" w:eastAsia="en-US"/>
        </w:rPr>
        <w:t>Unsustainable development.</w:t>
      </w:r>
    </w:p>
    <w:p w14:paraId="474A7C3B" w14:textId="77777777" w:rsidR="007741C0" w:rsidRPr="008E6005" w:rsidRDefault="007741C0" w:rsidP="007741C0">
      <w:pPr>
        <w:pStyle w:val="CListBullet01"/>
        <w:spacing w:line="274" w:lineRule="exact"/>
        <w:rPr>
          <w:lang w:val="en-US" w:eastAsia="en-US"/>
        </w:rPr>
      </w:pPr>
      <w:r w:rsidRPr="008E6005">
        <w:rPr>
          <w:lang w:val="en-US" w:eastAsia="en-US"/>
        </w:rPr>
        <w:t xml:space="preserve">Disengaged community attitudes surrounding environmental action. </w:t>
      </w:r>
    </w:p>
    <w:p w14:paraId="0F8CB628" w14:textId="77777777" w:rsidR="007741C0" w:rsidRPr="008E6005" w:rsidRDefault="007741C0" w:rsidP="007741C0">
      <w:pPr>
        <w:pStyle w:val="CListBullet01"/>
        <w:spacing w:line="274" w:lineRule="exact"/>
        <w:rPr>
          <w:lang w:val="en-US" w:eastAsia="en-US"/>
        </w:rPr>
      </w:pPr>
      <w:r w:rsidRPr="008E6005">
        <w:rPr>
          <w:lang w:val="en-US" w:eastAsia="en-US"/>
        </w:rPr>
        <w:t>The prioriti</w:t>
      </w:r>
      <w:r>
        <w:rPr>
          <w:lang w:val="en-US" w:eastAsia="en-US"/>
        </w:rPr>
        <w:t>s</w:t>
      </w:r>
      <w:r w:rsidRPr="008E6005">
        <w:rPr>
          <w:lang w:val="en-US" w:eastAsia="en-US"/>
        </w:rPr>
        <w:t xml:space="preserve">ation of economic benefits over environmental preservation. </w:t>
      </w:r>
    </w:p>
    <w:p w14:paraId="2434E464" w14:textId="77777777" w:rsidR="007741C0" w:rsidRDefault="007741C0" w:rsidP="007741C0">
      <w:pPr>
        <w:pStyle w:val="CListBullet01"/>
        <w:spacing w:line="274" w:lineRule="exact"/>
        <w:rPr>
          <w:lang w:val="en-US" w:eastAsia="en-US"/>
        </w:rPr>
      </w:pPr>
      <w:r w:rsidRPr="003A165C">
        <w:t>Environmental</w:t>
      </w:r>
      <w:r w:rsidRPr="008E6005">
        <w:rPr>
          <w:lang w:val="en-US" w:eastAsia="en-US"/>
        </w:rPr>
        <w:t xml:space="preserve"> threats disregarded in decision making processes.</w:t>
      </w:r>
    </w:p>
    <w:p w14:paraId="27A8752A" w14:textId="77777777" w:rsidR="004F76EA" w:rsidRDefault="004F76EA" w:rsidP="007741C0">
      <w:pPr>
        <w:pStyle w:val="CListBullet01"/>
        <w:numPr>
          <w:ilvl w:val="0"/>
          <w:numId w:val="0"/>
        </w:numPr>
        <w:spacing w:line="274" w:lineRule="exact"/>
        <w:rPr>
          <w:rFonts w:asciiTheme="majorHAnsi" w:hAnsiTheme="majorHAnsi" w:cstheme="majorHAnsi"/>
          <w:b/>
          <w:szCs w:val="20"/>
        </w:rPr>
        <w:sectPr w:rsidR="004F76EA" w:rsidSect="003A29DE">
          <w:pgSz w:w="11907" w:h="16840" w:code="9"/>
          <w:pgMar w:top="2268" w:right="1134" w:bottom="1134" w:left="1134" w:header="284" w:footer="284" w:gutter="0"/>
          <w:cols w:num="2" w:space="283"/>
          <w:docGrid w:linePitch="360"/>
        </w:sectPr>
      </w:pPr>
    </w:p>
    <w:p w14:paraId="1C2A8B39" w14:textId="05F1C893" w:rsidR="007741C0" w:rsidRPr="008E6005" w:rsidRDefault="007741C0" w:rsidP="007741C0">
      <w:pPr>
        <w:pStyle w:val="CListBullet01"/>
        <w:numPr>
          <w:ilvl w:val="0"/>
          <w:numId w:val="0"/>
        </w:numPr>
        <w:spacing w:line="274" w:lineRule="exact"/>
        <w:rPr>
          <w:rFonts w:asciiTheme="majorHAnsi" w:hAnsiTheme="majorHAnsi" w:cstheme="majorHAnsi"/>
          <w:b/>
          <w:szCs w:val="20"/>
        </w:rPr>
      </w:pPr>
      <w:r w:rsidRPr="008E6005">
        <w:rPr>
          <w:rFonts w:asciiTheme="majorHAnsi" w:hAnsiTheme="majorHAnsi" w:cstheme="majorHAnsi"/>
          <w:b/>
          <w:szCs w:val="20"/>
        </w:rPr>
        <w:lastRenderedPageBreak/>
        <w:t>The opportunities are:</w:t>
      </w:r>
    </w:p>
    <w:p w14:paraId="272BDAB5" w14:textId="77777777" w:rsidR="007741C0" w:rsidRPr="008E6005" w:rsidRDefault="007741C0" w:rsidP="007741C0">
      <w:pPr>
        <w:pStyle w:val="CListBullet01"/>
        <w:spacing w:line="274" w:lineRule="exact"/>
        <w:rPr>
          <w:lang w:val="en-US" w:eastAsia="en-US"/>
        </w:rPr>
      </w:pPr>
      <w:r w:rsidRPr="008E6005">
        <w:rPr>
          <w:lang w:val="en-US" w:eastAsia="en-US"/>
        </w:rPr>
        <w:t>Increase community engagement</w:t>
      </w:r>
      <w:r>
        <w:rPr>
          <w:lang w:val="en-US" w:eastAsia="en-US"/>
        </w:rPr>
        <w:t xml:space="preserve"> and awareness of environmental sustainability</w:t>
      </w:r>
      <w:r w:rsidRPr="008E6005">
        <w:rPr>
          <w:lang w:val="en-US" w:eastAsia="en-US"/>
        </w:rPr>
        <w:t>.</w:t>
      </w:r>
    </w:p>
    <w:p w14:paraId="587212CA" w14:textId="77777777" w:rsidR="007741C0" w:rsidRPr="008E6005" w:rsidRDefault="007741C0" w:rsidP="007741C0">
      <w:pPr>
        <w:pStyle w:val="CListBullet01"/>
        <w:spacing w:line="274" w:lineRule="exact"/>
        <w:rPr>
          <w:lang w:val="en-US" w:eastAsia="en-US"/>
        </w:rPr>
      </w:pPr>
      <w:r w:rsidRPr="008E6005">
        <w:rPr>
          <w:lang w:val="en-US" w:eastAsia="en-US"/>
        </w:rPr>
        <w:t xml:space="preserve">Establish community reference groups to </w:t>
      </w:r>
      <w:r>
        <w:rPr>
          <w:lang w:val="en-US" w:eastAsia="en-US"/>
        </w:rPr>
        <w:t>provide</w:t>
      </w:r>
      <w:r w:rsidRPr="008E6005">
        <w:rPr>
          <w:lang w:val="en-US" w:eastAsia="en-US"/>
        </w:rPr>
        <w:t xml:space="preserve"> advice on all </w:t>
      </w:r>
      <w:r>
        <w:rPr>
          <w:lang w:val="en-US" w:eastAsia="en-US"/>
        </w:rPr>
        <w:t xml:space="preserve">environmental </w:t>
      </w:r>
      <w:r w:rsidRPr="008E6005">
        <w:rPr>
          <w:lang w:val="en-US" w:eastAsia="en-US"/>
        </w:rPr>
        <w:t>statutory authority decisions.</w:t>
      </w:r>
    </w:p>
    <w:p w14:paraId="2B47C2B3" w14:textId="77777777" w:rsidR="007741C0" w:rsidRPr="008E6005" w:rsidRDefault="007741C0" w:rsidP="007741C0">
      <w:pPr>
        <w:pStyle w:val="CListBullet01"/>
        <w:spacing w:line="274" w:lineRule="exact"/>
        <w:rPr>
          <w:lang w:val="en-US" w:eastAsia="en-US"/>
        </w:rPr>
      </w:pPr>
      <w:r>
        <w:rPr>
          <w:lang w:val="en-US" w:eastAsia="en-US"/>
        </w:rPr>
        <w:t>Create a r</w:t>
      </w:r>
      <w:r w:rsidRPr="008E6005">
        <w:rPr>
          <w:lang w:val="en-US" w:eastAsia="en-US"/>
        </w:rPr>
        <w:t>egional/local database of environmental sites of significance.</w:t>
      </w:r>
    </w:p>
    <w:p w14:paraId="7B051568" w14:textId="77777777" w:rsidR="007741C0" w:rsidRPr="008E6005" w:rsidRDefault="007741C0" w:rsidP="007741C0">
      <w:pPr>
        <w:pStyle w:val="CListBullet01"/>
        <w:spacing w:line="274" w:lineRule="exact"/>
        <w:rPr>
          <w:lang w:val="en-US" w:eastAsia="en-US"/>
        </w:rPr>
      </w:pPr>
      <w:r w:rsidRPr="008E6005">
        <w:rPr>
          <w:lang w:val="en-US" w:eastAsia="en-US"/>
        </w:rPr>
        <w:t>Increase signage promoting local produce.</w:t>
      </w:r>
    </w:p>
    <w:p w14:paraId="0D132275" w14:textId="77777777" w:rsidR="007741C0" w:rsidRPr="008E6005" w:rsidRDefault="007741C0" w:rsidP="007741C0">
      <w:pPr>
        <w:pStyle w:val="CListBullet01"/>
        <w:spacing w:line="274" w:lineRule="exact"/>
        <w:rPr>
          <w:lang w:val="en-US" w:eastAsia="en-US"/>
        </w:rPr>
      </w:pPr>
      <w:r w:rsidRPr="008E6005">
        <w:rPr>
          <w:lang w:val="en-US" w:eastAsia="en-US"/>
        </w:rPr>
        <w:t xml:space="preserve">Detail strategic documents to govern use of </w:t>
      </w:r>
      <w:r>
        <w:rPr>
          <w:lang w:val="en-US" w:eastAsia="en-US"/>
        </w:rPr>
        <w:t xml:space="preserve">the </w:t>
      </w:r>
      <w:r w:rsidRPr="008E6005">
        <w:rPr>
          <w:lang w:val="en-US" w:eastAsia="en-US"/>
        </w:rPr>
        <w:t>green wedge zone.</w:t>
      </w:r>
    </w:p>
    <w:p w14:paraId="321D96BB" w14:textId="77777777" w:rsidR="007741C0" w:rsidRPr="008E6005" w:rsidRDefault="007741C0" w:rsidP="007741C0">
      <w:pPr>
        <w:pStyle w:val="CListBullet01"/>
        <w:spacing w:line="274" w:lineRule="exact"/>
        <w:rPr>
          <w:lang w:val="en-US" w:eastAsia="en-US"/>
        </w:rPr>
      </w:pPr>
      <w:r>
        <w:rPr>
          <w:lang w:val="en-US" w:eastAsia="en-US"/>
        </w:rPr>
        <w:t>I</w:t>
      </w:r>
      <w:r w:rsidRPr="008E6005">
        <w:rPr>
          <w:lang w:val="en-US" w:eastAsia="en-US"/>
        </w:rPr>
        <w:t>ncrease environmentally sensible development.</w:t>
      </w:r>
    </w:p>
    <w:p w14:paraId="342C4E90" w14:textId="77777777" w:rsidR="007741C0" w:rsidRPr="008E6005" w:rsidRDefault="007741C0" w:rsidP="007741C0">
      <w:pPr>
        <w:pStyle w:val="CListBullet01"/>
        <w:spacing w:line="274" w:lineRule="exact"/>
        <w:rPr>
          <w:lang w:val="en-US" w:eastAsia="en-US"/>
        </w:rPr>
      </w:pPr>
      <w:r w:rsidRPr="008E6005">
        <w:rPr>
          <w:lang w:val="en-US" w:eastAsia="en-US"/>
        </w:rPr>
        <w:t>Acknowledge and preserv</w:t>
      </w:r>
      <w:r>
        <w:rPr>
          <w:lang w:val="en-US" w:eastAsia="en-US"/>
        </w:rPr>
        <w:t>e</w:t>
      </w:r>
      <w:r w:rsidRPr="008E6005">
        <w:rPr>
          <w:lang w:val="en-US" w:eastAsia="en-US"/>
        </w:rPr>
        <w:t xml:space="preserve"> Western Port Bay.</w:t>
      </w:r>
    </w:p>
    <w:p w14:paraId="22CEC0DB" w14:textId="77777777" w:rsidR="007741C0" w:rsidRPr="003A165C" w:rsidRDefault="007741C0" w:rsidP="007741C0">
      <w:pPr>
        <w:pStyle w:val="CListBullet01"/>
        <w:spacing w:line="274" w:lineRule="exact"/>
        <w:rPr>
          <w:lang w:val="en-US" w:eastAsia="en-US"/>
        </w:rPr>
      </w:pPr>
      <w:r w:rsidRPr="008E6005">
        <w:rPr>
          <w:lang w:val="en-US" w:eastAsia="en-US"/>
        </w:rPr>
        <w:t>Protect the Mornington Peninsula as an important environmental asset.</w:t>
      </w:r>
    </w:p>
    <w:p w14:paraId="70C96387" w14:textId="77777777" w:rsidR="007741C0" w:rsidRPr="00F42581" w:rsidRDefault="007741C0" w:rsidP="007741C0">
      <w:pPr>
        <w:pStyle w:val="CBodyLight"/>
        <w:spacing w:line="274" w:lineRule="exact"/>
        <w:rPr>
          <w:rFonts w:asciiTheme="majorHAnsi" w:hAnsiTheme="majorHAnsi" w:cstheme="majorHAnsi"/>
          <w:b/>
          <w:szCs w:val="20"/>
        </w:rPr>
      </w:pPr>
      <w:r w:rsidRPr="008E6005">
        <w:rPr>
          <w:rFonts w:asciiTheme="majorHAnsi" w:hAnsiTheme="majorHAnsi" w:cstheme="majorHAnsi"/>
          <w:b/>
          <w:szCs w:val="20"/>
        </w:rPr>
        <w:t>We will know we are successful when:</w:t>
      </w:r>
    </w:p>
    <w:p w14:paraId="78FC274D" w14:textId="77777777" w:rsidR="007741C0" w:rsidRPr="008E6005" w:rsidRDefault="007741C0" w:rsidP="007741C0">
      <w:pPr>
        <w:pStyle w:val="CListBullet01"/>
        <w:spacing w:line="274" w:lineRule="exact"/>
        <w:rPr>
          <w:lang w:val="en-US" w:eastAsia="en-US"/>
        </w:rPr>
      </w:pPr>
      <w:r w:rsidRPr="008E6005">
        <w:rPr>
          <w:lang w:val="en-US" w:eastAsia="en-US"/>
        </w:rPr>
        <w:t>The urban growth boundary is defined and continuously assessed</w:t>
      </w:r>
      <w:r>
        <w:rPr>
          <w:lang w:val="en-US" w:eastAsia="en-US"/>
        </w:rPr>
        <w:t xml:space="preserve"> to ensure environmental preservation</w:t>
      </w:r>
      <w:r w:rsidRPr="008E6005">
        <w:rPr>
          <w:lang w:val="en-US" w:eastAsia="en-US"/>
        </w:rPr>
        <w:t xml:space="preserve">. </w:t>
      </w:r>
    </w:p>
    <w:p w14:paraId="7C7CBF83" w14:textId="77777777" w:rsidR="007741C0" w:rsidRPr="008E6005" w:rsidRDefault="007741C0" w:rsidP="007741C0">
      <w:pPr>
        <w:pStyle w:val="CListBullet01"/>
        <w:spacing w:line="274" w:lineRule="exact"/>
        <w:rPr>
          <w:lang w:val="en-US" w:eastAsia="en-US"/>
        </w:rPr>
      </w:pPr>
      <w:r w:rsidRPr="008E6005">
        <w:rPr>
          <w:lang w:val="en-US" w:eastAsia="en-US"/>
        </w:rPr>
        <w:t>There is an increase in public awareness of environmental concerns.</w:t>
      </w:r>
    </w:p>
    <w:p w14:paraId="356A051F" w14:textId="77777777" w:rsidR="007741C0" w:rsidRDefault="007741C0" w:rsidP="007741C0">
      <w:pPr>
        <w:pStyle w:val="CListBullet01"/>
        <w:spacing w:line="274" w:lineRule="exact"/>
        <w:rPr>
          <w:lang w:val="en-US" w:eastAsia="en-US"/>
        </w:rPr>
      </w:pPr>
      <w:r>
        <w:rPr>
          <w:lang w:val="en-US" w:eastAsia="en-US"/>
        </w:rPr>
        <w:t xml:space="preserve">There has been an increase to the Southern region’s </w:t>
      </w:r>
      <w:r w:rsidRPr="008E6005">
        <w:rPr>
          <w:lang w:val="en-US" w:eastAsia="en-US"/>
        </w:rPr>
        <w:t>livability rating.</w:t>
      </w:r>
    </w:p>
    <w:p w14:paraId="52010378" w14:textId="26AFA662" w:rsidR="004F76EA" w:rsidRPr="004F76EA" w:rsidRDefault="007741C0" w:rsidP="004F76EA">
      <w:pPr>
        <w:pStyle w:val="CListBullet01"/>
        <w:spacing w:line="274" w:lineRule="exact"/>
        <w:rPr>
          <w:lang w:val="en-US"/>
        </w:rPr>
      </w:pPr>
      <w:r w:rsidRPr="007741C0">
        <w:rPr>
          <w:lang w:val="en-US"/>
        </w:rPr>
        <w:t>Local food production is maintained and serving the community.</w:t>
      </w:r>
    </w:p>
    <w:p w14:paraId="5DF53919" w14:textId="261F1465" w:rsidR="007741C0" w:rsidRPr="00D804B1" w:rsidRDefault="007741C0" w:rsidP="007741C0">
      <w:pPr>
        <w:pStyle w:val="Heading2"/>
        <w:spacing w:line="274" w:lineRule="exact"/>
      </w:pPr>
      <w:r>
        <w:t>Education</w:t>
      </w:r>
    </w:p>
    <w:p w14:paraId="239C4DA0" w14:textId="77777777" w:rsidR="007741C0" w:rsidRPr="00F71E30" w:rsidRDefault="007741C0" w:rsidP="007741C0">
      <w:pPr>
        <w:spacing w:line="274" w:lineRule="exact"/>
        <w:rPr>
          <w:rFonts w:asciiTheme="majorHAnsi" w:hAnsiTheme="majorHAnsi" w:cstheme="majorHAnsi"/>
          <w:b/>
        </w:rPr>
      </w:pPr>
      <w:r w:rsidRPr="00F71E30">
        <w:rPr>
          <w:rFonts w:asciiTheme="majorHAnsi" w:hAnsiTheme="majorHAnsi" w:cstheme="majorHAnsi"/>
          <w:b/>
        </w:rPr>
        <w:t>The real issue that can be impacted:</w:t>
      </w:r>
    </w:p>
    <w:p w14:paraId="3E5AA8ED" w14:textId="77777777" w:rsidR="007741C0" w:rsidRPr="00F71E30" w:rsidRDefault="007741C0" w:rsidP="007741C0">
      <w:pPr>
        <w:pStyle w:val="CListBullet01"/>
        <w:spacing w:line="274" w:lineRule="exact"/>
        <w:rPr>
          <w:lang w:val="en-US" w:eastAsia="en-US"/>
        </w:rPr>
      </w:pPr>
      <w:r w:rsidRPr="00F71E30">
        <w:rPr>
          <w:lang w:val="en-US" w:eastAsia="en-US"/>
        </w:rPr>
        <w:t xml:space="preserve">Youth disengagement from studies.  </w:t>
      </w:r>
    </w:p>
    <w:p w14:paraId="370F4F9C" w14:textId="77777777" w:rsidR="007741C0" w:rsidRPr="00F71E30" w:rsidRDefault="007741C0" w:rsidP="007741C0">
      <w:pPr>
        <w:pStyle w:val="CListBullet01"/>
        <w:spacing w:line="274" w:lineRule="exact"/>
        <w:rPr>
          <w:lang w:val="en-US" w:eastAsia="en-US"/>
        </w:rPr>
      </w:pPr>
      <w:r w:rsidRPr="00F71E30">
        <w:rPr>
          <w:lang w:val="en-US" w:eastAsia="en-US"/>
        </w:rPr>
        <w:t xml:space="preserve">Barriers inhibiting young people’s ability to move from educational institutions to the workplace. </w:t>
      </w:r>
    </w:p>
    <w:p w14:paraId="616DE066" w14:textId="77777777" w:rsidR="007741C0" w:rsidRPr="00F71E30" w:rsidRDefault="007741C0" w:rsidP="007741C0">
      <w:pPr>
        <w:pStyle w:val="CListBullet01"/>
        <w:spacing w:line="274" w:lineRule="exact"/>
        <w:rPr>
          <w:lang w:val="en-US" w:eastAsia="en-US"/>
        </w:rPr>
      </w:pPr>
      <w:r w:rsidRPr="00F71E30">
        <w:rPr>
          <w:lang w:val="en-US" w:eastAsia="en-US"/>
        </w:rPr>
        <w:t>Skills gained through extra-curricular and informal settings are not recogni</w:t>
      </w:r>
      <w:r>
        <w:rPr>
          <w:lang w:val="en-US" w:eastAsia="en-US"/>
        </w:rPr>
        <w:t>s</w:t>
      </w:r>
      <w:r w:rsidRPr="00F71E30">
        <w:rPr>
          <w:lang w:val="en-US" w:eastAsia="en-US"/>
        </w:rPr>
        <w:t xml:space="preserve">ed by employers. </w:t>
      </w:r>
    </w:p>
    <w:p w14:paraId="4F4682E5" w14:textId="77777777" w:rsidR="007741C0" w:rsidRPr="00F71E30" w:rsidRDefault="007741C0" w:rsidP="007741C0">
      <w:pPr>
        <w:pStyle w:val="CListBullet01"/>
        <w:spacing w:line="274" w:lineRule="exact"/>
        <w:rPr>
          <w:lang w:val="en-US" w:eastAsia="en-US"/>
        </w:rPr>
      </w:pPr>
      <w:r w:rsidRPr="00F71E30">
        <w:rPr>
          <w:lang w:val="en-US" w:eastAsia="en-US"/>
        </w:rPr>
        <w:t>Limited services supporting people who have recently migrated.</w:t>
      </w:r>
    </w:p>
    <w:p w14:paraId="5F185CDD" w14:textId="77777777" w:rsidR="007741C0" w:rsidRPr="00F71E30" w:rsidRDefault="007741C0" w:rsidP="007741C0">
      <w:pPr>
        <w:pStyle w:val="CListBullet01"/>
        <w:spacing w:line="274" w:lineRule="exact"/>
        <w:rPr>
          <w:lang w:val="en-US" w:eastAsia="en-US"/>
        </w:rPr>
      </w:pPr>
      <w:r w:rsidRPr="00F71E30">
        <w:rPr>
          <w:lang w:val="en-US" w:eastAsia="en-US"/>
        </w:rPr>
        <w:t xml:space="preserve">Mainstream schooling does not tailor education to the individual. </w:t>
      </w:r>
    </w:p>
    <w:p w14:paraId="44AF63AD" w14:textId="77777777" w:rsidR="007741C0" w:rsidRPr="00F71E30" w:rsidRDefault="007741C0" w:rsidP="007741C0">
      <w:pPr>
        <w:pStyle w:val="CListBullet01"/>
        <w:spacing w:line="274" w:lineRule="exact"/>
        <w:rPr>
          <w:lang w:val="en-US" w:eastAsia="en-US"/>
        </w:rPr>
      </w:pPr>
      <w:r w:rsidRPr="00F71E30">
        <w:rPr>
          <w:lang w:val="en-US" w:eastAsia="en-US"/>
        </w:rPr>
        <w:t>Insufficient educational facilities/infrastructure.</w:t>
      </w:r>
    </w:p>
    <w:p w14:paraId="178FB213" w14:textId="77777777" w:rsidR="007741C0" w:rsidRPr="00F71E30" w:rsidRDefault="007741C0" w:rsidP="007741C0">
      <w:pPr>
        <w:pStyle w:val="CListBullet01"/>
        <w:spacing w:line="274" w:lineRule="exact"/>
        <w:rPr>
          <w:lang w:val="en-US" w:eastAsia="en-US"/>
        </w:rPr>
      </w:pPr>
      <w:r w:rsidRPr="00F71E30">
        <w:rPr>
          <w:lang w:val="en-US" w:eastAsia="en-US"/>
        </w:rPr>
        <w:t>The</w:t>
      </w:r>
      <w:r>
        <w:rPr>
          <w:lang w:val="en-US" w:eastAsia="en-US"/>
        </w:rPr>
        <w:t>re is an</w:t>
      </w:r>
      <w:r w:rsidRPr="00F71E30">
        <w:rPr>
          <w:lang w:val="en-US" w:eastAsia="en-US"/>
        </w:rPr>
        <w:t xml:space="preserve"> inadequate amount of schools serving the population.</w:t>
      </w:r>
    </w:p>
    <w:p w14:paraId="7EAF4EA7" w14:textId="77777777" w:rsidR="007741C0" w:rsidRPr="00F71E30" w:rsidRDefault="007741C0" w:rsidP="007741C0">
      <w:pPr>
        <w:pStyle w:val="CListBullet01"/>
        <w:spacing w:line="274" w:lineRule="exact"/>
        <w:rPr>
          <w:lang w:val="en-US" w:eastAsia="en-US"/>
        </w:rPr>
      </w:pPr>
      <w:r w:rsidRPr="00F71E30">
        <w:rPr>
          <w:lang w:val="en-US" w:eastAsia="en-US"/>
        </w:rPr>
        <w:t xml:space="preserve">Drug addictions and family violence impacting productivity and wellbeing of students.  </w:t>
      </w:r>
    </w:p>
    <w:p w14:paraId="26694F03" w14:textId="77777777" w:rsidR="007741C0" w:rsidRPr="00F71E30" w:rsidRDefault="007741C0" w:rsidP="007741C0">
      <w:pPr>
        <w:pStyle w:val="CListBullet01"/>
        <w:spacing w:line="274" w:lineRule="exact"/>
        <w:rPr>
          <w:lang w:val="en-US" w:eastAsia="en-US"/>
        </w:rPr>
      </w:pPr>
      <w:r w:rsidRPr="00F71E30">
        <w:rPr>
          <w:lang w:val="en-US" w:eastAsia="en-US"/>
        </w:rPr>
        <w:t xml:space="preserve">The absence of age appropriate sexual health education. </w:t>
      </w:r>
    </w:p>
    <w:p w14:paraId="3108E0C3" w14:textId="77777777" w:rsidR="007741C0" w:rsidRPr="003A165C" w:rsidRDefault="007741C0" w:rsidP="007741C0">
      <w:pPr>
        <w:pStyle w:val="CListBullet01"/>
        <w:spacing w:line="274" w:lineRule="exact"/>
        <w:rPr>
          <w:lang w:val="en-US" w:eastAsia="en-US"/>
        </w:rPr>
      </w:pPr>
      <w:r w:rsidRPr="00F71E30">
        <w:rPr>
          <w:lang w:val="en-US" w:eastAsia="en-US"/>
        </w:rPr>
        <w:t xml:space="preserve">The limited presence of allied health workers in schools. </w:t>
      </w:r>
    </w:p>
    <w:p w14:paraId="3CA354EF" w14:textId="77777777" w:rsidR="007741C0" w:rsidRPr="00F71E30" w:rsidRDefault="007741C0" w:rsidP="007741C0">
      <w:pPr>
        <w:pStyle w:val="CListBullet01"/>
        <w:numPr>
          <w:ilvl w:val="0"/>
          <w:numId w:val="0"/>
        </w:numPr>
        <w:spacing w:line="274" w:lineRule="exact"/>
        <w:rPr>
          <w:rFonts w:asciiTheme="majorHAnsi" w:hAnsiTheme="majorHAnsi" w:cstheme="majorHAnsi"/>
          <w:szCs w:val="20"/>
        </w:rPr>
      </w:pPr>
      <w:r w:rsidRPr="00F71E30">
        <w:rPr>
          <w:rFonts w:asciiTheme="majorHAnsi" w:hAnsiTheme="majorHAnsi" w:cstheme="majorHAnsi"/>
          <w:b/>
          <w:szCs w:val="20"/>
        </w:rPr>
        <w:t>The opportunities are:</w:t>
      </w:r>
    </w:p>
    <w:p w14:paraId="60FE2239" w14:textId="77777777" w:rsidR="007741C0" w:rsidRPr="00F71E30" w:rsidRDefault="007741C0" w:rsidP="007741C0">
      <w:pPr>
        <w:pStyle w:val="CListBullet01"/>
        <w:spacing w:line="274" w:lineRule="exact"/>
        <w:rPr>
          <w:lang w:val="en-US" w:eastAsia="en-US"/>
        </w:rPr>
      </w:pPr>
      <w:r w:rsidRPr="00F71E30">
        <w:rPr>
          <w:lang w:val="en-US" w:eastAsia="en-US"/>
        </w:rPr>
        <w:t>Creat</w:t>
      </w:r>
      <w:r>
        <w:rPr>
          <w:lang w:val="en-US" w:eastAsia="en-US"/>
        </w:rPr>
        <w:t>e</w:t>
      </w:r>
      <w:r w:rsidRPr="00F71E30">
        <w:rPr>
          <w:lang w:val="en-US" w:eastAsia="en-US"/>
        </w:rPr>
        <w:t xml:space="preserve"> links between educational institutions and various support services. </w:t>
      </w:r>
    </w:p>
    <w:p w14:paraId="1073D6E7" w14:textId="77777777" w:rsidR="007741C0" w:rsidRPr="00F71E30" w:rsidRDefault="007741C0" w:rsidP="007741C0">
      <w:pPr>
        <w:pStyle w:val="CListBullet01"/>
        <w:spacing w:line="274" w:lineRule="exact"/>
        <w:rPr>
          <w:lang w:val="en-US" w:eastAsia="en-US"/>
        </w:rPr>
      </w:pPr>
      <w:r w:rsidRPr="00F71E30">
        <w:rPr>
          <w:lang w:val="en-US" w:eastAsia="en-US"/>
        </w:rPr>
        <w:t>Provide subsidi</w:t>
      </w:r>
      <w:r>
        <w:rPr>
          <w:lang w:val="en-US" w:eastAsia="en-US"/>
        </w:rPr>
        <w:t>s</w:t>
      </w:r>
      <w:r w:rsidRPr="00F71E30">
        <w:rPr>
          <w:lang w:val="en-US" w:eastAsia="en-US"/>
        </w:rPr>
        <w:t xml:space="preserve">ed breakfast programs to students. </w:t>
      </w:r>
    </w:p>
    <w:p w14:paraId="47080880" w14:textId="77777777" w:rsidR="007741C0" w:rsidRPr="00F71E30" w:rsidRDefault="007741C0" w:rsidP="007741C0">
      <w:pPr>
        <w:pStyle w:val="CListBullet01"/>
        <w:spacing w:line="274" w:lineRule="exact"/>
        <w:rPr>
          <w:lang w:val="en-US" w:eastAsia="en-US"/>
        </w:rPr>
      </w:pPr>
      <w:r w:rsidRPr="00F71E30">
        <w:rPr>
          <w:lang w:val="en-US" w:eastAsia="en-US"/>
        </w:rPr>
        <w:t>Encourage suicide prevention and mental health services in educational institutions.</w:t>
      </w:r>
    </w:p>
    <w:p w14:paraId="1A3AF344" w14:textId="77777777" w:rsidR="007741C0" w:rsidRPr="00F71E30" w:rsidRDefault="007741C0" w:rsidP="007741C0">
      <w:pPr>
        <w:pStyle w:val="CListBullet01"/>
        <w:spacing w:line="274" w:lineRule="exact"/>
        <w:rPr>
          <w:lang w:val="en-US" w:eastAsia="en-US"/>
        </w:rPr>
      </w:pPr>
      <w:r w:rsidRPr="00F71E30">
        <w:rPr>
          <w:lang w:val="en-US" w:eastAsia="en-US"/>
        </w:rPr>
        <w:t>Provide further voluntary opportunities to community members.</w:t>
      </w:r>
    </w:p>
    <w:p w14:paraId="6293263B" w14:textId="77777777" w:rsidR="007741C0" w:rsidRPr="00F71E30" w:rsidRDefault="007741C0" w:rsidP="007741C0">
      <w:pPr>
        <w:pStyle w:val="CListBullet01"/>
        <w:spacing w:line="274" w:lineRule="exact"/>
        <w:rPr>
          <w:lang w:val="en-US" w:eastAsia="en-US"/>
        </w:rPr>
      </w:pPr>
      <w:r w:rsidRPr="00F71E30">
        <w:rPr>
          <w:lang w:val="en-US" w:eastAsia="en-US"/>
        </w:rPr>
        <w:t>Improve connections between schools and work experience/employment</w:t>
      </w:r>
      <w:r>
        <w:rPr>
          <w:lang w:val="en-US" w:eastAsia="en-US"/>
        </w:rPr>
        <w:t>.</w:t>
      </w:r>
      <w:r w:rsidRPr="00F71E30">
        <w:rPr>
          <w:lang w:val="en-US" w:eastAsia="en-US"/>
        </w:rPr>
        <w:t xml:space="preserve"> </w:t>
      </w:r>
    </w:p>
    <w:p w14:paraId="422E9DEB" w14:textId="77777777" w:rsidR="007741C0" w:rsidRPr="00F71E30" w:rsidRDefault="007741C0" w:rsidP="007741C0">
      <w:pPr>
        <w:pStyle w:val="CListBullet01"/>
        <w:spacing w:line="274" w:lineRule="exact"/>
        <w:rPr>
          <w:lang w:val="en-US" w:eastAsia="en-US"/>
        </w:rPr>
      </w:pPr>
      <w:r w:rsidRPr="00F71E30">
        <w:rPr>
          <w:lang w:val="en-US" w:eastAsia="en-US"/>
        </w:rPr>
        <w:t>Ensur</w:t>
      </w:r>
      <w:r>
        <w:rPr>
          <w:lang w:val="en-US" w:eastAsia="en-US"/>
        </w:rPr>
        <w:t>e</w:t>
      </w:r>
      <w:r w:rsidRPr="00F71E30">
        <w:rPr>
          <w:lang w:val="en-US" w:eastAsia="en-US"/>
        </w:rPr>
        <w:t xml:space="preserve"> young children are engaged socially and recreationally. </w:t>
      </w:r>
    </w:p>
    <w:p w14:paraId="116D1D36" w14:textId="77777777" w:rsidR="007741C0" w:rsidRPr="00F71E30" w:rsidRDefault="007741C0" w:rsidP="007741C0">
      <w:pPr>
        <w:pStyle w:val="CListBullet01"/>
        <w:spacing w:line="274" w:lineRule="exact"/>
        <w:rPr>
          <w:lang w:val="en-US" w:eastAsia="en-US"/>
        </w:rPr>
      </w:pPr>
      <w:r>
        <w:rPr>
          <w:lang w:val="en-US" w:eastAsia="en-US"/>
        </w:rPr>
        <w:t>Increase p</w:t>
      </w:r>
      <w:r w:rsidRPr="00F71E30">
        <w:rPr>
          <w:lang w:val="en-US" w:eastAsia="en-US"/>
        </w:rPr>
        <w:t xml:space="preserve">rofessional capabilities to respond to domestic conflicts within a school setting. </w:t>
      </w:r>
    </w:p>
    <w:p w14:paraId="2206561E" w14:textId="77777777" w:rsidR="007741C0" w:rsidRPr="00F71E30" w:rsidRDefault="007741C0" w:rsidP="007741C0">
      <w:pPr>
        <w:pStyle w:val="CListBullet01"/>
        <w:spacing w:line="274" w:lineRule="exact"/>
        <w:rPr>
          <w:lang w:val="en-US" w:eastAsia="en-US"/>
        </w:rPr>
      </w:pPr>
      <w:r w:rsidRPr="00F71E30">
        <w:rPr>
          <w:lang w:val="en-US" w:eastAsia="en-US"/>
        </w:rPr>
        <w:t>The emergence of a community hub enabling informal educational engagement.</w:t>
      </w:r>
    </w:p>
    <w:p w14:paraId="68228AE6" w14:textId="77777777" w:rsidR="007741C0" w:rsidRPr="00F71E30" w:rsidRDefault="007741C0" w:rsidP="007741C0">
      <w:pPr>
        <w:pStyle w:val="CListBullet01"/>
        <w:spacing w:line="274" w:lineRule="exact"/>
        <w:rPr>
          <w:lang w:val="en-US" w:eastAsia="en-US"/>
        </w:rPr>
      </w:pPr>
      <w:r w:rsidRPr="00F71E30">
        <w:rPr>
          <w:lang w:val="en-US" w:eastAsia="en-US"/>
        </w:rPr>
        <w:t xml:space="preserve">Train primary school teachers and parents to support earlier intervention. </w:t>
      </w:r>
    </w:p>
    <w:p w14:paraId="103776C5" w14:textId="77777777" w:rsidR="007741C0" w:rsidRPr="00F42581" w:rsidRDefault="007741C0" w:rsidP="007741C0">
      <w:pPr>
        <w:pStyle w:val="CBodyLight"/>
        <w:spacing w:line="274" w:lineRule="exact"/>
        <w:rPr>
          <w:rFonts w:asciiTheme="majorHAnsi" w:hAnsiTheme="majorHAnsi" w:cstheme="majorHAnsi"/>
          <w:b/>
          <w:szCs w:val="20"/>
        </w:rPr>
      </w:pPr>
      <w:r w:rsidRPr="00F71E30">
        <w:rPr>
          <w:rFonts w:asciiTheme="majorHAnsi" w:hAnsiTheme="majorHAnsi" w:cstheme="majorHAnsi"/>
          <w:b/>
          <w:szCs w:val="20"/>
        </w:rPr>
        <w:t>We will know we are successful when:</w:t>
      </w:r>
    </w:p>
    <w:p w14:paraId="3AD4158B" w14:textId="77777777" w:rsidR="007741C0" w:rsidRDefault="007741C0" w:rsidP="007741C0">
      <w:pPr>
        <w:pStyle w:val="CListBullet01"/>
        <w:spacing w:line="274" w:lineRule="exact"/>
        <w:rPr>
          <w:lang w:val="en-US" w:eastAsia="en-US"/>
        </w:rPr>
      </w:pPr>
      <w:r>
        <w:rPr>
          <w:lang w:val="en-US" w:eastAsia="en-US"/>
        </w:rPr>
        <w:t xml:space="preserve">There is adequate support for those seeking employment. </w:t>
      </w:r>
    </w:p>
    <w:p w14:paraId="754B5540" w14:textId="77777777" w:rsidR="007741C0" w:rsidRPr="004111F7" w:rsidRDefault="007741C0" w:rsidP="007741C0">
      <w:pPr>
        <w:pStyle w:val="CListBullet01"/>
        <w:spacing w:line="274" w:lineRule="exact"/>
        <w:rPr>
          <w:lang w:val="en-US" w:eastAsia="en-US"/>
        </w:rPr>
      </w:pPr>
      <w:r>
        <w:rPr>
          <w:lang w:val="en-US" w:eastAsia="en-US"/>
        </w:rPr>
        <w:t xml:space="preserve">Employment rates have increased. </w:t>
      </w:r>
    </w:p>
    <w:p w14:paraId="66127DB2" w14:textId="77777777" w:rsidR="007741C0" w:rsidRPr="004111F7" w:rsidRDefault="007741C0" w:rsidP="007741C0">
      <w:pPr>
        <w:pStyle w:val="CListBullet01"/>
        <w:spacing w:line="274" w:lineRule="exact"/>
        <w:rPr>
          <w:lang w:val="en-US" w:eastAsia="en-US"/>
        </w:rPr>
      </w:pPr>
      <w:r>
        <w:rPr>
          <w:lang w:val="en-US" w:eastAsia="en-US"/>
        </w:rPr>
        <w:t xml:space="preserve">More people are participating in work experience and job placements. </w:t>
      </w:r>
    </w:p>
    <w:p w14:paraId="6E6D02D5" w14:textId="77777777" w:rsidR="007741C0" w:rsidRPr="004111F7" w:rsidRDefault="007741C0" w:rsidP="007741C0">
      <w:pPr>
        <w:pStyle w:val="CListBullet01"/>
        <w:spacing w:line="274" w:lineRule="exact"/>
        <w:rPr>
          <w:lang w:val="en-US" w:eastAsia="en-US"/>
        </w:rPr>
      </w:pPr>
      <w:r>
        <w:rPr>
          <w:lang w:val="en-US" w:eastAsia="en-US"/>
        </w:rPr>
        <w:t>There has been a r</w:t>
      </w:r>
      <w:r w:rsidRPr="004111F7">
        <w:rPr>
          <w:lang w:val="en-US" w:eastAsia="en-US"/>
        </w:rPr>
        <w:t>educti</w:t>
      </w:r>
      <w:r>
        <w:rPr>
          <w:lang w:val="en-US" w:eastAsia="en-US"/>
        </w:rPr>
        <w:t>on in early leavers from school.</w:t>
      </w:r>
    </w:p>
    <w:p w14:paraId="5BC96D90" w14:textId="77777777" w:rsidR="007741C0" w:rsidRDefault="007741C0" w:rsidP="007741C0">
      <w:pPr>
        <w:pStyle w:val="CListBullet01"/>
        <w:spacing w:line="274" w:lineRule="exact"/>
        <w:rPr>
          <w:lang w:val="en-US" w:eastAsia="en-US"/>
        </w:rPr>
      </w:pPr>
      <w:r>
        <w:rPr>
          <w:lang w:val="en-US" w:eastAsia="en-US"/>
        </w:rPr>
        <w:t>There has been a r</w:t>
      </w:r>
      <w:r w:rsidRPr="004111F7">
        <w:rPr>
          <w:lang w:val="en-US" w:eastAsia="en-US"/>
        </w:rPr>
        <w:t>eduction in hospital admissions</w:t>
      </w:r>
      <w:r>
        <w:rPr>
          <w:lang w:val="en-US" w:eastAsia="en-US"/>
        </w:rPr>
        <w:t>.</w:t>
      </w:r>
    </w:p>
    <w:p w14:paraId="2DD4F62F" w14:textId="2DCAE53F" w:rsidR="007741C0" w:rsidRPr="007741C0" w:rsidRDefault="007741C0" w:rsidP="007741C0">
      <w:pPr>
        <w:pStyle w:val="CListBullet01"/>
        <w:spacing w:line="274" w:lineRule="exact"/>
        <w:rPr>
          <w:lang w:val="en-US" w:eastAsia="en-US"/>
        </w:rPr>
      </w:pPr>
      <w:r w:rsidRPr="007741C0">
        <w:rPr>
          <w:lang w:val="en-US"/>
        </w:rPr>
        <w:t>There has been a reduction in youth suicide.</w:t>
      </w:r>
    </w:p>
    <w:p w14:paraId="63D57190" w14:textId="25B863AF" w:rsidR="007741C0" w:rsidRPr="00EB5B5E" w:rsidRDefault="007741C0" w:rsidP="007741C0">
      <w:pPr>
        <w:pStyle w:val="Heading2"/>
        <w:spacing w:line="274" w:lineRule="exact"/>
      </w:pPr>
      <w:r w:rsidRPr="00EB5B5E">
        <w:lastRenderedPageBreak/>
        <w:t>Celebrating Indigenous culture and sense of place</w:t>
      </w:r>
    </w:p>
    <w:p w14:paraId="0E727B01" w14:textId="77777777" w:rsidR="007741C0" w:rsidRPr="00EB5B5E" w:rsidRDefault="007741C0" w:rsidP="007741C0">
      <w:pPr>
        <w:pStyle w:val="Heading2"/>
        <w:spacing w:line="274" w:lineRule="exact"/>
        <w:rPr>
          <w:rFonts w:ascii="Arial" w:hAnsi="Arial"/>
          <w:bCs w:val="0"/>
          <w:iCs w:val="0"/>
          <w:color w:val="363534" w:themeColor="text1"/>
          <w:kern w:val="0"/>
          <w:sz w:val="20"/>
          <w:szCs w:val="20"/>
        </w:rPr>
      </w:pPr>
      <w:r w:rsidRPr="00EB5B5E">
        <w:rPr>
          <w:rFonts w:ascii="Arial" w:hAnsi="Arial"/>
          <w:bCs w:val="0"/>
          <w:iCs w:val="0"/>
          <w:color w:val="363534" w:themeColor="text1"/>
          <w:kern w:val="0"/>
          <w:sz w:val="20"/>
          <w:szCs w:val="20"/>
        </w:rPr>
        <w:t>The real issue that can be impacted:</w:t>
      </w:r>
    </w:p>
    <w:p w14:paraId="58E59919" w14:textId="77777777" w:rsidR="007741C0" w:rsidRPr="006D5A10" w:rsidRDefault="007741C0" w:rsidP="007741C0">
      <w:pPr>
        <w:pStyle w:val="CListBullet01"/>
        <w:spacing w:line="274" w:lineRule="exact"/>
        <w:rPr>
          <w:lang w:val="en-US" w:eastAsia="en-US"/>
        </w:rPr>
      </w:pPr>
      <w:r w:rsidRPr="006D5A10">
        <w:rPr>
          <w:lang w:val="en-US" w:eastAsia="en-US"/>
        </w:rPr>
        <w:t xml:space="preserve">The absence of a treaty prevents Aboriginal and Torres Strait Islander people from true cultural recognition and national engagement. </w:t>
      </w:r>
    </w:p>
    <w:p w14:paraId="7B2F35B6" w14:textId="77777777" w:rsidR="007741C0" w:rsidRPr="006D5A10" w:rsidRDefault="007741C0" w:rsidP="007741C0">
      <w:pPr>
        <w:pStyle w:val="CListBullet01"/>
        <w:spacing w:line="274" w:lineRule="exact"/>
        <w:rPr>
          <w:lang w:val="en-US" w:eastAsia="en-US"/>
        </w:rPr>
      </w:pPr>
      <w:r w:rsidRPr="006D5A10">
        <w:rPr>
          <w:lang w:val="en-US" w:eastAsia="en-US"/>
        </w:rPr>
        <w:t>The lack of funding</w:t>
      </w:r>
      <w:r>
        <w:rPr>
          <w:lang w:val="en-US" w:eastAsia="en-US"/>
        </w:rPr>
        <w:t xml:space="preserve"> towards Aboriginal a</w:t>
      </w:r>
      <w:r w:rsidRPr="006D5A10">
        <w:rPr>
          <w:lang w:val="en-US" w:eastAsia="en-US"/>
        </w:rPr>
        <w:t>nd Torres Strait Islander people and the relevant services.</w:t>
      </w:r>
    </w:p>
    <w:p w14:paraId="5D2C7AF4" w14:textId="77777777" w:rsidR="007741C0" w:rsidRPr="006D5A10" w:rsidRDefault="007741C0" w:rsidP="007741C0">
      <w:pPr>
        <w:pStyle w:val="CListBullet01"/>
        <w:spacing w:line="274" w:lineRule="exact"/>
        <w:rPr>
          <w:lang w:val="en-US" w:eastAsia="en-US"/>
        </w:rPr>
      </w:pPr>
      <w:r w:rsidRPr="006D5A10">
        <w:rPr>
          <w:lang w:val="en-US" w:eastAsia="en-US"/>
        </w:rPr>
        <w:t xml:space="preserve">Management of water and the environment. </w:t>
      </w:r>
    </w:p>
    <w:p w14:paraId="0E75DBF4" w14:textId="77777777" w:rsidR="007741C0" w:rsidRPr="006D5A10" w:rsidRDefault="007741C0" w:rsidP="007741C0">
      <w:pPr>
        <w:pStyle w:val="CListBullet01"/>
        <w:spacing w:line="274" w:lineRule="exact"/>
        <w:rPr>
          <w:lang w:val="en-US" w:eastAsia="en-US"/>
        </w:rPr>
      </w:pPr>
      <w:r w:rsidRPr="006D5A10">
        <w:rPr>
          <w:lang w:val="en-US" w:eastAsia="en-US"/>
        </w:rPr>
        <w:t>Aboriginal and Torres Strait Islander employment rates.</w:t>
      </w:r>
    </w:p>
    <w:p w14:paraId="5A83D60A" w14:textId="77777777" w:rsidR="007741C0" w:rsidRPr="006D5A10" w:rsidRDefault="007741C0" w:rsidP="007741C0">
      <w:pPr>
        <w:pStyle w:val="CListBullet01"/>
        <w:spacing w:line="274" w:lineRule="exact"/>
        <w:rPr>
          <w:lang w:val="en-US" w:eastAsia="en-US"/>
        </w:rPr>
      </w:pPr>
      <w:r w:rsidRPr="006D5A10">
        <w:rPr>
          <w:lang w:val="en-US" w:eastAsia="en-US"/>
        </w:rPr>
        <w:t>Aboriginal and Torres Strait Islander school attendance rate</w:t>
      </w:r>
      <w:r>
        <w:rPr>
          <w:lang w:val="en-US" w:eastAsia="en-US"/>
        </w:rPr>
        <w:t>s</w:t>
      </w:r>
      <w:r w:rsidRPr="006D5A10">
        <w:rPr>
          <w:lang w:val="en-US" w:eastAsia="en-US"/>
        </w:rPr>
        <w:t>.</w:t>
      </w:r>
    </w:p>
    <w:p w14:paraId="0EB71288" w14:textId="77777777" w:rsidR="007741C0" w:rsidRPr="00BD3F15" w:rsidRDefault="007741C0" w:rsidP="007741C0">
      <w:pPr>
        <w:pStyle w:val="CListBullet01"/>
        <w:spacing w:line="274" w:lineRule="exact"/>
        <w:rPr>
          <w:lang w:val="en-US" w:eastAsia="en-US"/>
        </w:rPr>
      </w:pPr>
      <w:r w:rsidRPr="006D5A10">
        <w:rPr>
          <w:lang w:val="en-US" w:eastAsia="en-US"/>
        </w:rPr>
        <w:t>Mental health amongst Aboriginal and Torres Strait Islander people.</w:t>
      </w:r>
    </w:p>
    <w:p w14:paraId="204E972B" w14:textId="77777777" w:rsidR="007741C0" w:rsidRPr="006D5A10" w:rsidRDefault="007741C0" w:rsidP="007741C0">
      <w:pPr>
        <w:pStyle w:val="CListBullet01"/>
        <w:numPr>
          <w:ilvl w:val="0"/>
          <w:numId w:val="0"/>
        </w:numPr>
        <w:spacing w:line="274" w:lineRule="exact"/>
        <w:rPr>
          <w:b/>
          <w:szCs w:val="20"/>
        </w:rPr>
      </w:pPr>
      <w:r w:rsidRPr="006D5A10">
        <w:rPr>
          <w:b/>
          <w:szCs w:val="20"/>
        </w:rPr>
        <w:t>The opportunities are:</w:t>
      </w:r>
    </w:p>
    <w:p w14:paraId="020A0319" w14:textId="77777777" w:rsidR="007741C0" w:rsidRPr="006D5A10" w:rsidRDefault="007741C0" w:rsidP="007741C0">
      <w:pPr>
        <w:pStyle w:val="CListBullet01"/>
        <w:spacing w:line="274" w:lineRule="exact"/>
        <w:rPr>
          <w:lang w:val="en-US" w:eastAsia="en-US"/>
        </w:rPr>
      </w:pPr>
      <w:r w:rsidRPr="006D5A10">
        <w:rPr>
          <w:lang w:val="en-US" w:eastAsia="en-US"/>
        </w:rPr>
        <w:t>The presence of a Treaty:</w:t>
      </w:r>
    </w:p>
    <w:p w14:paraId="55258B94" w14:textId="77777777" w:rsidR="007741C0" w:rsidRPr="006D5A10" w:rsidRDefault="007741C0" w:rsidP="007741C0">
      <w:pPr>
        <w:pStyle w:val="CListBullet02"/>
        <w:tabs>
          <w:tab w:val="clear" w:pos="340"/>
          <w:tab w:val="num" w:pos="715"/>
        </w:tabs>
        <w:spacing w:line="274" w:lineRule="exact"/>
        <w:ind w:left="715" w:hanging="358"/>
        <w:rPr>
          <w:lang w:val="en-US" w:eastAsia="en-US"/>
        </w:rPr>
      </w:pPr>
      <w:r>
        <w:rPr>
          <w:lang w:val="en-US" w:eastAsia="en-US"/>
        </w:rPr>
        <w:t>t</w:t>
      </w:r>
      <w:r w:rsidRPr="006D5A10">
        <w:rPr>
          <w:lang w:val="en-US" w:eastAsia="en-US"/>
        </w:rPr>
        <w:t>o increase sense of place</w:t>
      </w:r>
    </w:p>
    <w:p w14:paraId="1C68A122" w14:textId="77777777" w:rsidR="007741C0" w:rsidRPr="006D5A10" w:rsidRDefault="007741C0" w:rsidP="007741C0">
      <w:pPr>
        <w:pStyle w:val="CListBullet02"/>
        <w:tabs>
          <w:tab w:val="clear" w:pos="340"/>
          <w:tab w:val="num" w:pos="715"/>
        </w:tabs>
        <w:spacing w:line="274" w:lineRule="exact"/>
        <w:ind w:left="715" w:hanging="358"/>
        <w:rPr>
          <w:lang w:val="en-US" w:eastAsia="en-US"/>
        </w:rPr>
      </w:pPr>
      <w:r>
        <w:rPr>
          <w:lang w:val="en-US" w:eastAsia="en-US"/>
        </w:rPr>
        <w:t>t</w:t>
      </w:r>
      <w:r w:rsidRPr="006D5A10">
        <w:rPr>
          <w:lang w:val="en-US" w:eastAsia="en-US"/>
        </w:rPr>
        <w:t>o educate on traditional waters and lands</w:t>
      </w:r>
    </w:p>
    <w:p w14:paraId="74FA6333" w14:textId="77777777" w:rsidR="007741C0" w:rsidRPr="006D5A10" w:rsidRDefault="007741C0" w:rsidP="007741C0">
      <w:pPr>
        <w:pStyle w:val="CListBullet02"/>
        <w:tabs>
          <w:tab w:val="clear" w:pos="340"/>
          <w:tab w:val="num" w:pos="715"/>
        </w:tabs>
        <w:spacing w:line="274" w:lineRule="exact"/>
        <w:ind w:left="715" w:hanging="358"/>
        <w:rPr>
          <w:lang w:val="en-US" w:eastAsia="en-US"/>
        </w:rPr>
      </w:pPr>
      <w:r>
        <w:rPr>
          <w:lang w:val="en-US" w:eastAsia="en-US"/>
        </w:rPr>
        <w:t>t</w:t>
      </w:r>
      <w:r w:rsidRPr="006D5A10">
        <w:rPr>
          <w:lang w:val="en-US" w:eastAsia="en-US"/>
        </w:rPr>
        <w:t>o harness positive relationships between first peoples and the rest of the Australian population</w:t>
      </w:r>
    </w:p>
    <w:p w14:paraId="44BC912A" w14:textId="77777777" w:rsidR="007741C0" w:rsidRPr="006D5A10" w:rsidRDefault="007741C0" w:rsidP="007741C0">
      <w:pPr>
        <w:pStyle w:val="CListBullet02"/>
        <w:tabs>
          <w:tab w:val="clear" w:pos="340"/>
          <w:tab w:val="num" w:pos="715"/>
        </w:tabs>
        <w:spacing w:line="274" w:lineRule="exact"/>
        <w:ind w:left="715" w:hanging="358"/>
        <w:rPr>
          <w:lang w:val="en-US" w:eastAsia="en-US"/>
        </w:rPr>
      </w:pPr>
      <w:r>
        <w:rPr>
          <w:lang w:val="en-US" w:eastAsia="en-US"/>
        </w:rPr>
        <w:t>t</w:t>
      </w:r>
      <w:r w:rsidRPr="006D5A10">
        <w:rPr>
          <w:lang w:val="en-US" w:eastAsia="en-US"/>
        </w:rPr>
        <w:t>o improve service delivery</w:t>
      </w:r>
    </w:p>
    <w:p w14:paraId="1119D8FE" w14:textId="77777777" w:rsidR="007741C0" w:rsidRPr="006D5A10" w:rsidRDefault="007741C0" w:rsidP="007741C0">
      <w:pPr>
        <w:pStyle w:val="CListBullet02"/>
        <w:tabs>
          <w:tab w:val="clear" w:pos="340"/>
          <w:tab w:val="num" w:pos="715"/>
        </w:tabs>
        <w:spacing w:line="274" w:lineRule="exact"/>
        <w:ind w:left="715" w:hanging="358"/>
        <w:rPr>
          <w:lang w:val="en-US" w:eastAsia="en-US"/>
        </w:rPr>
      </w:pPr>
      <w:r>
        <w:rPr>
          <w:lang w:val="en-US" w:eastAsia="en-US"/>
        </w:rPr>
        <w:t>t</w:t>
      </w:r>
      <w:r w:rsidRPr="006D5A10">
        <w:rPr>
          <w:lang w:val="en-US" w:eastAsia="en-US"/>
        </w:rPr>
        <w:t>o promote equal and fair negotiations</w:t>
      </w:r>
    </w:p>
    <w:p w14:paraId="27A64EDC" w14:textId="77777777" w:rsidR="007741C0" w:rsidRPr="006D5A10" w:rsidRDefault="007741C0" w:rsidP="007741C0">
      <w:pPr>
        <w:pStyle w:val="CListBullet02"/>
        <w:tabs>
          <w:tab w:val="clear" w:pos="340"/>
          <w:tab w:val="num" w:pos="715"/>
        </w:tabs>
        <w:spacing w:line="274" w:lineRule="exact"/>
        <w:ind w:left="715" w:hanging="358"/>
        <w:rPr>
          <w:lang w:val="en-US" w:eastAsia="en-US"/>
        </w:rPr>
      </w:pPr>
      <w:r>
        <w:rPr>
          <w:lang w:val="en-US" w:eastAsia="en-US"/>
        </w:rPr>
        <w:t>t</w:t>
      </w:r>
      <w:r w:rsidRPr="006D5A10">
        <w:rPr>
          <w:lang w:val="en-US" w:eastAsia="en-US"/>
        </w:rPr>
        <w:t xml:space="preserve">o support mental health in </w:t>
      </w:r>
      <w:r>
        <w:rPr>
          <w:lang w:val="en-US" w:eastAsia="en-US"/>
        </w:rPr>
        <w:t xml:space="preserve">the </w:t>
      </w:r>
      <w:r w:rsidRPr="006D5A10">
        <w:rPr>
          <w:lang w:val="en-US" w:eastAsia="en-US"/>
        </w:rPr>
        <w:t>community</w:t>
      </w:r>
    </w:p>
    <w:p w14:paraId="322C0572" w14:textId="77777777" w:rsidR="007741C0" w:rsidRPr="006D5A10" w:rsidRDefault="007741C0" w:rsidP="007741C0">
      <w:pPr>
        <w:pStyle w:val="CListBullet02"/>
        <w:tabs>
          <w:tab w:val="clear" w:pos="340"/>
          <w:tab w:val="num" w:pos="715"/>
        </w:tabs>
        <w:spacing w:line="274" w:lineRule="exact"/>
        <w:ind w:left="715" w:hanging="358"/>
        <w:rPr>
          <w:lang w:val="en-US" w:eastAsia="en-US"/>
        </w:rPr>
      </w:pPr>
      <w:r>
        <w:rPr>
          <w:lang w:val="en-US" w:eastAsia="en-US"/>
        </w:rPr>
        <w:t>t</w:t>
      </w:r>
      <w:r w:rsidRPr="006D5A10">
        <w:rPr>
          <w:lang w:val="en-US" w:eastAsia="en-US"/>
        </w:rPr>
        <w:t xml:space="preserve">o drive housing solutions for the community.   </w:t>
      </w:r>
    </w:p>
    <w:p w14:paraId="5DD9B0BE" w14:textId="77777777" w:rsidR="007741C0" w:rsidRPr="006D5A10" w:rsidRDefault="007741C0" w:rsidP="007741C0">
      <w:pPr>
        <w:pStyle w:val="CListBullet01"/>
        <w:spacing w:line="274" w:lineRule="exact"/>
        <w:rPr>
          <w:lang w:val="en-US" w:eastAsia="en-US"/>
        </w:rPr>
      </w:pPr>
      <w:r>
        <w:rPr>
          <w:lang w:val="en-US" w:eastAsia="en-US"/>
        </w:rPr>
        <w:t>I</w:t>
      </w:r>
      <w:r w:rsidRPr="006D5A10">
        <w:rPr>
          <w:lang w:val="en-US" w:eastAsia="en-US"/>
        </w:rPr>
        <w:t>mplement</w:t>
      </w:r>
      <w:r>
        <w:rPr>
          <w:lang w:val="en-US" w:eastAsia="en-US"/>
        </w:rPr>
        <w:t xml:space="preserve"> </w:t>
      </w:r>
      <w:r w:rsidRPr="006D5A10">
        <w:rPr>
          <w:lang w:val="en-US" w:eastAsia="en-US"/>
        </w:rPr>
        <w:t xml:space="preserve">statues, signage, languages and stories in public spaces to share Aboriginal and Torres Strait Islander histories and presence with local communities. </w:t>
      </w:r>
    </w:p>
    <w:p w14:paraId="035E4A0F" w14:textId="09525810" w:rsidR="007741C0" w:rsidRPr="00BD3F15" w:rsidRDefault="007741C0" w:rsidP="007741C0">
      <w:pPr>
        <w:pStyle w:val="CListBullet01"/>
        <w:spacing w:line="274" w:lineRule="exact"/>
        <w:rPr>
          <w:lang w:val="en-US" w:eastAsia="en-US"/>
        </w:rPr>
      </w:pPr>
      <w:r w:rsidRPr="00645BA7">
        <w:rPr>
          <w:lang w:val="en-US" w:eastAsia="en-US"/>
        </w:rPr>
        <w:t>Creat</w:t>
      </w:r>
      <w:r>
        <w:rPr>
          <w:lang w:val="en-US" w:eastAsia="en-US"/>
        </w:rPr>
        <w:t xml:space="preserve">e </w:t>
      </w:r>
      <w:r w:rsidRPr="00645BA7">
        <w:rPr>
          <w:lang w:val="en-US" w:eastAsia="en-US"/>
        </w:rPr>
        <w:t xml:space="preserve">new jobs within the education sector, to educate and engage youth with Aboriginal and Torres Strait Islander teachings.  </w:t>
      </w:r>
    </w:p>
    <w:p w14:paraId="534BDD8A" w14:textId="77777777" w:rsidR="007741C0" w:rsidRPr="00645BA7" w:rsidRDefault="007741C0" w:rsidP="007741C0">
      <w:pPr>
        <w:pStyle w:val="CBodyLight"/>
        <w:spacing w:line="274" w:lineRule="exact"/>
        <w:rPr>
          <w:b/>
          <w:szCs w:val="20"/>
        </w:rPr>
      </w:pPr>
      <w:r w:rsidRPr="00645BA7">
        <w:rPr>
          <w:b/>
          <w:szCs w:val="20"/>
        </w:rPr>
        <w:t>We will know we are successful when:</w:t>
      </w:r>
    </w:p>
    <w:p w14:paraId="207EEAE6" w14:textId="77777777" w:rsidR="007741C0" w:rsidRPr="00645BA7" w:rsidRDefault="007741C0" w:rsidP="007741C0">
      <w:pPr>
        <w:pStyle w:val="CListBullet01"/>
        <w:spacing w:line="274" w:lineRule="exact"/>
        <w:rPr>
          <w:lang w:val="en-US" w:eastAsia="en-US"/>
        </w:rPr>
      </w:pPr>
      <w:r w:rsidRPr="00645BA7">
        <w:rPr>
          <w:lang w:val="en-US" w:eastAsia="en-US"/>
        </w:rPr>
        <w:t xml:space="preserve">Non-indigenous communities engage with Aboriginal and Torres Strait </w:t>
      </w:r>
      <w:r>
        <w:rPr>
          <w:lang w:val="en-US" w:eastAsia="en-US"/>
        </w:rPr>
        <w:t xml:space="preserve">Islander </w:t>
      </w:r>
      <w:r w:rsidRPr="00645BA7">
        <w:rPr>
          <w:lang w:val="en-US" w:eastAsia="en-US"/>
        </w:rPr>
        <w:t>communities, collectively celebrating Indigenous culture, history and place.</w:t>
      </w:r>
    </w:p>
    <w:p w14:paraId="40064562" w14:textId="77777777" w:rsidR="007741C0" w:rsidRPr="00645BA7" w:rsidRDefault="007741C0" w:rsidP="007741C0">
      <w:pPr>
        <w:pStyle w:val="CListBullet01"/>
        <w:spacing w:line="274" w:lineRule="exact"/>
        <w:rPr>
          <w:lang w:val="en-US" w:eastAsia="en-US"/>
        </w:rPr>
      </w:pPr>
      <w:r w:rsidRPr="00645BA7">
        <w:rPr>
          <w:lang w:val="en-US" w:eastAsia="en-US"/>
        </w:rPr>
        <w:t>The Aboriginal and Torres Strait Islander c</w:t>
      </w:r>
      <w:r>
        <w:rPr>
          <w:lang w:val="en-US" w:eastAsia="en-US"/>
        </w:rPr>
        <w:t>ommunities</w:t>
      </w:r>
      <w:r w:rsidRPr="00645BA7">
        <w:rPr>
          <w:lang w:val="en-US" w:eastAsia="en-US"/>
        </w:rPr>
        <w:t xml:space="preserve"> have greater engagement, empowerment and authority over their lives. </w:t>
      </w:r>
    </w:p>
    <w:p w14:paraId="3B0C39D3" w14:textId="77777777" w:rsidR="007741C0" w:rsidRDefault="007741C0" w:rsidP="007741C0">
      <w:pPr>
        <w:pStyle w:val="CListBullet01"/>
        <w:spacing w:line="274" w:lineRule="exact"/>
        <w:rPr>
          <w:lang w:val="en-US" w:eastAsia="en-US"/>
        </w:rPr>
      </w:pPr>
      <w:r>
        <w:rPr>
          <w:lang w:val="en-US" w:eastAsia="en-US"/>
        </w:rPr>
        <w:t>The m</w:t>
      </w:r>
      <w:r w:rsidRPr="00645BA7">
        <w:rPr>
          <w:lang w:val="en-US" w:eastAsia="en-US"/>
        </w:rPr>
        <w:t xml:space="preserve">ainstream school curriculum changes to include the languages, histories and stories of Aboriginal and Torres Strait Islander peoples.  </w:t>
      </w:r>
    </w:p>
    <w:p w14:paraId="10A8A722" w14:textId="2733823B" w:rsidR="007741C0" w:rsidRDefault="007741C0" w:rsidP="009F7FFB">
      <w:pPr>
        <w:pStyle w:val="CListBullet01"/>
        <w:spacing w:line="274" w:lineRule="exact"/>
        <w:rPr>
          <w:lang w:val="en-US" w:eastAsia="en-US"/>
        </w:rPr>
      </w:pPr>
      <w:r w:rsidRPr="007741C0">
        <w:rPr>
          <w:lang w:val="en-US" w:eastAsia="en-US"/>
        </w:rPr>
        <w:t>A treaty is adopted</w:t>
      </w:r>
      <w:r>
        <w:rPr>
          <w:lang w:val="en-US" w:eastAsia="en-US"/>
        </w:rPr>
        <w:t>.</w:t>
      </w:r>
    </w:p>
    <w:p w14:paraId="73CF9A73" w14:textId="77777777" w:rsidR="007741C0" w:rsidRPr="00D804B1" w:rsidRDefault="007741C0" w:rsidP="007741C0">
      <w:pPr>
        <w:pStyle w:val="Heading2"/>
        <w:spacing w:line="274" w:lineRule="exact"/>
      </w:pPr>
      <w:r>
        <w:t>Water</w:t>
      </w:r>
    </w:p>
    <w:p w14:paraId="7E6520CA" w14:textId="77777777" w:rsidR="007741C0" w:rsidRPr="00062DA0" w:rsidRDefault="007741C0" w:rsidP="007741C0">
      <w:pPr>
        <w:pStyle w:val="CListBullet01"/>
        <w:numPr>
          <w:ilvl w:val="0"/>
          <w:numId w:val="0"/>
        </w:numPr>
        <w:spacing w:line="274" w:lineRule="exact"/>
        <w:rPr>
          <w:rFonts w:asciiTheme="majorHAnsi" w:hAnsiTheme="majorHAnsi" w:cstheme="majorHAnsi"/>
          <w:b/>
          <w:szCs w:val="20"/>
        </w:rPr>
      </w:pPr>
      <w:r w:rsidRPr="00062DA0">
        <w:rPr>
          <w:rFonts w:asciiTheme="majorHAnsi" w:hAnsiTheme="majorHAnsi" w:cstheme="majorHAnsi"/>
          <w:b/>
          <w:szCs w:val="20"/>
        </w:rPr>
        <w:t>The real issue that can be impacted:</w:t>
      </w:r>
    </w:p>
    <w:p w14:paraId="08A7DEB2" w14:textId="77777777" w:rsidR="007741C0" w:rsidRPr="00062DA0" w:rsidRDefault="007741C0" w:rsidP="007741C0">
      <w:pPr>
        <w:pStyle w:val="CListBullet01"/>
        <w:spacing w:line="274" w:lineRule="exact"/>
        <w:rPr>
          <w:lang w:val="en-US" w:eastAsia="en-US"/>
        </w:rPr>
      </w:pPr>
      <w:r w:rsidRPr="00062DA0">
        <w:rPr>
          <w:lang w:val="en-US" w:eastAsia="en-US"/>
        </w:rPr>
        <w:t>Community's preparedness to pay for recycled or alternative water</w:t>
      </w:r>
      <w:r>
        <w:rPr>
          <w:lang w:val="en-US" w:eastAsia="en-US"/>
        </w:rPr>
        <w:t>.</w:t>
      </w:r>
    </w:p>
    <w:p w14:paraId="2B170923" w14:textId="77777777" w:rsidR="007741C0" w:rsidRDefault="007741C0" w:rsidP="007741C0">
      <w:pPr>
        <w:pStyle w:val="CListBullet01"/>
        <w:spacing w:line="274" w:lineRule="exact"/>
        <w:rPr>
          <w:lang w:val="en-US" w:eastAsia="en-US"/>
        </w:rPr>
      </w:pPr>
      <w:r>
        <w:rPr>
          <w:lang w:val="en-US" w:eastAsia="en-US"/>
        </w:rPr>
        <w:t>The over consumption and waste of limited drinking water.</w:t>
      </w:r>
    </w:p>
    <w:p w14:paraId="2DC65F94" w14:textId="77777777" w:rsidR="007741C0" w:rsidRPr="00062DA0" w:rsidRDefault="007741C0" w:rsidP="007741C0">
      <w:pPr>
        <w:pStyle w:val="CListBullet01"/>
        <w:spacing w:line="274" w:lineRule="exact"/>
        <w:rPr>
          <w:lang w:val="en-US" w:eastAsia="en-US"/>
        </w:rPr>
      </w:pPr>
      <w:r>
        <w:rPr>
          <w:lang w:val="en-US" w:eastAsia="en-US"/>
        </w:rPr>
        <w:t xml:space="preserve">Trading </w:t>
      </w:r>
      <w:r w:rsidRPr="00062DA0">
        <w:rPr>
          <w:lang w:val="en-US" w:eastAsia="en-US"/>
        </w:rPr>
        <w:t>allocations for water is low in 2018/19 budget.</w:t>
      </w:r>
    </w:p>
    <w:p w14:paraId="2E4D7EC4" w14:textId="77777777" w:rsidR="007741C0" w:rsidRPr="00062DA0" w:rsidRDefault="007741C0" w:rsidP="007741C0">
      <w:pPr>
        <w:pStyle w:val="CListBullet01"/>
        <w:spacing w:line="274" w:lineRule="exact"/>
        <w:rPr>
          <w:lang w:val="en-US" w:eastAsia="en-US"/>
        </w:rPr>
      </w:pPr>
      <w:r>
        <w:rPr>
          <w:lang w:val="en-US" w:eastAsia="en-US"/>
        </w:rPr>
        <w:t>The cost of water.</w:t>
      </w:r>
    </w:p>
    <w:p w14:paraId="6E050269" w14:textId="77777777" w:rsidR="007741C0" w:rsidRPr="003A165C" w:rsidRDefault="007741C0" w:rsidP="007741C0">
      <w:pPr>
        <w:pStyle w:val="CListBullet01"/>
        <w:spacing w:line="274" w:lineRule="exact"/>
        <w:rPr>
          <w:lang w:val="en-US" w:eastAsia="en-US"/>
        </w:rPr>
      </w:pPr>
      <w:r w:rsidRPr="00062DA0">
        <w:rPr>
          <w:lang w:val="en-US" w:eastAsia="en-US"/>
        </w:rPr>
        <w:t>Recycled</w:t>
      </w:r>
      <w:r>
        <w:rPr>
          <w:lang w:val="en-US" w:eastAsia="en-US"/>
        </w:rPr>
        <w:t xml:space="preserve"> and storm</w:t>
      </w:r>
      <w:r w:rsidRPr="00062DA0">
        <w:rPr>
          <w:lang w:val="en-US" w:eastAsia="en-US"/>
        </w:rPr>
        <w:t xml:space="preserve"> </w:t>
      </w:r>
      <w:r>
        <w:rPr>
          <w:lang w:val="en-US" w:eastAsia="en-US"/>
        </w:rPr>
        <w:t>water are</w:t>
      </w:r>
      <w:r w:rsidRPr="00062DA0">
        <w:rPr>
          <w:lang w:val="en-US" w:eastAsia="en-US"/>
        </w:rPr>
        <w:t xml:space="preserve"> underutilized resource</w:t>
      </w:r>
      <w:r>
        <w:rPr>
          <w:lang w:val="en-US" w:eastAsia="en-US"/>
        </w:rPr>
        <w:t>s.</w:t>
      </w:r>
    </w:p>
    <w:p w14:paraId="513A74D9" w14:textId="77777777" w:rsidR="007741C0" w:rsidRPr="00062DA0" w:rsidRDefault="007741C0" w:rsidP="007741C0">
      <w:pPr>
        <w:pStyle w:val="CListBullet01"/>
        <w:numPr>
          <w:ilvl w:val="0"/>
          <w:numId w:val="0"/>
        </w:numPr>
        <w:spacing w:line="274" w:lineRule="exact"/>
        <w:rPr>
          <w:rFonts w:asciiTheme="majorHAnsi" w:hAnsiTheme="majorHAnsi" w:cstheme="majorHAnsi"/>
          <w:b/>
          <w:szCs w:val="20"/>
        </w:rPr>
      </w:pPr>
      <w:r w:rsidRPr="00062DA0">
        <w:rPr>
          <w:rFonts w:asciiTheme="majorHAnsi" w:hAnsiTheme="majorHAnsi" w:cstheme="majorHAnsi"/>
          <w:b/>
          <w:szCs w:val="20"/>
        </w:rPr>
        <w:t>The opportunities are:</w:t>
      </w:r>
    </w:p>
    <w:p w14:paraId="4AA188AA" w14:textId="77777777" w:rsidR="007741C0" w:rsidRDefault="007741C0" w:rsidP="007741C0">
      <w:pPr>
        <w:pStyle w:val="CListBullet01"/>
        <w:spacing w:line="274" w:lineRule="exact"/>
        <w:rPr>
          <w:lang w:val="en-US" w:eastAsia="en-US"/>
        </w:rPr>
      </w:pPr>
      <w:r>
        <w:rPr>
          <w:lang w:val="en-US" w:eastAsia="en-US"/>
        </w:rPr>
        <w:t>Promote</w:t>
      </w:r>
      <w:r w:rsidRPr="00062DA0">
        <w:rPr>
          <w:lang w:val="en-US" w:eastAsia="en-US"/>
        </w:rPr>
        <w:t xml:space="preserve"> economic growth</w:t>
      </w:r>
      <w:r>
        <w:rPr>
          <w:lang w:val="en-US" w:eastAsia="en-US"/>
        </w:rPr>
        <w:t xml:space="preserve"> through an increase in alternative water resources.</w:t>
      </w:r>
    </w:p>
    <w:p w14:paraId="3204C7D0" w14:textId="77777777" w:rsidR="007741C0" w:rsidRPr="00062DA0" w:rsidRDefault="007741C0" w:rsidP="007741C0">
      <w:pPr>
        <w:pStyle w:val="CListBullet01"/>
        <w:spacing w:line="274" w:lineRule="exact"/>
        <w:rPr>
          <w:lang w:val="en-US" w:eastAsia="en-US"/>
        </w:rPr>
      </w:pPr>
      <w:r w:rsidRPr="00062DA0">
        <w:rPr>
          <w:lang w:val="en-US" w:eastAsia="en-US"/>
        </w:rPr>
        <w:t>Improv</w:t>
      </w:r>
      <w:r>
        <w:rPr>
          <w:lang w:val="en-US" w:eastAsia="en-US"/>
        </w:rPr>
        <w:t>e</w:t>
      </w:r>
      <w:r w:rsidRPr="00062DA0">
        <w:rPr>
          <w:lang w:val="en-US" w:eastAsia="en-US"/>
        </w:rPr>
        <w:t xml:space="preserve"> the efficiency of residential water use</w:t>
      </w:r>
      <w:r>
        <w:rPr>
          <w:lang w:val="en-US" w:eastAsia="en-US"/>
        </w:rPr>
        <w:t>.</w:t>
      </w:r>
    </w:p>
    <w:p w14:paraId="7C72392C" w14:textId="77777777" w:rsidR="007741C0" w:rsidRPr="003A165C" w:rsidRDefault="007741C0" w:rsidP="007741C0">
      <w:pPr>
        <w:pStyle w:val="CListBullet01"/>
        <w:spacing w:line="274" w:lineRule="exact"/>
        <w:rPr>
          <w:lang w:val="en-US" w:eastAsia="en-US"/>
        </w:rPr>
      </w:pPr>
      <w:r>
        <w:rPr>
          <w:lang w:val="en-US" w:eastAsia="en-US"/>
        </w:rPr>
        <w:t>I</w:t>
      </w:r>
      <w:r w:rsidRPr="00062DA0">
        <w:rPr>
          <w:lang w:val="en-US" w:eastAsia="en-US"/>
        </w:rPr>
        <w:t>mprov</w:t>
      </w:r>
      <w:r>
        <w:rPr>
          <w:lang w:val="en-US" w:eastAsia="en-US"/>
        </w:rPr>
        <w:t>e</w:t>
      </w:r>
      <w:r w:rsidRPr="00062DA0">
        <w:rPr>
          <w:lang w:val="en-US" w:eastAsia="en-US"/>
        </w:rPr>
        <w:t xml:space="preserve"> livability</w:t>
      </w:r>
      <w:r>
        <w:rPr>
          <w:lang w:val="en-US" w:eastAsia="en-US"/>
        </w:rPr>
        <w:t xml:space="preserve"> and public green spaces.</w:t>
      </w:r>
    </w:p>
    <w:p w14:paraId="4508392E" w14:textId="77777777" w:rsidR="007741C0" w:rsidRPr="00062DA0" w:rsidRDefault="007741C0" w:rsidP="007741C0">
      <w:pPr>
        <w:pStyle w:val="CBodyLight"/>
        <w:spacing w:line="274" w:lineRule="exact"/>
        <w:rPr>
          <w:rFonts w:asciiTheme="majorHAnsi" w:hAnsiTheme="majorHAnsi" w:cstheme="majorHAnsi"/>
          <w:b/>
          <w:szCs w:val="20"/>
        </w:rPr>
      </w:pPr>
      <w:r w:rsidRPr="00062DA0">
        <w:rPr>
          <w:rFonts w:asciiTheme="majorHAnsi" w:hAnsiTheme="majorHAnsi" w:cstheme="majorHAnsi"/>
          <w:b/>
          <w:szCs w:val="20"/>
        </w:rPr>
        <w:t>We will know we are successful when:</w:t>
      </w:r>
    </w:p>
    <w:p w14:paraId="67867EA3" w14:textId="77777777" w:rsidR="007741C0" w:rsidRPr="009F587B" w:rsidRDefault="007741C0" w:rsidP="007741C0">
      <w:pPr>
        <w:pStyle w:val="CListBullet01"/>
        <w:spacing w:line="274" w:lineRule="exact"/>
        <w:rPr>
          <w:lang w:val="en-US" w:eastAsia="en-US"/>
        </w:rPr>
      </w:pPr>
      <w:r>
        <w:rPr>
          <w:lang w:val="en-US" w:eastAsia="en-US"/>
        </w:rPr>
        <w:t>There has been a reduction to the amount of waste discharged into the bay.</w:t>
      </w:r>
    </w:p>
    <w:p w14:paraId="2DB526C1" w14:textId="77777777" w:rsidR="007741C0" w:rsidRPr="00062DA0" w:rsidRDefault="007741C0" w:rsidP="007741C0">
      <w:pPr>
        <w:pStyle w:val="CListBullet01"/>
        <w:spacing w:line="274" w:lineRule="exact"/>
        <w:rPr>
          <w:lang w:val="en-US" w:eastAsia="en-US"/>
        </w:rPr>
      </w:pPr>
      <w:r>
        <w:rPr>
          <w:lang w:val="en-US" w:eastAsia="en-US"/>
        </w:rPr>
        <w:t xml:space="preserve">Jobs have been created due to the demand of alternative water resources. </w:t>
      </w:r>
    </w:p>
    <w:p w14:paraId="199C9767" w14:textId="4367E88A" w:rsidR="007741C0" w:rsidRPr="00062DA0" w:rsidRDefault="007741C0" w:rsidP="007741C0">
      <w:pPr>
        <w:pStyle w:val="CListBullet01"/>
        <w:spacing w:line="274" w:lineRule="exact"/>
        <w:rPr>
          <w:lang w:val="en-US" w:eastAsia="en-US"/>
        </w:rPr>
      </w:pPr>
      <w:r>
        <w:rPr>
          <w:lang w:val="en-US" w:eastAsia="en-US"/>
        </w:rPr>
        <w:t>Green spaces are thriving and healthy.</w:t>
      </w:r>
    </w:p>
    <w:p w14:paraId="7E17D83D" w14:textId="2DFD7FC1" w:rsidR="007741C0" w:rsidRPr="00785B8F" w:rsidRDefault="007741C0" w:rsidP="004F76EA">
      <w:pPr>
        <w:pStyle w:val="CListBullet01"/>
        <w:spacing w:line="274" w:lineRule="exact"/>
      </w:pPr>
      <w:r>
        <w:rPr>
          <w:lang w:val="en-US" w:eastAsia="en-US"/>
        </w:rPr>
        <w:t>Property values have improved.</w:t>
      </w:r>
    </w:p>
    <w:p w14:paraId="7A174B5F" w14:textId="711AD29F" w:rsidR="00785B8F" w:rsidRPr="004F76EA" w:rsidRDefault="00785B8F" w:rsidP="00785B8F">
      <w:pPr>
        <w:pStyle w:val="CListBullet01"/>
        <w:numPr>
          <w:ilvl w:val="0"/>
          <w:numId w:val="0"/>
        </w:numPr>
        <w:spacing w:line="274" w:lineRule="exact"/>
      </w:pPr>
      <w:r w:rsidRPr="00785B8F">
        <w:rPr>
          <w:noProof/>
          <w:lang w:val="en-US" w:eastAsia="en-US"/>
        </w:rPr>
        <w:drawing>
          <wp:anchor distT="0" distB="0" distL="114300" distR="114300" simplePos="0" relativeHeight="251672064" behindDoc="1" locked="0" layoutInCell="1" allowOverlap="1" wp14:anchorId="050DD165" wp14:editId="0008377F">
            <wp:simplePos x="0" y="0"/>
            <wp:positionH relativeFrom="page">
              <wp:posOffset>3877310</wp:posOffset>
            </wp:positionH>
            <wp:positionV relativeFrom="page">
              <wp:posOffset>8345170</wp:posOffset>
            </wp:positionV>
            <wp:extent cx="3122295" cy="1793875"/>
            <wp:effectExtent l="0" t="0" r="1905" b="0"/>
            <wp:wrapTight wrapText="bothSides">
              <wp:wrapPolygon edited="0">
                <wp:start x="0" y="0"/>
                <wp:lineTo x="0" y="21332"/>
                <wp:lineTo x="21481" y="21332"/>
                <wp:lineTo x="21481" y="0"/>
                <wp:lineTo x="0" y="0"/>
              </wp:wrapPolygon>
            </wp:wrapTight>
            <wp:docPr id="39" name="Picture 39" descr="G:\LIPP\SD Policy and Strategy Restricted\Metro Partnerships\Assemblies\2018\Photography and videography\Southern\Keyphoto_Southern_Partnership\2018-08-01 DELWP Southern Region 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IPP\SD Policy and Strategy Restricted\Metro Partnerships\Assemblies\2018\Photography and videography\Southern\Keyphoto_Southern_Partnership\2018-08-01 DELWP Southern Region 0734.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8450" t="6881" b="22880"/>
                    <a:stretch/>
                  </pic:blipFill>
                  <pic:spPr bwMode="auto">
                    <a:xfrm>
                      <a:off x="0" y="0"/>
                      <a:ext cx="3122295" cy="179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3CC64F" w14:textId="77777777" w:rsidR="00785B8F" w:rsidRDefault="00785B8F" w:rsidP="009F7FFB">
      <w:pPr>
        <w:pStyle w:val="Heading2"/>
        <w:spacing w:line="274" w:lineRule="exact"/>
        <w:sectPr w:rsidR="00785B8F" w:rsidSect="003A29DE">
          <w:pgSz w:w="11907" w:h="16840" w:code="9"/>
          <w:pgMar w:top="2268" w:right="1134" w:bottom="1134" w:left="1134" w:header="284" w:footer="284" w:gutter="0"/>
          <w:cols w:num="2" w:space="283"/>
          <w:docGrid w:linePitch="360"/>
        </w:sectPr>
      </w:pPr>
    </w:p>
    <w:p w14:paraId="7BAED4A9" w14:textId="409E26A1" w:rsidR="00EB5B5E" w:rsidRDefault="00EB5B5E" w:rsidP="009F7FFB">
      <w:pPr>
        <w:pStyle w:val="Heading2"/>
        <w:spacing w:line="274" w:lineRule="exact"/>
      </w:pPr>
      <w:r>
        <w:lastRenderedPageBreak/>
        <w:t>Community Safety</w:t>
      </w:r>
    </w:p>
    <w:p w14:paraId="2B7C6D91" w14:textId="77777777" w:rsidR="00EB5B5E" w:rsidRPr="002A01A8" w:rsidRDefault="00EB5B5E" w:rsidP="009F7FFB">
      <w:pPr>
        <w:pStyle w:val="CListBullet01"/>
        <w:numPr>
          <w:ilvl w:val="0"/>
          <w:numId w:val="0"/>
        </w:numPr>
        <w:spacing w:line="274" w:lineRule="exact"/>
        <w:rPr>
          <w:b/>
          <w:szCs w:val="20"/>
        </w:rPr>
      </w:pPr>
      <w:r w:rsidRPr="002A01A8">
        <w:rPr>
          <w:b/>
          <w:szCs w:val="20"/>
        </w:rPr>
        <w:t>The real issue that can be impacted:</w:t>
      </w:r>
    </w:p>
    <w:p w14:paraId="5F841696" w14:textId="77777777" w:rsidR="00EB5B5E" w:rsidRPr="002A01A8" w:rsidRDefault="00EB5B5E" w:rsidP="009F7FFB">
      <w:pPr>
        <w:pStyle w:val="CListBullet01"/>
        <w:spacing w:line="274" w:lineRule="exact"/>
        <w:rPr>
          <w:lang w:val="en-US" w:eastAsia="en-US"/>
        </w:rPr>
      </w:pPr>
      <w:r w:rsidRPr="002A01A8">
        <w:rPr>
          <w:lang w:val="en-US" w:eastAsia="en-US"/>
        </w:rPr>
        <w:t>The presence of domestic violence.</w:t>
      </w:r>
    </w:p>
    <w:p w14:paraId="69635A32" w14:textId="77777777" w:rsidR="00EB5B5E" w:rsidRPr="002A01A8" w:rsidRDefault="00EB5B5E" w:rsidP="009F7FFB">
      <w:pPr>
        <w:pStyle w:val="CListBullet01"/>
        <w:spacing w:line="274" w:lineRule="exact"/>
        <w:rPr>
          <w:lang w:val="en-US" w:eastAsia="en-US"/>
        </w:rPr>
      </w:pPr>
      <w:r w:rsidRPr="002A01A8">
        <w:rPr>
          <w:lang w:val="en-US" w:eastAsia="en-US"/>
        </w:rPr>
        <w:t>The presence of chronic stress.</w:t>
      </w:r>
    </w:p>
    <w:p w14:paraId="23882AF9" w14:textId="77777777" w:rsidR="00EB5B5E" w:rsidRPr="002A01A8" w:rsidRDefault="00EB5B5E" w:rsidP="009F7FFB">
      <w:pPr>
        <w:pStyle w:val="CListBullet01"/>
        <w:spacing w:line="274" w:lineRule="exact"/>
        <w:rPr>
          <w:lang w:val="en-US" w:eastAsia="en-US"/>
        </w:rPr>
      </w:pPr>
      <w:r w:rsidRPr="002A01A8">
        <w:rPr>
          <w:lang w:val="en-US" w:eastAsia="en-US"/>
        </w:rPr>
        <w:t xml:space="preserve">The presence of social isolation. </w:t>
      </w:r>
    </w:p>
    <w:p w14:paraId="39E56122" w14:textId="77777777" w:rsidR="00EB5B5E" w:rsidRPr="00BD3F15" w:rsidRDefault="00EB5B5E" w:rsidP="009F7FFB">
      <w:pPr>
        <w:pStyle w:val="CListBullet01"/>
        <w:spacing w:line="274" w:lineRule="exact"/>
        <w:rPr>
          <w:lang w:val="en-US" w:eastAsia="en-US"/>
        </w:rPr>
      </w:pPr>
      <w:r w:rsidRPr="002A01A8">
        <w:rPr>
          <w:lang w:val="en-US" w:eastAsia="en-US"/>
        </w:rPr>
        <w:t xml:space="preserve">Unsafe public environments. </w:t>
      </w:r>
    </w:p>
    <w:p w14:paraId="2FCC248D" w14:textId="7F8FED6D" w:rsidR="00EB5B5E" w:rsidRPr="002A01A8" w:rsidRDefault="00EB5B5E" w:rsidP="009F7FFB">
      <w:pPr>
        <w:pStyle w:val="CListBullet01"/>
        <w:numPr>
          <w:ilvl w:val="0"/>
          <w:numId w:val="0"/>
        </w:numPr>
        <w:spacing w:line="274" w:lineRule="exact"/>
        <w:rPr>
          <w:b/>
          <w:szCs w:val="20"/>
        </w:rPr>
      </w:pPr>
      <w:r w:rsidRPr="002A01A8">
        <w:rPr>
          <w:b/>
          <w:szCs w:val="20"/>
        </w:rPr>
        <w:t>The opportunities are:</w:t>
      </w:r>
    </w:p>
    <w:p w14:paraId="45A30ED6" w14:textId="310E1DCE" w:rsidR="00EB5B5E" w:rsidRPr="002A01A8" w:rsidRDefault="00EB5B5E" w:rsidP="009F7FFB">
      <w:pPr>
        <w:pStyle w:val="CListBullet01"/>
        <w:spacing w:line="274" w:lineRule="exact"/>
        <w:rPr>
          <w:lang w:val="en-US" w:eastAsia="en-US"/>
        </w:rPr>
      </w:pPr>
      <w:r w:rsidRPr="002A01A8">
        <w:rPr>
          <w:lang w:val="en-US" w:eastAsia="en-US"/>
        </w:rPr>
        <w:t xml:space="preserve">Addressing the issue of social isolation through building community connections and public events.  </w:t>
      </w:r>
    </w:p>
    <w:p w14:paraId="1B7D0AE0" w14:textId="0218EBE4" w:rsidR="00EB5B5E" w:rsidRPr="002A01A8" w:rsidRDefault="00EB5B5E" w:rsidP="009F7FFB">
      <w:pPr>
        <w:pStyle w:val="CListBullet01"/>
        <w:spacing w:line="274" w:lineRule="exact"/>
        <w:rPr>
          <w:lang w:val="en-US" w:eastAsia="en-US"/>
        </w:rPr>
      </w:pPr>
      <w:r>
        <w:rPr>
          <w:lang w:val="en-US" w:eastAsia="en-US"/>
        </w:rPr>
        <w:t>Provide o</w:t>
      </w:r>
      <w:r w:rsidRPr="002A01A8">
        <w:rPr>
          <w:lang w:val="en-US" w:eastAsia="en-US"/>
        </w:rPr>
        <w:t>ngoing funding to support Neighbo</w:t>
      </w:r>
      <w:r>
        <w:rPr>
          <w:lang w:val="en-US" w:eastAsia="en-US"/>
        </w:rPr>
        <w:t>u</w:t>
      </w:r>
      <w:r w:rsidRPr="002A01A8">
        <w:rPr>
          <w:lang w:val="en-US" w:eastAsia="en-US"/>
        </w:rPr>
        <w:t xml:space="preserve">rhood/Safety Housing. </w:t>
      </w:r>
    </w:p>
    <w:p w14:paraId="2716F2C4" w14:textId="06109965" w:rsidR="00EB5B5E" w:rsidRPr="002A01A8" w:rsidRDefault="00EB5B5E" w:rsidP="009F7FFB">
      <w:pPr>
        <w:pStyle w:val="CListBullet01"/>
        <w:spacing w:line="274" w:lineRule="exact"/>
        <w:rPr>
          <w:lang w:val="en-US" w:eastAsia="en-US"/>
        </w:rPr>
      </w:pPr>
      <w:r w:rsidRPr="002A01A8">
        <w:rPr>
          <w:lang w:val="en-US" w:eastAsia="en-US"/>
        </w:rPr>
        <w:t>C</w:t>
      </w:r>
      <w:r>
        <w:rPr>
          <w:lang w:val="en-US" w:eastAsia="en-US"/>
        </w:rPr>
        <w:t>reate</w:t>
      </w:r>
      <w:r w:rsidRPr="002A01A8">
        <w:rPr>
          <w:lang w:val="en-US" w:eastAsia="en-US"/>
        </w:rPr>
        <w:t xml:space="preserve"> opportunities for communities within the region to engage and build relationships. </w:t>
      </w:r>
    </w:p>
    <w:p w14:paraId="366C164E" w14:textId="0FCC5366" w:rsidR="00EB5B5E" w:rsidRPr="00BD3F15" w:rsidRDefault="00785B8F" w:rsidP="009F7FFB">
      <w:pPr>
        <w:pStyle w:val="CListBullet01"/>
        <w:spacing w:line="274" w:lineRule="exact"/>
        <w:rPr>
          <w:lang w:val="en-US" w:eastAsia="en-US"/>
        </w:rPr>
      </w:pPr>
      <w:r w:rsidRPr="00785B8F">
        <w:rPr>
          <w:noProof/>
          <w:lang w:val="en-US" w:eastAsia="en-US"/>
        </w:rPr>
        <w:drawing>
          <wp:anchor distT="0" distB="0" distL="114300" distR="114300" simplePos="0" relativeHeight="251670528" behindDoc="1" locked="0" layoutInCell="1" allowOverlap="1" wp14:anchorId="39432F07" wp14:editId="596332B5">
            <wp:simplePos x="0" y="0"/>
            <wp:positionH relativeFrom="column">
              <wp:posOffset>4445</wp:posOffset>
            </wp:positionH>
            <wp:positionV relativeFrom="paragraph">
              <wp:posOffset>1227945</wp:posOffset>
            </wp:positionV>
            <wp:extent cx="6343015" cy="4231640"/>
            <wp:effectExtent l="0" t="0" r="635" b="0"/>
            <wp:wrapTight wrapText="bothSides">
              <wp:wrapPolygon edited="0">
                <wp:start x="0" y="0"/>
                <wp:lineTo x="0" y="21490"/>
                <wp:lineTo x="21537" y="21490"/>
                <wp:lineTo x="21537" y="0"/>
                <wp:lineTo x="0" y="0"/>
              </wp:wrapPolygon>
            </wp:wrapTight>
            <wp:docPr id="28" name="Picture 28" descr="G:\LIPP\SD Policy and Strategy Restricted\Metro Partnerships\Assemblies\2018\Photography and videography\Southern\Keyphoto_Southern_Partnership\2018-08-01 DELWP Southern Region 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IPP\SD Policy and Strategy Restricted\Metro Partnerships\Assemblies\2018\Photography and videography\Southern\Keyphoto_Southern_Partnership\2018-08-01 DELWP Southern Region 040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343015" cy="423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B5E" w:rsidRPr="00C81899">
        <w:rPr>
          <w:lang w:val="en-US" w:eastAsia="en-US"/>
        </w:rPr>
        <w:t xml:space="preserve">Harness community input and building resilience to community safety threats. </w:t>
      </w:r>
      <w:r>
        <w:rPr>
          <w:lang w:val="en-US" w:eastAsia="en-US"/>
        </w:rPr>
        <w:br w:type="column"/>
      </w:r>
    </w:p>
    <w:p w14:paraId="6BA084A7" w14:textId="573EF4A5" w:rsidR="00EB5B5E" w:rsidRPr="00F42581" w:rsidRDefault="00EB5B5E" w:rsidP="009F7FFB">
      <w:pPr>
        <w:pStyle w:val="CBodyLight"/>
        <w:spacing w:line="274" w:lineRule="exact"/>
        <w:rPr>
          <w:b/>
          <w:szCs w:val="20"/>
        </w:rPr>
      </w:pPr>
      <w:r w:rsidRPr="00C81899">
        <w:rPr>
          <w:b/>
          <w:szCs w:val="20"/>
        </w:rPr>
        <w:t>We will know we are successful when:</w:t>
      </w:r>
    </w:p>
    <w:p w14:paraId="080DDE1A" w14:textId="257B3FD9" w:rsidR="00EB5B5E" w:rsidRPr="00C81899" w:rsidRDefault="00EB5B5E" w:rsidP="009F7FFB">
      <w:pPr>
        <w:pStyle w:val="CListBullet01"/>
        <w:spacing w:line="274" w:lineRule="exact"/>
        <w:rPr>
          <w:lang w:val="en-US" w:eastAsia="en-US"/>
        </w:rPr>
      </w:pPr>
      <w:r w:rsidRPr="00C81899">
        <w:rPr>
          <w:lang w:val="en-US" w:eastAsia="en-US"/>
        </w:rPr>
        <w:t>People's perception of feeling safe in their community h</w:t>
      </w:r>
      <w:r>
        <w:rPr>
          <w:lang w:val="en-US" w:eastAsia="en-US"/>
        </w:rPr>
        <w:t>as</w:t>
      </w:r>
      <w:r w:rsidRPr="00C81899">
        <w:rPr>
          <w:lang w:val="en-US" w:eastAsia="en-US"/>
        </w:rPr>
        <w:t xml:space="preserve"> increased.</w:t>
      </w:r>
    </w:p>
    <w:p w14:paraId="170E406C" w14:textId="0711EE99" w:rsidR="00EB5B5E" w:rsidRPr="006D5A10" w:rsidRDefault="00EB5B5E" w:rsidP="009F7FFB">
      <w:pPr>
        <w:pStyle w:val="CListBullet01"/>
        <w:spacing w:line="274" w:lineRule="exact"/>
        <w:rPr>
          <w:lang w:val="en-US" w:eastAsia="en-US"/>
        </w:rPr>
      </w:pPr>
      <w:r w:rsidRPr="006D5A10">
        <w:rPr>
          <w:lang w:val="en-US" w:eastAsia="en-US"/>
        </w:rPr>
        <w:t>There has been a reduction in domestic violence.</w:t>
      </w:r>
    </w:p>
    <w:p w14:paraId="38BE0571" w14:textId="6400DA87" w:rsidR="00EB5B5E" w:rsidRPr="009F7FFB" w:rsidRDefault="00EB5B5E" w:rsidP="009F7FFB">
      <w:pPr>
        <w:pStyle w:val="CListBullet01"/>
        <w:spacing w:line="274" w:lineRule="exact"/>
        <w:rPr>
          <w:lang w:val="en-US" w:eastAsia="en-US"/>
        </w:rPr>
      </w:pPr>
      <w:r w:rsidRPr="006D5A10">
        <w:rPr>
          <w:lang w:val="en-US" w:eastAsia="en-US"/>
        </w:rPr>
        <w:t>Community members are aware</w:t>
      </w:r>
      <w:r>
        <w:rPr>
          <w:lang w:val="en-US" w:eastAsia="en-US"/>
        </w:rPr>
        <w:t xml:space="preserve"> of </w:t>
      </w:r>
      <w:r w:rsidRPr="006D5A10">
        <w:rPr>
          <w:lang w:val="en-US" w:eastAsia="en-US"/>
        </w:rPr>
        <w:t xml:space="preserve">and have access to relevant services.  </w:t>
      </w:r>
    </w:p>
    <w:p w14:paraId="308755A7" w14:textId="68897A48" w:rsidR="00785B8F" w:rsidRPr="00365BAE" w:rsidRDefault="00785B8F" w:rsidP="00B97F6E">
      <w:pPr>
        <w:pStyle w:val="CListBullet01"/>
        <w:numPr>
          <w:ilvl w:val="0"/>
          <w:numId w:val="0"/>
        </w:numPr>
        <w:spacing w:line="274" w:lineRule="exact"/>
        <w:rPr>
          <w:lang w:val="en-US" w:eastAsia="en-US"/>
        </w:rPr>
      </w:pPr>
    </w:p>
    <w:p w14:paraId="404C1149" w14:textId="77777777" w:rsidR="00562320" w:rsidRDefault="00562320" w:rsidP="00A97A08">
      <w:pPr>
        <w:pStyle w:val="Heading1TopofPage"/>
        <w:framePr w:wrap="around"/>
      </w:pPr>
      <w:r>
        <w:lastRenderedPageBreak/>
        <w:br w:type="page"/>
      </w:r>
      <w:bookmarkStart w:id="65" w:name="_Toc522712199"/>
      <w:r>
        <w:t>Evaluation</w:t>
      </w:r>
      <w:bookmarkEnd w:id="65"/>
    </w:p>
    <w:p w14:paraId="414005AC" w14:textId="77777777" w:rsidR="002274F1" w:rsidRDefault="002274F1" w:rsidP="00562320">
      <w:pPr>
        <w:pStyle w:val="CBodyLight"/>
        <w:sectPr w:rsidR="002274F1" w:rsidSect="003A29DE">
          <w:pgSz w:w="11907" w:h="16840" w:code="9"/>
          <w:pgMar w:top="2268" w:right="1134" w:bottom="1134" w:left="1134" w:header="284" w:footer="284" w:gutter="0"/>
          <w:cols w:num="2" w:space="283"/>
          <w:docGrid w:linePitch="360"/>
        </w:sectPr>
      </w:pPr>
    </w:p>
    <w:p w14:paraId="3A638C40" w14:textId="77777777" w:rsidR="00D86C7E" w:rsidRDefault="00D86C7E" w:rsidP="00D86C7E">
      <w:pPr>
        <w:pStyle w:val="CBodyLight"/>
      </w:pPr>
      <w:r>
        <w:t>Participants were asked to evaluate the success of the Assembly by answering the question: ‘</w:t>
      </w:r>
      <w:r w:rsidRPr="00627740">
        <w:rPr>
          <w:i/>
        </w:rPr>
        <w:t>How satisfied are you with the opportunities provided tonight to share and discuss the priorities for your region?</w:t>
      </w:r>
      <w:r>
        <w:t xml:space="preserve">’, with possible responses ranging from ‘very dissatisfied’ to ‘very satisfied’. </w:t>
      </w:r>
    </w:p>
    <w:p w14:paraId="6AD9B139" w14:textId="180839D6" w:rsidR="00EB3511" w:rsidRDefault="00D86C7E" w:rsidP="00D86C7E">
      <w:pPr>
        <w:pStyle w:val="BodyText"/>
        <w:sectPr w:rsidR="00EB3511" w:rsidSect="00EF4D41">
          <w:type w:val="continuous"/>
          <w:pgSz w:w="11907" w:h="16840" w:code="9"/>
          <w:pgMar w:top="2268" w:right="1134" w:bottom="1134" w:left="1134" w:header="284" w:footer="284" w:gutter="0"/>
          <w:cols w:space="283"/>
          <w:docGrid w:linePitch="360"/>
        </w:sectPr>
      </w:pPr>
      <w:r>
        <w:t xml:space="preserve">The overall feedback for the assembly was very positive, </w:t>
      </w:r>
      <w:r w:rsidRPr="00745E0D">
        <w:t xml:space="preserve">with </w:t>
      </w:r>
      <w:r>
        <w:t>88</w:t>
      </w:r>
      <w:r w:rsidRPr="00745E0D">
        <w:t xml:space="preserve"> per cent</w:t>
      </w:r>
      <w:r>
        <w:t xml:space="preserve"> of respondents stating that they were either satisfied or very satisfied with the opportunities provided at the assembly</w:t>
      </w:r>
      <w:r w:rsidR="00EB3511">
        <w:t xml:space="preserve">. </w:t>
      </w:r>
    </w:p>
    <w:p w14:paraId="3C70C720" w14:textId="621D7E83" w:rsidR="00EB3511" w:rsidRDefault="006C4F92" w:rsidP="00562320">
      <w:pPr>
        <w:pStyle w:val="CBodyLight"/>
        <w:keepNext/>
        <w:sectPr w:rsidR="00EB3511" w:rsidSect="00EF4D41">
          <w:type w:val="continuous"/>
          <w:pgSz w:w="11907" w:h="16840" w:code="9"/>
          <w:pgMar w:top="2268" w:right="1134" w:bottom="1134" w:left="1134" w:header="284" w:footer="284" w:gutter="0"/>
          <w:cols w:space="283"/>
          <w:docGrid w:linePitch="360"/>
        </w:sectPr>
      </w:pPr>
      <w:r>
        <w:rPr>
          <w:noProof/>
        </w:rPr>
        <w:drawing>
          <wp:inline distT="0" distB="0" distL="0" distR="0" wp14:anchorId="208B4C39" wp14:editId="391EDADB">
            <wp:extent cx="5600700" cy="2886075"/>
            <wp:effectExtent l="0" t="0" r="0" b="0"/>
            <wp:docPr id="38" name="Chart 38">
              <a:extLst xmlns:a="http://schemas.openxmlformats.org/drawingml/2006/main">
                <a:ext uri="{FF2B5EF4-FFF2-40B4-BE49-F238E27FC236}">
                  <a16:creationId xmlns:a16="http://schemas.microsoft.com/office/drawing/2014/main" id="{681550D2-850F-4AEB-A307-8DF5A1D4E8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012502D" w14:textId="10EF0162" w:rsidR="00EB3511" w:rsidRDefault="00EB3511" w:rsidP="00E56E41">
      <w:pPr>
        <w:pStyle w:val="Caption"/>
        <w:sectPr w:rsidR="00EB3511" w:rsidSect="00EF4D41">
          <w:type w:val="continuous"/>
          <w:pgSz w:w="11907" w:h="16840" w:code="9"/>
          <w:pgMar w:top="2268" w:right="1134" w:bottom="1134" w:left="1134" w:header="284" w:footer="284" w:gutter="0"/>
          <w:cols w:space="283"/>
          <w:docGrid w:linePitch="360"/>
        </w:sectPr>
      </w:pPr>
      <w:r w:rsidRPr="00EB3511">
        <w:rPr>
          <w:noProof/>
        </w:rPr>
        <w:drawing>
          <wp:anchor distT="0" distB="0" distL="114300" distR="114300" simplePos="0" relativeHeight="251667968" behindDoc="1" locked="0" layoutInCell="1" allowOverlap="1" wp14:anchorId="5579345F" wp14:editId="6FBEDB5F">
            <wp:simplePos x="0" y="0"/>
            <wp:positionH relativeFrom="page">
              <wp:posOffset>869</wp:posOffset>
            </wp:positionH>
            <wp:positionV relativeFrom="page">
              <wp:posOffset>6337190</wp:posOffset>
            </wp:positionV>
            <wp:extent cx="7542062" cy="5034728"/>
            <wp:effectExtent l="0" t="0" r="1905" b="0"/>
            <wp:wrapTight wrapText="bothSides">
              <wp:wrapPolygon edited="0">
                <wp:start x="0" y="0"/>
                <wp:lineTo x="0" y="21496"/>
                <wp:lineTo x="21551" y="21496"/>
                <wp:lineTo x="21551"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IPP\SD Policy and Strategy Restricted\Metro Partnerships\Assemblies\2018\Photography and videography\Eastern\Eastern Assembly\2018-06-13 DELWP_Eastern_ Boronia K12\Web_72ppi_2048px_2018-06-13 DELWP Boronia K12\2018-06-13 DELWP Boronia K12 0204.jpg"/>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7542062" cy="5034728"/>
                    </a:xfrm>
                    <a:prstGeom prst="rect">
                      <a:avLst/>
                    </a:prstGeom>
                    <a:noFill/>
                    <a:ln>
                      <a:noFill/>
                    </a:ln>
                  </pic:spPr>
                </pic:pic>
              </a:graphicData>
            </a:graphic>
            <wp14:sizeRelH relativeFrom="page">
              <wp14:pctWidth>0</wp14:pctWidth>
            </wp14:sizeRelH>
            <wp14:sizeRelV relativeFrom="page">
              <wp14:pctHeight>0</wp14:pctHeight>
            </wp14:sizeRelV>
          </wp:anchor>
        </w:drawing>
      </w:r>
      <w:r>
        <w:t>F</w:t>
      </w:r>
      <w:r w:rsidR="00562320" w:rsidRPr="00A35D75">
        <w:t xml:space="preserve">igure </w:t>
      </w:r>
      <w:r w:rsidR="00D86C7E">
        <w:t>6</w:t>
      </w:r>
      <w:r w:rsidR="00562320" w:rsidRPr="00A35D75">
        <w:t>: Participant</w:t>
      </w:r>
      <w:r w:rsidR="00562320">
        <w:t>’s</w:t>
      </w:r>
      <w:r w:rsidR="00562320" w:rsidRPr="00A35D75">
        <w:t xml:space="preserve"> responses to the question: 'How satisfied are you with the opportunities provided tonight to share and discuss the priorities for you</w:t>
      </w:r>
      <w:r w:rsidR="00562320">
        <w:t>r</w:t>
      </w:r>
      <w:r w:rsidR="00E56E41">
        <w:t xml:space="preserve"> region?</w:t>
      </w:r>
    </w:p>
    <w:p w14:paraId="5F833077" w14:textId="77777777" w:rsidR="003636EA" w:rsidRPr="003636EA" w:rsidRDefault="003636EA" w:rsidP="00785B8F">
      <w:pPr>
        <w:pStyle w:val="BodyText"/>
      </w:pPr>
      <w:bookmarkStart w:id="66" w:name="ReturnHere"/>
      <w:bookmarkEnd w:id="66"/>
    </w:p>
    <w:sectPr w:rsidR="003636EA" w:rsidRPr="003636EA" w:rsidSect="00EF4D41">
      <w:type w:val="continuous"/>
      <w:pgSz w:w="11907" w:h="16840" w:code="9"/>
      <w:pgMar w:top="2268" w:right="1134" w:bottom="1134" w:left="1134" w:header="284" w:footer="284" w:gutter="0"/>
      <w:cols w:num="2"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6D84B2" w14:textId="77777777" w:rsidR="00852266" w:rsidRDefault="00852266">
      <w:r>
        <w:separator/>
      </w:r>
    </w:p>
    <w:p w14:paraId="50886CCA" w14:textId="77777777" w:rsidR="00852266" w:rsidRDefault="00852266"/>
  </w:endnote>
  <w:endnote w:type="continuationSeparator" w:id="0">
    <w:p w14:paraId="6A57472A" w14:textId="77777777" w:rsidR="00852266" w:rsidRDefault="00852266">
      <w:r>
        <w:continuationSeparator/>
      </w:r>
    </w:p>
    <w:p w14:paraId="31521304" w14:textId="77777777" w:rsidR="00852266" w:rsidRDefault="008522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venir LT Std 35 Ligh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52266" w14:paraId="5EC95C9F" w14:textId="77777777" w:rsidTr="00D83BD4">
      <w:trPr>
        <w:trHeight w:val="397"/>
      </w:trPr>
      <w:tc>
        <w:tcPr>
          <w:tcW w:w="340" w:type="dxa"/>
        </w:tcPr>
        <w:p w14:paraId="06AD628E" w14:textId="77777777" w:rsidR="00852266" w:rsidRPr="00D55628" w:rsidRDefault="00852266" w:rsidP="00D55628">
          <w:pPr>
            <w:pStyle w:val="FooterEven"/>
          </w:pPr>
          <w:r w:rsidRPr="00D55628">
            <w:fldChar w:fldCharType="begin"/>
          </w:r>
          <w:r w:rsidRPr="00D55628">
            <w:instrText xml:space="preserve"> PAGE   \* MERGEFORMAT </w:instrText>
          </w:r>
          <w:r w:rsidRPr="00D55628">
            <w:fldChar w:fldCharType="separate"/>
          </w:r>
          <w:r>
            <w:rPr>
              <w:noProof/>
            </w:rPr>
            <w:t>1</w:t>
          </w:r>
          <w:r w:rsidRPr="00D55628">
            <w:fldChar w:fldCharType="end"/>
          </w:r>
        </w:p>
      </w:tc>
      <w:tc>
        <w:tcPr>
          <w:tcW w:w="8164" w:type="dxa"/>
        </w:tcPr>
        <w:p w14:paraId="44AA92AA" w14:textId="77777777" w:rsidR="00852266" w:rsidRPr="00D55628" w:rsidRDefault="00852266" w:rsidP="00D55628">
          <w:pPr>
            <w:pStyle w:val="FooterEven"/>
          </w:pPr>
          <w:r w:rsidRPr="000A15E4">
            <w:rPr>
              <w:rStyle w:val="Bold"/>
            </w:rPr>
            <w:t>Title of document</w:t>
          </w:r>
          <w:r w:rsidRPr="00D55628">
            <w:t xml:space="preserve"> Subtitle</w:t>
          </w:r>
        </w:p>
      </w:tc>
    </w:tr>
  </w:tbl>
  <w:p w14:paraId="6DF329EF" w14:textId="77777777" w:rsidR="00852266" w:rsidRPr="008B6D45" w:rsidRDefault="00852266"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52266" w14:paraId="29F6B0E0" w14:textId="77777777" w:rsidTr="00DD7238">
      <w:trPr>
        <w:trHeight w:val="397"/>
      </w:trPr>
      <w:tc>
        <w:tcPr>
          <w:tcW w:w="9071" w:type="dxa"/>
        </w:tcPr>
        <w:p w14:paraId="0EA426C7" w14:textId="7976C8E5" w:rsidR="00852266" w:rsidRDefault="00852266"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The 2018 Southern Assembly</w:t>
          </w:r>
          <w:r>
            <w:rPr>
              <w:rStyle w:val="Bold"/>
            </w:rPr>
            <w:fldChar w:fldCharType="end"/>
          </w:r>
        </w:p>
        <w:p w14:paraId="4A70660D" w14:textId="46FBA382" w:rsidR="00852266" w:rsidRPr="00CB1FB7" w:rsidRDefault="00FC5F63" w:rsidP="00810C40">
          <w:pPr>
            <w:pStyle w:val="FooterOdd"/>
            <w:rPr>
              <w:b/>
            </w:rPr>
          </w:pPr>
          <w:r>
            <w:fldChar w:fldCharType="begin"/>
          </w:r>
          <w:r>
            <w:instrText xml:space="preserve"> DOCPROPERTY  xFooterSubtitle  \* MERGEFORMAT </w:instrText>
          </w:r>
          <w:r>
            <w:fldChar w:fldCharType="separate"/>
          </w:r>
          <w:r w:rsidR="00852266">
            <w:t>Summary Report</w:t>
          </w:r>
          <w:r>
            <w:fldChar w:fldCharType="end"/>
          </w:r>
        </w:p>
      </w:tc>
      <w:tc>
        <w:tcPr>
          <w:tcW w:w="340" w:type="dxa"/>
        </w:tcPr>
        <w:p w14:paraId="5507DEAF" w14:textId="77777777" w:rsidR="00852266" w:rsidRPr="00D55628" w:rsidRDefault="00852266" w:rsidP="00D55628">
          <w:pPr>
            <w:pStyle w:val="FooterOddPageNumber"/>
          </w:pPr>
          <w:r>
            <w:t>3</w:t>
          </w:r>
        </w:p>
      </w:tc>
    </w:tr>
  </w:tbl>
  <w:p w14:paraId="77EC37EB" w14:textId="77777777" w:rsidR="00852266" w:rsidRDefault="00852266">
    <w:pPr>
      <w:pStyle w:val="Footer"/>
    </w:pPr>
    <w:r w:rsidRPr="00D55628">
      <w:rPr>
        <w:noProof/>
      </w:rPr>
      <mc:AlternateContent>
        <mc:Choice Requires="wps">
          <w:drawing>
            <wp:anchor distT="0" distB="0" distL="114300" distR="114300" simplePos="0" relativeHeight="251663360" behindDoc="1" locked="1" layoutInCell="1" allowOverlap="1" wp14:anchorId="31D1A337" wp14:editId="20DAEE6B">
              <wp:simplePos x="0" y="0"/>
              <wp:positionH relativeFrom="page">
                <wp:align>center</wp:align>
              </wp:positionH>
              <wp:positionV relativeFrom="page">
                <wp:align>center</wp:align>
              </wp:positionV>
              <wp:extent cx="7560000" cy="1796400"/>
              <wp:effectExtent l="0" t="0" r="0" b="0"/>
              <wp:wrapNone/>
              <wp:docPr id="88"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23BAC" w14:textId="47BC7B97" w:rsidR="00852266" w:rsidRPr="0001226A" w:rsidRDefault="0085226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1A337" id="_x0000_t202" coordsize="21600,21600" o:spt="202" path="m,l,21600r21600,l21600,xe">
              <v:stroke joinstyle="miter"/>
              <v:path gradientshapeok="t" o:connecttype="rect"/>
            </v:shapetype>
            <v:shape id="_x0000_s1039" type="#_x0000_t202" alt="Title: Background Watermark Image" style="position:absolute;margin-left:0;margin-top:0;width:595.3pt;height:141.4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VR1QIAAOc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BdQ9VHVAgAA5wUAAA4AAAAAAAAAAAAAAAAALgIAAGRycy9lMm9E&#10;b2MueG1sUEsBAi0AFAAGAAgAAAAhADTFRM7bAAAABgEAAA8AAAAAAAAAAAAAAAAALwUAAGRycy9k&#10;b3ducmV2LnhtbFBLBQYAAAAABAAEAPMAAAA3BgAAAAA=&#10;" filled="f" stroked="f">
              <v:textbox>
                <w:txbxContent>
                  <w:p w14:paraId="40023BAC" w14:textId="47BC7B97" w:rsidR="00852266" w:rsidRPr="0001226A" w:rsidRDefault="0085226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C2A3B91" w14:textId="77777777" w:rsidR="00852266" w:rsidRDefault="0085226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52266" w14:paraId="370AEF3D" w14:textId="77777777" w:rsidTr="00DD7238">
      <w:trPr>
        <w:trHeight w:val="397"/>
      </w:trPr>
      <w:tc>
        <w:tcPr>
          <w:tcW w:w="340" w:type="dxa"/>
        </w:tcPr>
        <w:p w14:paraId="05FE4C0C" w14:textId="77777777" w:rsidR="00852266" w:rsidRPr="00D55628" w:rsidRDefault="00852266" w:rsidP="006C52DE">
          <w:pPr>
            <w:pStyle w:val="FooterEvenPageNumber"/>
            <w:framePr w:wrap="auto" w:vAnchor="margin" w:hAnchor="text" w:yAlign="inline"/>
          </w:pPr>
          <w:r>
            <w:t>4</w:t>
          </w:r>
        </w:p>
      </w:tc>
      <w:tc>
        <w:tcPr>
          <w:tcW w:w="9071" w:type="dxa"/>
        </w:tcPr>
        <w:p w14:paraId="07B812B3" w14:textId="3FA54B75" w:rsidR="00852266" w:rsidRDefault="00852266"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The 2018 Southern Assembly</w:t>
          </w:r>
          <w:r>
            <w:rPr>
              <w:rStyle w:val="Bold"/>
            </w:rPr>
            <w:fldChar w:fldCharType="end"/>
          </w:r>
        </w:p>
        <w:p w14:paraId="3BB20231" w14:textId="6E5AC713" w:rsidR="00852266" w:rsidRPr="00810C40" w:rsidRDefault="00FC5F63" w:rsidP="00810C40">
          <w:pPr>
            <w:pStyle w:val="FooterEven"/>
          </w:pPr>
          <w:r>
            <w:fldChar w:fldCharType="begin"/>
          </w:r>
          <w:r>
            <w:instrText xml:space="preserve"> DOCPROPERTY  xFooterSubtitle  \* MERGEFORMAT </w:instrText>
          </w:r>
          <w:r>
            <w:fldChar w:fldCharType="separate"/>
          </w:r>
          <w:r w:rsidR="00852266">
            <w:t>Summary Report</w:t>
          </w:r>
          <w:r>
            <w:fldChar w:fldCharType="end"/>
          </w:r>
        </w:p>
      </w:tc>
    </w:tr>
  </w:tbl>
  <w:p w14:paraId="3988BE0B" w14:textId="77777777" w:rsidR="00852266" w:rsidRDefault="00852266" w:rsidP="005949B0">
    <w:pPr>
      <w:pStyle w:val="FooterEven"/>
    </w:pPr>
    <w:r>
      <w:rPr>
        <w:noProof/>
      </w:rPr>
      <w:drawing>
        <wp:anchor distT="0" distB="0" distL="114300" distR="114300" simplePos="0" relativeHeight="251651072" behindDoc="1" locked="0" layoutInCell="1" allowOverlap="1" wp14:anchorId="5A3131CE" wp14:editId="09F93E0A">
          <wp:simplePos x="0" y="0"/>
          <wp:positionH relativeFrom="page">
            <wp:posOffset>-419100</wp:posOffset>
          </wp:positionH>
          <wp:positionV relativeFrom="page">
            <wp:posOffset>5876925</wp:posOffset>
          </wp:positionV>
          <wp:extent cx="8401050" cy="5600700"/>
          <wp:effectExtent l="0" t="0" r="0" b="0"/>
          <wp:wrapTight wrapText="bothSides">
            <wp:wrapPolygon edited="0">
              <wp:start x="0" y="0"/>
              <wp:lineTo x="0" y="21527"/>
              <wp:lineTo x="21551" y="21527"/>
              <wp:lineTo x="21551" y="0"/>
              <wp:lineTo x="0" y="0"/>
            </wp:wrapPolygon>
          </wp:wrapTight>
          <wp:docPr id="57" name="Picture 57" descr="G:\LIPP\SD Policy and Strategy Restricted\Metro Partnerships\Assemblies\2018\Photography and videography\Eastern\Eastern Assembly\2018-06-13 DELWP_Eastern_ Boronia K12\Web_72ppi_2048px_2018-06-13 DELWP Boronia K12\2018-06-13 DELWP Boronia K12 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IPP\SD Policy and Strategy Restricted\Metro Partnerships\Assemblies\2018\Photography and videography\Eastern\Eastern Assembly\2018-06-13 DELWP_Eastern_ Boronia K12\Web_72ppi_2048px_2018-06-13 DELWP Boronia K12\2018-06-13 DELWP Boronia K12 06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0" cy="560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628">
      <w:rPr>
        <w:noProof/>
      </w:rPr>
      <mc:AlternateContent>
        <mc:Choice Requires="wps">
          <w:drawing>
            <wp:anchor distT="0" distB="0" distL="114300" distR="114300" simplePos="0" relativeHeight="251646976" behindDoc="1" locked="1" layoutInCell="1" allowOverlap="1" wp14:anchorId="295B8D05" wp14:editId="39CDBDD4">
              <wp:simplePos x="0" y="0"/>
              <wp:positionH relativeFrom="page">
                <wp:align>center</wp:align>
              </wp:positionH>
              <wp:positionV relativeFrom="page">
                <wp:align>center</wp:align>
              </wp:positionV>
              <wp:extent cx="7560000" cy="1796400"/>
              <wp:effectExtent l="0" t="0" r="0" b="0"/>
              <wp:wrapNone/>
              <wp:docPr id="7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105B2" w14:textId="2DB73B40" w:rsidR="00852266" w:rsidRPr="0001226A" w:rsidRDefault="0085226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5B8D05" id="_x0000_t202" coordsize="21600,21600" o:spt="202" path="m,l,21600r21600,l21600,xe">
              <v:stroke joinstyle="miter"/>
              <v:path gradientshapeok="t" o:connecttype="rect"/>
            </v:shapetype>
            <v:shape id="_x0000_s1040" type="#_x0000_t202" alt="Title: Background Watermark Image" style="position:absolute;margin-left:0;margin-top:0;width:595.3pt;height:141.45pt;z-index:-2516695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09X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BCNBO6jRPdsbtJR7FEVgM9y0YFzS4qFWcitK9JUaBvVQD+imozWzORx6nQDUXQ9gZg9vQQs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NJNBnV9Ftutu6nYp9xo0nHQa2o5V2K56dLNLEaXIvSldZQ3o7rs1TY&#10;8J9TAeU+Ftop1op0lKvZb/ZjAx0bYSPLR5CwkiAwECNMR1g0Uj1hNMCkSbH+tqWKYdTeCGiDOCTE&#10;jia3IZNZBBt1frI5P6GiAKgUG4zG5cqM42zbK1434GlsPCGvoXUq7kRte2yM6tBwME0ct8Pks+Pq&#10;fO9uPc/nxU8A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84dPV9QCAADnBQAADgAAAAAAAAAAAAAAAAAuAgAAZHJzL2Uyb0Rv&#10;Yy54bWxQSwECLQAUAAYACAAAACEANMVEztsAAAAGAQAADwAAAAAAAAAAAAAAAAAuBQAAZHJzL2Rv&#10;d25yZXYueG1sUEsFBgAAAAAEAAQA8wAAADYGAAAAAA==&#10;" filled="f" stroked="f">
              <v:textbox>
                <w:txbxContent>
                  <w:p w14:paraId="218105B2" w14:textId="2DB73B40" w:rsidR="00852266" w:rsidRPr="0001226A" w:rsidRDefault="0085226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DEF7F64" w14:textId="77777777" w:rsidR="00852266" w:rsidRPr="00B5221E" w:rsidRDefault="00852266" w:rsidP="00B5221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52266" w14:paraId="53C3F40F" w14:textId="77777777" w:rsidTr="00DD7238">
      <w:trPr>
        <w:trHeight w:val="397"/>
      </w:trPr>
      <w:tc>
        <w:tcPr>
          <w:tcW w:w="9071" w:type="dxa"/>
        </w:tcPr>
        <w:p w14:paraId="59B60D4D" w14:textId="39BE8875" w:rsidR="00852266" w:rsidRDefault="00852266"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The 2018 Southern Assembly</w:t>
          </w:r>
          <w:r>
            <w:rPr>
              <w:rStyle w:val="Bold"/>
            </w:rPr>
            <w:fldChar w:fldCharType="end"/>
          </w:r>
        </w:p>
        <w:p w14:paraId="3829176B" w14:textId="6F5A5307" w:rsidR="00852266" w:rsidRPr="00CB1FB7" w:rsidRDefault="00FC5F63" w:rsidP="00810C40">
          <w:pPr>
            <w:pStyle w:val="FooterOdd"/>
            <w:rPr>
              <w:b/>
            </w:rPr>
          </w:pPr>
          <w:r>
            <w:fldChar w:fldCharType="begin"/>
          </w:r>
          <w:r>
            <w:instrText xml:space="preserve"> DOCPROPERTY  xFooterSubtitle  \* MERGEFORMAT </w:instrText>
          </w:r>
          <w:r>
            <w:fldChar w:fldCharType="separate"/>
          </w:r>
          <w:r w:rsidR="00852266">
            <w:t>Summary Report</w:t>
          </w:r>
          <w:r>
            <w:fldChar w:fldCharType="end"/>
          </w:r>
        </w:p>
      </w:tc>
      <w:tc>
        <w:tcPr>
          <w:tcW w:w="340" w:type="dxa"/>
        </w:tcPr>
        <w:p w14:paraId="1B74328C" w14:textId="77777777" w:rsidR="00852266" w:rsidRPr="00D55628" w:rsidRDefault="00852266" w:rsidP="00D55628">
          <w:pPr>
            <w:pStyle w:val="FooterOddPageNumber"/>
          </w:pPr>
          <w:r>
            <w:t>4</w:t>
          </w:r>
        </w:p>
      </w:tc>
    </w:tr>
  </w:tbl>
  <w:p w14:paraId="1F76BD11" w14:textId="77777777" w:rsidR="00852266" w:rsidRDefault="00852266">
    <w:pPr>
      <w:pStyle w:val="Footer"/>
    </w:pPr>
    <w:r w:rsidRPr="00D55628">
      <w:rPr>
        <w:noProof/>
      </w:rPr>
      <mc:AlternateContent>
        <mc:Choice Requires="wps">
          <w:drawing>
            <wp:anchor distT="0" distB="0" distL="114300" distR="114300" simplePos="0" relativeHeight="251661312" behindDoc="1" locked="1" layoutInCell="1" allowOverlap="1" wp14:anchorId="320D1F27" wp14:editId="24F850B3">
              <wp:simplePos x="0" y="0"/>
              <wp:positionH relativeFrom="page">
                <wp:align>center</wp:align>
              </wp:positionH>
              <wp:positionV relativeFrom="page">
                <wp:align>center</wp:align>
              </wp:positionV>
              <wp:extent cx="7560000" cy="1796400"/>
              <wp:effectExtent l="0" t="0" r="0" b="0"/>
              <wp:wrapNone/>
              <wp:docPr id="3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807F3" w14:textId="774FC530" w:rsidR="00852266" w:rsidRPr="0001226A" w:rsidRDefault="0085226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D1F27" id="_x0000_t202" coordsize="21600,21600" o:spt="202" path="m,l,21600r21600,l21600,xe">
              <v:stroke joinstyle="miter"/>
              <v:path gradientshapeok="t" o:connecttype="rect"/>
            </v:shapetype>
            <v:shape id="_x0000_s1041" type="#_x0000_t202" alt="Title: Background Watermark Image" style="position:absolute;margin-left:0;margin-top:0;width:595.3pt;height:141.45pt;z-index:-2516551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VPjgwNQCAADnBQAADgAAAAAAAAAAAAAAAAAuAgAAZHJzL2Uyb0Rv&#10;Yy54bWxQSwECLQAUAAYACAAAACEANMVEztsAAAAGAQAADwAAAAAAAAAAAAAAAAAuBQAAZHJzL2Rv&#10;d25yZXYueG1sUEsFBgAAAAAEAAQA8wAAADYGAAAAAA==&#10;" filled="f" stroked="f">
              <v:textbox>
                <w:txbxContent>
                  <w:p w14:paraId="1D0807F3" w14:textId="774FC530" w:rsidR="00852266" w:rsidRPr="0001226A" w:rsidRDefault="0085226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93FF1F2" w14:textId="77777777" w:rsidR="00852266" w:rsidRDefault="0085226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52266" w14:paraId="166B6403" w14:textId="77777777" w:rsidTr="00DD7238">
      <w:trPr>
        <w:trHeight w:val="397"/>
      </w:trPr>
      <w:tc>
        <w:tcPr>
          <w:tcW w:w="340" w:type="dxa"/>
        </w:tcPr>
        <w:p w14:paraId="2979CD70" w14:textId="77777777" w:rsidR="00852266" w:rsidRPr="00D55628" w:rsidRDefault="00852266" w:rsidP="00814FD0">
          <w:pPr>
            <w:pStyle w:val="FooterEvenPageNumber"/>
            <w:framePr w:wrap="auto" w:vAnchor="margin" w:hAnchor="text" w:yAlign="inline"/>
            <w:jc w:val="right"/>
          </w:pPr>
        </w:p>
      </w:tc>
      <w:tc>
        <w:tcPr>
          <w:tcW w:w="9071" w:type="dxa"/>
        </w:tcPr>
        <w:p w14:paraId="40CB1801" w14:textId="6CE05B4F" w:rsidR="00852266" w:rsidRDefault="00852266" w:rsidP="00814FD0">
          <w:pPr>
            <w:pStyle w:val="FooterEven"/>
            <w:jc w:val="right"/>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The 2018 Southern Assembly</w:t>
          </w:r>
          <w:r>
            <w:rPr>
              <w:rStyle w:val="Bold"/>
            </w:rPr>
            <w:fldChar w:fldCharType="end"/>
          </w:r>
        </w:p>
        <w:p w14:paraId="4A64C1CB" w14:textId="22421ADD" w:rsidR="00852266" w:rsidRPr="00810C40" w:rsidRDefault="00FC5F63" w:rsidP="00814FD0">
          <w:pPr>
            <w:pStyle w:val="FooterEven"/>
            <w:jc w:val="right"/>
          </w:pPr>
          <w:r>
            <w:fldChar w:fldCharType="begin"/>
          </w:r>
          <w:r>
            <w:instrText xml:space="preserve"> DOCPROPERTY  xFooterSubtitle  \* MERGEFORMAT </w:instrText>
          </w:r>
          <w:r>
            <w:fldChar w:fldCharType="separate"/>
          </w:r>
          <w:r w:rsidR="00852266">
            <w:t>Summary Report</w:t>
          </w:r>
          <w:r>
            <w:fldChar w:fldCharType="end"/>
          </w:r>
        </w:p>
      </w:tc>
    </w:tr>
  </w:tbl>
  <w:p w14:paraId="30E883B5" w14:textId="77777777" w:rsidR="00852266" w:rsidRDefault="00852266" w:rsidP="005949B0">
    <w:pPr>
      <w:pStyle w:val="FooterEven"/>
    </w:pPr>
    <w:r w:rsidRPr="00D55628">
      <w:rPr>
        <w:noProof/>
      </w:rPr>
      <mc:AlternateContent>
        <mc:Choice Requires="wps">
          <w:drawing>
            <wp:anchor distT="0" distB="0" distL="114300" distR="114300" simplePos="0" relativeHeight="251648000" behindDoc="1" locked="1" layoutInCell="1" allowOverlap="1" wp14:anchorId="3EA5D754" wp14:editId="653C9EF8">
              <wp:simplePos x="0" y="0"/>
              <wp:positionH relativeFrom="page">
                <wp:align>center</wp:align>
              </wp:positionH>
              <wp:positionV relativeFrom="page">
                <wp:align>center</wp:align>
              </wp:positionV>
              <wp:extent cx="7560000" cy="1796400"/>
              <wp:effectExtent l="0" t="0" r="0" b="0"/>
              <wp:wrapNone/>
              <wp:docPr id="7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8CC5" w14:textId="7D91C239" w:rsidR="00852266" w:rsidRPr="0001226A" w:rsidRDefault="0085226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A5D754" id="_x0000_t202" coordsize="21600,21600" o:spt="202" path="m,l,21600r21600,l21600,xe">
              <v:stroke joinstyle="miter"/>
              <v:path gradientshapeok="t" o:connecttype="rect"/>
            </v:shapetype>
            <v:shape id="_x0000_s1042" type="#_x0000_t202" alt="Title: Background Watermark Image" style="position:absolute;margin-left:0;margin-top:0;width:595.3pt;height:141.45pt;z-index:-2516684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LCLgQ3VAgAA5wUAAA4AAAAAAAAAAAAAAAAALgIAAGRycy9lMm9E&#10;b2MueG1sUEsBAi0AFAAGAAgAAAAhADTFRM7bAAAABgEAAA8AAAAAAAAAAAAAAAAALwUAAGRycy9k&#10;b3ducmV2LnhtbFBLBQYAAAAABAAEAPMAAAA3BgAAAAA=&#10;" filled="f" stroked="f">
              <v:textbox>
                <w:txbxContent>
                  <w:p w14:paraId="372C8CC5" w14:textId="7D91C239" w:rsidR="00852266" w:rsidRPr="0001226A" w:rsidRDefault="0085226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3118E91" w14:textId="77777777" w:rsidR="00852266" w:rsidRPr="00B5221E" w:rsidRDefault="00852266" w:rsidP="00B5221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52266" w14:paraId="37556340" w14:textId="77777777" w:rsidTr="00DD7238">
      <w:trPr>
        <w:trHeight w:val="397"/>
      </w:trPr>
      <w:tc>
        <w:tcPr>
          <w:tcW w:w="9071" w:type="dxa"/>
        </w:tcPr>
        <w:p w14:paraId="4E5A212B" w14:textId="78926CE4" w:rsidR="00852266" w:rsidRDefault="00852266"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The 2018 Southern Assembly</w:t>
          </w:r>
          <w:r>
            <w:rPr>
              <w:rStyle w:val="Bold"/>
            </w:rPr>
            <w:fldChar w:fldCharType="end"/>
          </w:r>
        </w:p>
        <w:p w14:paraId="72B75917" w14:textId="529EE297" w:rsidR="00852266" w:rsidRPr="00CB1FB7" w:rsidRDefault="00FC5F63" w:rsidP="00810C40">
          <w:pPr>
            <w:pStyle w:val="FooterOdd"/>
            <w:rPr>
              <w:b/>
            </w:rPr>
          </w:pPr>
          <w:r>
            <w:fldChar w:fldCharType="begin"/>
          </w:r>
          <w:r>
            <w:instrText xml:space="preserve"> DOCPROPERTY  xFooterSubtitle  \* MERGEFORMAT </w:instrText>
          </w:r>
          <w:r>
            <w:fldChar w:fldCharType="separate"/>
          </w:r>
          <w:r w:rsidR="00852266">
            <w:t>Summary Report</w:t>
          </w:r>
          <w:r>
            <w:fldChar w:fldCharType="end"/>
          </w:r>
        </w:p>
      </w:tc>
      <w:tc>
        <w:tcPr>
          <w:tcW w:w="340" w:type="dxa"/>
        </w:tcPr>
        <w:p w14:paraId="7EE1CBD3" w14:textId="77777777" w:rsidR="00852266" w:rsidRPr="00D55628" w:rsidRDefault="00852266" w:rsidP="00D55628">
          <w:pPr>
            <w:pStyle w:val="FooterOddPageNumber"/>
          </w:pPr>
          <w:r>
            <w:t>5</w:t>
          </w:r>
        </w:p>
      </w:tc>
    </w:tr>
  </w:tbl>
  <w:p w14:paraId="61CD62FE" w14:textId="77777777" w:rsidR="00852266" w:rsidRDefault="00852266">
    <w:pPr>
      <w:pStyle w:val="Footer"/>
    </w:pPr>
    <w:r w:rsidRPr="00D55628">
      <w:rPr>
        <w:noProof/>
      </w:rPr>
      <mc:AlternateContent>
        <mc:Choice Requires="wps">
          <w:drawing>
            <wp:anchor distT="0" distB="0" distL="114300" distR="114300" simplePos="0" relativeHeight="251660288" behindDoc="1" locked="1" layoutInCell="1" allowOverlap="1" wp14:anchorId="41DABFE3" wp14:editId="61AB75EB">
              <wp:simplePos x="0" y="0"/>
              <wp:positionH relativeFrom="page">
                <wp:align>center</wp:align>
              </wp:positionH>
              <wp:positionV relativeFrom="page">
                <wp:align>center</wp:align>
              </wp:positionV>
              <wp:extent cx="7560000" cy="1796400"/>
              <wp:effectExtent l="0" t="0" r="0" b="0"/>
              <wp:wrapNone/>
              <wp:docPr id="9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A646B" w14:textId="130DF44B" w:rsidR="00852266" w:rsidRPr="0001226A" w:rsidRDefault="0085226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ABFE3" id="_x0000_t202" coordsize="21600,21600" o:spt="202" path="m,l,21600r21600,l21600,xe">
              <v:stroke joinstyle="miter"/>
              <v:path gradientshapeok="t" o:connecttype="rect"/>
            </v:shapetype>
            <v:shape id="_x0000_s1043" type="#_x0000_t202" alt="Title: Background Watermark Image" style="position:absolute;margin-left:0;margin-top:0;width:595.3pt;height:141.45pt;z-index:-2516561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1QIAAOg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LH7L83VAgAA6AUAAA4AAAAAAAAAAAAAAAAALgIAAGRycy9lMm9E&#10;b2MueG1sUEsBAi0AFAAGAAgAAAAhADTFRM7bAAAABgEAAA8AAAAAAAAAAAAAAAAALwUAAGRycy9k&#10;b3ducmV2LnhtbFBLBQYAAAAABAAEAPMAAAA3BgAAAAA=&#10;" filled="f" stroked="f">
              <v:textbox>
                <w:txbxContent>
                  <w:p w14:paraId="6BBA646B" w14:textId="130DF44B" w:rsidR="00852266" w:rsidRPr="0001226A" w:rsidRDefault="0085226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F5B94D3" w14:textId="77777777" w:rsidR="00852266" w:rsidRDefault="0085226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751" w:type="dxa"/>
      <w:tblLayout w:type="fixed"/>
      <w:tblCellMar>
        <w:bottom w:w="284" w:type="dxa"/>
      </w:tblCellMar>
      <w:tblLook w:val="04A0" w:firstRow="1" w:lastRow="0" w:firstColumn="1" w:lastColumn="0" w:noHBand="0" w:noVBand="1"/>
    </w:tblPr>
    <w:tblGrid>
      <w:gridCol w:w="9071"/>
      <w:gridCol w:w="340"/>
      <w:gridCol w:w="340"/>
    </w:tblGrid>
    <w:tr w:rsidR="00852266" w14:paraId="0D3EE186" w14:textId="77777777" w:rsidTr="00D610E6">
      <w:trPr>
        <w:trHeight w:val="397"/>
      </w:trPr>
      <w:tc>
        <w:tcPr>
          <w:tcW w:w="9071" w:type="dxa"/>
        </w:tcPr>
        <w:p w14:paraId="3731EE43" w14:textId="6A995E04" w:rsidR="00852266" w:rsidRDefault="00852266"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The 2018 Southern Assembly</w:t>
          </w:r>
          <w:r>
            <w:rPr>
              <w:rStyle w:val="Bold"/>
            </w:rPr>
            <w:fldChar w:fldCharType="end"/>
          </w:r>
        </w:p>
        <w:p w14:paraId="118E5563" w14:textId="027AE342" w:rsidR="00852266" w:rsidRPr="00CB1FB7" w:rsidRDefault="00FC5F63" w:rsidP="00810C40">
          <w:pPr>
            <w:pStyle w:val="FooterOdd"/>
            <w:rPr>
              <w:b/>
            </w:rPr>
          </w:pPr>
          <w:r>
            <w:fldChar w:fldCharType="begin"/>
          </w:r>
          <w:r>
            <w:instrText xml:space="preserve"> DOCPROPERTY  xFooterSubtitle  \* MERGEFORMAT </w:instrText>
          </w:r>
          <w:r>
            <w:fldChar w:fldCharType="separate"/>
          </w:r>
          <w:r w:rsidR="00852266">
            <w:t>Summary Report</w:t>
          </w:r>
          <w:r>
            <w:fldChar w:fldCharType="end"/>
          </w:r>
        </w:p>
      </w:tc>
      <w:tc>
        <w:tcPr>
          <w:tcW w:w="340" w:type="dxa"/>
        </w:tcPr>
        <w:p w14:paraId="1C6E70AA" w14:textId="77777777" w:rsidR="00852266" w:rsidRPr="00D55628" w:rsidRDefault="00852266" w:rsidP="00D55628">
          <w:pPr>
            <w:pStyle w:val="FooterOddPageNumber"/>
          </w:pPr>
          <w:r>
            <w:t>6</w:t>
          </w:r>
        </w:p>
      </w:tc>
      <w:tc>
        <w:tcPr>
          <w:tcW w:w="340" w:type="dxa"/>
        </w:tcPr>
        <w:p w14:paraId="53E4D7FD" w14:textId="77777777" w:rsidR="00852266" w:rsidRDefault="00852266" w:rsidP="00D55628">
          <w:pPr>
            <w:pStyle w:val="FooterOddPageNumber"/>
          </w:pPr>
        </w:p>
      </w:tc>
    </w:tr>
  </w:tbl>
  <w:p w14:paraId="405E98A3" w14:textId="77777777" w:rsidR="00852266" w:rsidRDefault="00852266">
    <w:pPr>
      <w:pStyle w:val="Footer"/>
    </w:pPr>
    <w:r w:rsidRPr="00D55628">
      <w:rPr>
        <w:noProof/>
      </w:rPr>
      <mc:AlternateContent>
        <mc:Choice Requires="wps">
          <w:drawing>
            <wp:anchor distT="0" distB="0" distL="114300" distR="114300" simplePos="0" relativeHeight="251658240" behindDoc="1" locked="1" layoutInCell="1" allowOverlap="1" wp14:anchorId="25549952" wp14:editId="09D7B2CF">
              <wp:simplePos x="0" y="0"/>
              <wp:positionH relativeFrom="page">
                <wp:align>center</wp:align>
              </wp:positionH>
              <wp:positionV relativeFrom="page">
                <wp:align>center</wp:align>
              </wp:positionV>
              <wp:extent cx="7560000" cy="1796400"/>
              <wp:effectExtent l="0" t="0" r="0" b="0"/>
              <wp:wrapNone/>
              <wp:docPr id="3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2CED0" w14:textId="503167C4" w:rsidR="00852266" w:rsidRPr="0001226A" w:rsidRDefault="0085226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549952" id="_x0000_t202" coordsize="21600,21600" o:spt="202" path="m,l,21600r21600,l21600,xe">
              <v:stroke joinstyle="miter"/>
              <v:path gradientshapeok="t" o:connecttype="rect"/>
            </v:shapetype>
            <v:shape id="_x0000_s1044"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fx1QIAAOg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Gx+d/HVAgAA6AUAAA4AAAAAAAAAAAAAAAAALgIAAGRycy9lMm9E&#10;b2MueG1sUEsBAi0AFAAGAAgAAAAhADTFRM7bAAAABgEAAA8AAAAAAAAAAAAAAAAALwUAAGRycy9k&#10;b3ducmV2LnhtbFBLBQYAAAAABAAEAPMAAAA3BgAAAAA=&#10;" filled="f" stroked="f">
              <v:textbox>
                <w:txbxContent>
                  <w:p w14:paraId="0EC2CED0" w14:textId="503167C4" w:rsidR="00852266" w:rsidRPr="0001226A" w:rsidRDefault="0085226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8127F95" w14:textId="77777777" w:rsidR="00852266" w:rsidRDefault="0085226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751" w:type="dxa"/>
      <w:tblLayout w:type="fixed"/>
      <w:tblCellMar>
        <w:bottom w:w="284" w:type="dxa"/>
      </w:tblCellMar>
      <w:tblLook w:val="04A0" w:firstRow="1" w:lastRow="0" w:firstColumn="1" w:lastColumn="0" w:noHBand="0" w:noVBand="1"/>
    </w:tblPr>
    <w:tblGrid>
      <w:gridCol w:w="9071"/>
      <w:gridCol w:w="340"/>
      <w:gridCol w:w="340"/>
    </w:tblGrid>
    <w:tr w:rsidR="00852266" w14:paraId="04B411B3" w14:textId="77777777" w:rsidTr="00D610E6">
      <w:trPr>
        <w:trHeight w:val="397"/>
      </w:trPr>
      <w:tc>
        <w:tcPr>
          <w:tcW w:w="9071" w:type="dxa"/>
        </w:tcPr>
        <w:p w14:paraId="696CD84A" w14:textId="423F877D" w:rsidR="00852266" w:rsidRPr="00CB1FB7" w:rsidRDefault="00852266" w:rsidP="006E6E82">
          <w:pPr>
            <w:pStyle w:val="FooterOdd"/>
            <w:rPr>
              <w:b/>
            </w:rPr>
          </w:pPr>
          <w:r>
            <w:t xml:space="preserve"> </w:t>
          </w:r>
        </w:p>
      </w:tc>
      <w:tc>
        <w:tcPr>
          <w:tcW w:w="340" w:type="dxa"/>
        </w:tcPr>
        <w:p w14:paraId="0FB28EB7" w14:textId="38EBE920" w:rsidR="00852266" w:rsidRPr="00D55628" w:rsidRDefault="00852266" w:rsidP="00D55628">
          <w:pPr>
            <w:pStyle w:val="FooterOddPageNumber"/>
          </w:pPr>
        </w:p>
      </w:tc>
      <w:tc>
        <w:tcPr>
          <w:tcW w:w="340" w:type="dxa"/>
        </w:tcPr>
        <w:p w14:paraId="5019B14F" w14:textId="77777777" w:rsidR="00852266" w:rsidRDefault="00852266" w:rsidP="00D55628">
          <w:pPr>
            <w:pStyle w:val="FooterOddPageNumber"/>
          </w:pPr>
        </w:p>
      </w:tc>
    </w:tr>
  </w:tbl>
  <w:p w14:paraId="0B17A605" w14:textId="1A3DA9FE" w:rsidR="00852266" w:rsidRDefault="00852266">
    <w:pPr>
      <w:pStyle w:val="Footer"/>
    </w:pPr>
    <w:r>
      <w:rPr>
        <w:b/>
        <w:noProof/>
      </w:rPr>
      <w:drawing>
        <wp:anchor distT="0" distB="0" distL="114300" distR="114300" simplePos="0" relativeHeight="251668480" behindDoc="1" locked="0" layoutInCell="1" allowOverlap="1" wp14:anchorId="781E5597" wp14:editId="32F35B09">
          <wp:simplePos x="0" y="0"/>
          <wp:positionH relativeFrom="page">
            <wp:posOffset>-6350</wp:posOffset>
          </wp:positionH>
          <wp:positionV relativeFrom="page">
            <wp:posOffset>7044690</wp:posOffset>
          </wp:positionV>
          <wp:extent cx="7585544" cy="5063441"/>
          <wp:effectExtent l="0" t="0" r="0" b="444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18-08-01 DELWP Southern Region 0261.jpg"/>
                  <pic:cNvPicPr/>
                </pic:nvPicPr>
                <pic:blipFill>
                  <a:blip r:embed="rId1">
                    <a:extLst>
                      <a:ext uri="{28A0092B-C50C-407E-A947-70E740481C1C}">
                        <a14:useLocalDpi xmlns:a14="http://schemas.microsoft.com/office/drawing/2010/main" val="0"/>
                      </a:ext>
                    </a:extLst>
                  </a:blip>
                  <a:stretch>
                    <a:fillRect/>
                  </a:stretch>
                </pic:blipFill>
                <pic:spPr>
                  <a:xfrm>
                    <a:off x="0" y="0"/>
                    <a:ext cx="7585544" cy="5063441"/>
                  </a:xfrm>
                  <a:prstGeom prst="rect">
                    <a:avLst/>
                  </a:prstGeom>
                </pic:spPr>
              </pic:pic>
            </a:graphicData>
          </a:graphic>
          <wp14:sizeRelH relativeFrom="page">
            <wp14:pctWidth>0</wp14:pctWidth>
          </wp14:sizeRelH>
          <wp14:sizeRelV relativeFrom="page">
            <wp14:pctHeight>0</wp14:pctHeight>
          </wp14:sizeRelV>
        </wp:anchor>
      </w:drawing>
    </w:r>
    <w:r w:rsidRPr="00D55628">
      <w:rPr>
        <w:noProof/>
      </w:rPr>
      <mc:AlternateContent>
        <mc:Choice Requires="wps">
          <w:drawing>
            <wp:anchor distT="0" distB="0" distL="114300" distR="114300" simplePos="0" relativeHeight="251659264" behindDoc="1" locked="1" layoutInCell="1" allowOverlap="1" wp14:anchorId="159B48D6" wp14:editId="3CF825B6">
              <wp:simplePos x="0" y="0"/>
              <wp:positionH relativeFrom="page">
                <wp:align>center</wp:align>
              </wp:positionH>
              <wp:positionV relativeFrom="page">
                <wp:align>center</wp:align>
              </wp:positionV>
              <wp:extent cx="7560000" cy="1796400"/>
              <wp:effectExtent l="0" t="0" r="0" b="0"/>
              <wp:wrapNone/>
              <wp:docPr id="3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28449" w14:textId="0725E65F" w:rsidR="00852266" w:rsidRPr="0001226A" w:rsidRDefault="0085226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9B48D6" id="_x0000_t202" coordsize="21600,21600" o:spt="202" path="m,l,21600r21600,l21600,xe">
              <v:stroke joinstyle="miter"/>
              <v:path gradientshapeok="t" o:connecttype="rect"/>
            </v:shapetype>
            <v:shape id="_x0000_s1045" type="#_x0000_t202" alt="Title: Background Watermark Image" style="position:absolute;margin-left:0;margin-top:0;width:595.3pt;height:141.45pt;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2+i1gIAAOg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A9t2+i1gIAAOgFAAAOAAAAAAAAAAAAAAAAAC4CAABkcnMvZTJv&#10;RG9jLnhtbFBLAQItABQABgAIAAAAIQA0xUTO2wAAAAYBAAAPAAAAAAAAAAAAAAAAADAFAABkcnMv&#10;ZG93bnJldi54bWxQSwUGAAAAAAQABADzAAAAOAYAAAAA&#10;" filled="f" stroked="f">
              <v:textbox>
                <w:txbxContent>
                  <w:p w14:paraId="16928449" w14:textId="0725E65F" w:rsidR="00852266" w:rsidRPr="0001226A" w:rsidRDefault="0085226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548C4D1" w14:textId="77777777" w:rsidR="00852266" w:rsidRDefault="0085226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52266" w14:paraId="066A440B" w14:textId="77777777" w:rsidTr="00DD7238">
      <w:trPr>
        <w:trHeight w:val="397"/>
      </w:trPr>
      <w:tc>
        <w:tcPr>
          <w:tcW w:w="340" w:type="dxa"/>
        </w:tcPr>
        <w:p w14:paraId="3F8B209F" w14:textId="77777777" w:rsidR="00852266" w:rsidRPr="00D55628" w:rsidRDefault="00852266" w:rsidP="006C52DE">
          <w:pPr>
            <w:pStyle w:val="FooterEvenPageNumber"/>
            <w:framePr w:wrap="auto" w:vAnchor="margin" w:hAnchor="text" w:yAlign="inline"/>
          </w:pPr>
          <w:r>
            <w:t>7</w:t>
          </w:r>
        </w:p>
      </w:tc>
      <w:tc>
        <w:tcPr>
          <w:tcW w:w="9071" w:type="dxa"/>
        </w:tcPr>
        <w:p w14:paraId="576F5398" w14:textId="41557ACF" w:rsidR="00852266" w:rsidRDefault="00852266"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The 2018 Southern Assembly</w:t>
          </w:r>
          <w:r>
            <w:rPr>
              <w:rStyle w:val="Bold"/>
            </w:rPr>
            <w:fldChar w:fldCharType="end"/>
          </w:r>
        </w:p>
        <w:p w14:paraId="64E6D445" w14:textId="676CFF27" w:rsidR="00852266" w:rsidRPr="00810C40" w:rsidRDefault="00FC5F63" w:rsidP="00810C40">
          <w:pPr>
            <w:pStyle w:val="FooterEven"/>
          </w:pPr>
          <w:r>
            <w:fldChar w:fldCharType="begin"/>
          </w:r>
          <w:r>
            <w:instrText xml:space="preserve"> DOCPROPERTY  xFooterSubtitle  \* MERGEFORMAT </w:instrText>
          </w:r>
          <w:r>
            <w:fldChar w:fldCharType="separate"/>
          </w:r>
          <w:r w:rsidR="00852266">
            <w:t>Summary Report</w:t>
          </w:r>
          <w:r>
            <w:fldChar w:fldCharType="end"/>
          </w:r>
        </w:p>
      </w:tc>
    </w:tr>
  </w:tbl>
  <w:p w14:paraId="35C11FD5" w14:textId="77777777" w:rsidR="00852266" w:rsidRDefault="00852266" w:rsidP="005949B0">
    <w:pPr>
      <w:pStyle w:val="FooterEven"/>
    </w:pPr>
    <w:r w:rsidRPr="00D55628">
      <w:rPr>
        <w:noProof/>
      </w:rPr>
      <mc:AlternateContent>
        <mc:Choice Requires="wps">
          <w:drawing>
            <wp:anchor distT="0" distB="0" distL="114300" distR="114300" simplePos="0" relativeHeight="251662336" behindDoc="1" locked="1" layoutInCell="1" allowOverlap="1" wp14:anchorId="5AF2E769" wp14:editId="16CB8EDC">
              <wp:simplePos x="0" y="0"/>
              <wp:positionH relativeFrom="page">
                <wp:align>center</wp:align>
              </wp:positionH>
              <wp:positionV relativeFrom="page">
                <wp:align>center</wp:align>
              </wp:positionV>
              <wp:extent cx="7560000" cy="1796400"/>
              <wp:effectExtent l="0" t="0" r="0" b="0"/>
              <wp:wrapNone/>
              <wp:docPr id="8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3089C" w14:textId="22A0E021" w:rsidR="00852266" w:rsidRPr="0001226A" w:rsidRDefault="0085226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F2E769" id="_x0000_t202" coordsize="21600,21600" o:spt="202" path="m,l,21600r21600,l21600,xe">
              <v:stroke joinstyle="miter"/>
              <v:path gradientshapeok="t" o:connecttype="rect"/>
            </v:shapetype>
            <v:shape id="_x0000_s1046" type="#_x0000_t202" alt="Title: Background Watermark Image" style="position:absolute;margin-left:0;margin-top:0;width:595.3pt;height:141.45pt;z-index:-2516541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HA1QIAAOg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KSakcDVAgAA6AUAAA4AAAAAAAAAAAAAAAAALgIAAGRycy9lMm9E&#10;b2MueG1sUEsBAi0AFAAGAAgAAAAhADTFRM7bAAAABgEAAA8AAAAAAAAAAAAAAAAALwUAAGRycy9k&#10;b3ducmV2LnhtbFBLBQYAAAAABAAEAPMAAAA3BgAAAAA=&#10;" filled="f" stroked="f">
              <v:textbox>
                <w:txbxContent>
                  <w:p w14:paraId="5503089C" w14:textId="22A0E021" w:rsidR="00852266" w:rsidRPr="0001226A" w:rsidRDefault="0085226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CEEECF2" w14:textId="77777777" w:rsidR="00852266" w:rsidRPr="00B5221E" w:rsidRDefault="00852266" w:rsidP="00B5221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751" w:type="dxa"/>
      <w:tblLayout w:type="fixed"/>
      <w:tblCellMar>
        <w:bottom w:w="284" w:type="dxa"/>
      </w:tblCellMar>
      <w:tblLook w:val="04A0" w:firstRow="1" w:lastRow="0" w:firstColumn="1" w:lastColumn="0" w:noHBand="0" w:noVBand="1"/>
    </w:tblPr>
    <w:tblGrid>
      <w:gridCol w:w="9071"/>
      <w:gridCol w:w="340"/>
      <w:gridCol w:w="340"/>
    </w:tblGrid>
    <w:tr w:rsidR="00852266" w14:paraId="496F1D7E" w14:textId="77777777" w:rsidTr="00D610E6">
      <w:trPr>
        <w:trHeight w:val="397"/>
      </w:trPr>
      <w:tc>
        <w:tcPr>
          <w:tcW w:w="9071" w:type="dxa"/>
        </w:tcPr>
        <w:p w14:paraId="243CC8A5" w14:textId="18A70E38" w:rsidR="00852266" w:rsidRDefault="00852266"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The 2018 Southern Assembly</w:t>
          </w:r>
          <w:r>
            <w:rPr>
              <w:rStyle w:val="Bold"/>
            </w:rPr>
            <w:fldChar w:fldCharType="end"/>
          </w:r>
        </w:p>
        <w:p w14:paraId="4AEA1AE3" w14:textId="398E171F" w:rsidR="00852266" w:rsidRPr="00CB1FB7" w:rsidRDefault="00FC5F63" w:rsidP="00810C40">
          <w:pPr>
            <w:pStyle w:val="FooterOdd"/>
            <w:rPr>
              <w:b/>
            </w:rPr>
          </w:pPr>
          <w:r>
            <w:fldChar w:fldCharType="begin"/>
          </w:r>
          <w:r>
            <w:instrText xml:space="preserve"> DOCPROPERTY  xFooterSubtitle  \* MERGEFORMAT </w:instrText>
          </w:r>
          <w:r>
            <w:fldChar w:fldCharType="separate"/>
          </w:r>
          <w:r w:rsidR="00852266">
            <w:t>Summary Report</w:t>
          </w:r>
          <w:r>
            <w:fldChar w:fldCharType="end"/>
          </w:r>
        </w:p>
      </w:tc>
      <w:tc>
        <w:tcPr>
          <w:tcW w:w="340" w:type="dxa"/>
        </w:tcPr>
        <w:p w14:paraId="1216521B" w14:textId="77777777" w:rsidR="00852266" w:rsidRPr="00D55628" w:rsidRDefault="00852266" w:rsidP="00D55628">
          <w:pPr>
            <w:pStyle w:val="FooterOddPageNumber"/>
          </w:pPr>
          <w:r>
            <w:t>8</w:t>
          </w:r>
        </w:p>
      </w:tc>
      <w:tc>
        <w:tcPr>
          <w:tcW w:w="340" w:type="dxa"/>
        </w:tcPr>
        <w:p w14:paraId="7D588EE7" w14:textId="77777777" w:rsidR="00852266" w:rsidRDefault="00852266" w:rsidP="00D55628">
          <w:pPr>
            <w:pStyle w:val="FooterOddPageNumber"/>
          </w:pPr>
        </w:p>
      </w:tc>
    </w:tr>
  </w:tbl>
  <w:p w14:paraId="46CB4211" w14:textId="77777777" w:rsidR="00852266" w:rsidRDefault="00852266">
    <w:pPr>
      <w:pStyle w:val="Footer"/>
    </w:pPr>
    <w:r w:rsidRPr="00D55628">
      <w:rPr>
        <w:noProof/>
      </w:rPr>
      <mc:AlternateContent>
        <mc:Choice Requires="wps">
          <w:drawing>
            <wp:anchor distT="0" distB="0" distL="114300" distR="114300" simplePos="0" relativeHeight="251665408" behindDoc="1" locked="1" layoutInCell="1" allowOverlap="1" wp14:anchorId="498A8E7E" wp14:editId="1A345C4D">
              <wp:simplePos x="0" y="0"/>
              <wp:positionH relativeFrom="page">
                <wp:align>center</wp:align>
              </wp:positionH>
              <wp:positionV relativeFrom="page">
                <wp:align>center</wp:align>
              </wp:positionV>
              <wp:extent cx="7560000" cy="1796400"/>
              <wp:effectExtent l="0" t="0" r="0" b="0"/>
              <wp:wrapNone/>
              <wp:docPr id="4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09344" w14:textId="29B49E5B" w:rsidR="00852266" w:rsidRPr="0001226A" w:rsidRDefault="0085226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A8E7E" id="_x0000_t202" coordsize="21600,21600" o:spt="202" path="m,l,21600r21600,l21600,xe">
              <v:stroke joinstyle="miter"/>
              <v:path gradientshapeok="t" o:connecttype="rect"/>
            </v:shapetype>
            <v:shape id="_x0000_s1047" type="#_x0000_t202" alt="Title: Background Watermark Image" style="position:absolute;margin-left:0;margin-top:0;width:595.3pt;height:141.45pt;z-index:-2516510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LbvzorVAgAA6AUAAA4AAAAAAAAAAAAAAAAALgIAAGRycy9lMm9E&#10;b2MueG1sUEsBAi0AFAAGAAgAAAAhADTFRM7bAAAABgEAAA8AAAAAAAAAAAAAAAAALwUAAGRycy9k&#10;b3ducmV2LnhtbFBLBQYAAAAABAAEAPMAAAA3BgAAAAA=&#10;" filled="f" stroked="f">
              <v:textbox>
                <w:txbxContent>
                  <w:p w14:paraId="4E709344" w14:textId="29B49E5B" w:rsidR="00852266" w:rsidRPr="0001226A" w:rsidRDefault="0085226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EB2511A" w14:textId="77777777" w:rsidR="00852266" w:rsidRDefault="0085226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52266" w14:paraId="298DD659" w14:textId="77777777" w:rsidTr="00DD7238">
      <w:trPr>
        <w:trHeight w:val="397"/>
      </w:trPr>
      <w:tc>
        <w:tcPr>
          <w:tcW w:w="9071" w:type="dxa"/>
        </w:tcPr>
        <w:p w14:paraId="7F0493D8" w14:textId="26AD6D4B" w:rsidR="00852266" w:rsidRDefault="00852266"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The 2018 Southern Assembly</w:t>
          </w:r>
          <w:r>
            <w:rPr>
              <w:rStyle w:val="Bold"/>
            </w:rPr>
            <w:fldChar w:fldCharType="end"/>
          </w:r>
        </w:p>
        <w:p w14:paraId="6DA8C332" w14:textId="40935107" w:rsidR="00852266" w:rsidRPr="00CB1FB7" w:rsidRDefault="00FC5F63" w:rsidP="00810C40">
          <w:pPr>
            <w:pStyle w:val="FooterOdd"/>
            <w:rPr>
              <w:b/>
            </w:rPr>
          </w:pPr>
          <w:r>
            <w:fldChar w:fldCharType="begin"/>
          </w:r>
          <w:r>
            <w:instrText xml:space="preserve"> DOCPROPERTY  </w:instrText>
          </w:r>
          <w:r>
            <w:instrText xml:space="preserve">xFooterSubtitle  \* MERGEFORMAT </w:instrText>
          </w:r>
          <w:r>
            <w:fldChar w:fldCharType="separate"/>
          </w:r>
          <w:r w:rsidR="00852266">
            <w:t>Summary Report</w:t>
          </w:r>
          <w:r>
            <w:fldChar w:fldCharType="end"/>
          </w:r>
        </w:p>
      </w:tc>
      <w:tc>
        <w:tcPr>
          <w:tcW w:w="340" w:type="dxa"/>
        </w:tcPr>
        <w:p w14:paraId="7E554D92" w14:textId="5223963C" w:rsidR="00852266" w:rsidRPr="00D55628" w:rsidRDefault="00852266" w:rsidP="00D55628">
          <w:pPr>
            <w:pStyle w:val="FooterOddPageNumber"/>
          </w:pPr>
          <w:r>
            <w:t>9</w:t>
          </w:r>
        </w:p>
      </w:tc>
    </w:tr>
  </w:tbl>
  <w:p w14:paraId="4164D4FF" w14:textId="77777777" w:rsidR="00852266" w:rsidRDefault="00852266">
    <w:pPr>
      <w:pStyle w:val="Footer"/>
    </w:pPr>
    <w:r w:rsidRPr="00D55628">
      <w:rPr>
        <w:noProof/>
      </w:rPr>
      <mc:AlternateContent>
        <mc:Choice Requires="wps">
          <w:drawing>
            <wp:anchor distT="0" distB="0" distL="114300" distR="114300" simplePos="0" relativeHeight="251669504" behindDoc="1" locked="1" layoutInCell="1" allowOverlap="1" wp14:anchorId="6134C606" wp14:editId="65C5A94C">
              <wp:simplePos x="0" y="0"/>
              <wp:positionH relativeFrom="page">
                <wp:align>center</wp:align>
              </wp:positionH>
              <wp:positionV relativeFrom="page">
                <wp:align>center</wp:align>
              </wp:positionV>
              <wp:extent cx="7560000" cy="1796400"/>
              <wp:effectExtent l="0" t="0" r="0" b="0"/>
              <wp:wrapNone/>
              <wp:docPr id="9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118C9" w14:textId="56FDB928" w:rsidR="00852266" w:rsidRPr="0001226A" w:rsidRDefault="0085226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4C606" id="_x0000_t202" coordsize="21600,21600" o:spt="202" path="m,l,21600r21600,l21600,xe">
              <v:stroke joinstyle="miter"/>
              <v:path gradientshapeok="t" o:connecttype="rect"/>
            </v:shapetype>
            <v:shape id="_x0000_s1048" type="#_x0000_t202" alt="Title: Background Watermark Image" style="position:absolute;margin-left:0;margin-top:0;width:595.3pt;height:141.45pt;z-index:-2516469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3o1QIAAOg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KcWfejVAgAA6AUAAA4AAAAAAAAAAAAAAAAALgIAAGRycy9lMm9E&#10;b2MueG1sUEsBAi0AFAAGAAgAAAAhADTFRM7bAAAABgEAAA8AAAAAAAAAAAAAAAAALwUAAGRycy9k&#10;b3ducmV2LnhtbFBLBQYAAAAABAAEAPMAAAA3BgAAAAA=&#10;" filled="f" stroked="f">
              <v:textbox>
                <w:txbxContent>
                  <w:p w14:paraId="403118C9" w14:textId="56FDB928" w:rsidR="00852266" w:rsidRPr="0001226A" w:rsidRDefault="0085226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44C0B1C" w14:textId="77777777" w:rsidR="00852266" w:rsidRDefault="008522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684F4" w14:textId="77777777" w:rsidR="00852266" w:rsidRDefault="00852266">
    <w:pPr>
      <w:pStyle w:val="Footer"/>
    </w:pPr>
    <w:r w:rsidRPr="00D55628">
      <w:rPr>
        <w:noProof/>
      </w:rPr>
      <mc:AlternateContent>
        <mc:Choice Requires="wps">
          <w:drawing>
            <wp:anchor distT="0" distB="0" distL="114300" distR="114300" simplePos="0" relativeHeight="251666432" behindDoc="1" locked="1" layoutInCell="1" allowOverlap="1" wp14:anchorId="45939442" wp14:editId="62044654">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DB3F8" w14:textId="1FCFC42E" w:rsidR="00852266" w:rsidRPr="0001226A" w:rsidRDefault="0085226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39442" id="_x0000_t202" coordsize="21600,21600" o:spt="202" path="m,l,21600r21600,l21600,xe">
              <v:stroke joinstyle="miter"/>
              <v:path gradientshapeok="t" o:connecttype="rect"/>
            </v:shapetype>
            <v:shape id="Text Box 224" o:spid="_x0000_s1033" type="#_x0000_t202" alt="Title: Background Watermark Image" style="position:absolute;margin-left:0;margin-top:0;width:595.3pt;height:141.45pt;z-index:-2516500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2DDDB3F8" w14:textId="1FCFC42E" w:rsidR="00852266" w:rsidRPr="0001226A" w:rsidRDefault="0085226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8D757D1" w14:textId="77777777" w:rsidR="00852266" w:rsidRDefault="00852266">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52266" w14:paraId="11FD1F41" w14:textId="77777777" w:rsidTr="00DD7238">
      <w:trPr>
        <w:trHeight w:val="397"/>
      </w:trPr>
      <w:tc>
        <w:tcPr>
          <w:tcW w:w="9071" w:type="dxa"/>
        </w:tcPr>
        <w:p w14:paraId="5D086A7F" w14:textId="77777777" w:rsidR="00852266" w:rsidRDefault="00852266"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The 2018 Southern Assembly</w:t>
          </w:r>
          <w:r>
            <w:rPr>
              <w:rStyle w:val="Bold"/>
            </w:rPr>
            <w:fldChar w:fldCharType="end"/>
          </w:r>
        </w:p>
        <w:p w14:paraId="26EA7A88" w14:textId="77777777" w:rsidR="00852266" w:rsidRPr="00CB1FB7" w:rsidRDefault="00852266" w:rsidP="00810C40">
          <w:pPr>
            <w:pStyle w:val="FooterOdd"/>
            <w:rPr>
              <w:b/>
            </w:rPr>
          </w:pPr>
          <w:fldSimple w:instr=" DOCPROPERTY  xFooterSubtitle  \* MERGEFORMAT ">
            <w:r>
              <w:t>Summary Report</w:t>
            </w:r>
          </w:fldSimple>
        </w:p>
      </w:tc>
      <w:tc>
        <w:tcPr>
          <w:tcW w:w="340" w:type="dxa"/>
        </w:tcPr>
        <w:p w14:paraId="0C6B7892" w14:textId="00DE5A5B" w:rsidR="00852266" w:rsidRPr="00D55628" w:rsidRDefault="00852266" w:rsidP="00D55628">
          <w:pPr>
            <w:pStyle w:val="FooterOddPageNumber"/>
          </w:pPr>
          <w:r>
            <w:t>10</w:t>
          </w:r>
        </w:p>
      </w:tc>
    </w:tr>
  </w:tbl>
  <w:p w14:paraId="36A4CC84" w14:textId="77777777" w:rsidR="00852266" w:rsidRDefault="00852266">
    <w:pPr>
      <w:pStyle w:val="Footer"/>
    </w:pPr>
    <w:r w:rsidRPr="00D55628">
      <w:rPr>
        <w:noProof/>
      </w:rPr>
      <mc:AlternateContent>
        <mc:Choice Requires="wps">
          <w:drawing>
            <wp:anchor distT="0" distB="0" distL="114300" distR="114300" simplePos="0" relativeHeight="251654144" behindDoc="1" locked="1" layoutInCell="1" allowOverlap="1" wp14:anchorId="13EEC64B" wp14:editId="6AFCB2B5">
              <wp:simplePos x="0" y="0"/>
              <wp:positionH relativeFrom="page">
                <wp:align>center</wp:align>
              </wp:positionH>
              <wp:positionV relativeFrom="page">
                <wp:align>center</wp:align>
              </wp:positionV>
              <wp:extent cx="7560000" cy="1796400"/>
              <wp:effectExtent l="0" t="0" r="0" b="0"/>
              <wp:wrapNone/>
              <wp:docPr id="48"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65785" w14:textId="77777777" w:rsidR="00852266" w:rsidRPr="0001226A" w:rsidRDefault="0085226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EC64B" id="_x0000_t202" coordsize="21600,21600" o:spt="202" path="m,l,21600r21600,l21600,xe">
              <v:stroke joinstyle="miter"/>
              <v:path gradientshapeok="t" o:connecttype="rect"/>
            </v:shapetype>
            <v:shape id="_x0000_s1049" type="#_x0000_t202" alt="Title: Background Watermark Image" style="position:absolute;margin-left:0;margin-top:0;width:595.3pt;height:141.4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8gp1QIAAOg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BZLyCnVAgAA6AUAAA4AAAAAAAAAAAAAAAAALgIAAGRycy9lMm9E&#10;b2MueG1sUEsBAi0AFAAGAAgAAAAhADTFRM7bAAAABgEAAA8AAAAAAAAAAAAAAAAALwUAAGRycy9k&#10;b3ducmV2LnhtbFBLBQYAAAAABAAEAPMAAAA3BgAAAAA=&#10;" filled="f" stroked="f">
              <v:textbox>
                <w:txbxContent>
                  <w:p w14:paraId="3E765785" w14:textId="77777777" w:rsidR="00852266" w:rsidRPr="0001226A" w:rsidRDefault="0085226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B46BDDD" w14:textId="77777777" w:rsidR="00852266" w:rsidRDefault="00852266">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52266" w14:paraId="51BDF41E" w14:textId="77777777" w:rsidTr="00DD7238">
      <w:trPr>
        <w:trHeight w:val="397"/>
      </w:trPr>
      <w:tc>
        <w:tcPr>
          <w:tcW w:w="9071" w:type="dxa"/>
        </w:tcPr>
        <w:p w14:paraId="2E60178D" w14:textId="77777777" w:rsidR="00852266" w:rsidRDefault="00852266"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The 2018 Southern Assembly</w:t>
          </w:r>
          <w:r>
            <w:rPr>
              <w:rStyle w:val="Bold"/>
            </w:rPr>
            <w:fldChar w:fldCharType="end"/>
          </w:r>
        </w:p>
        <w:p w14:paraId="37744D5F" w14:textId="77777777" w:rsidR="00852266" w:rsidRPr="00CB1FB7" w:rsidRDefault="00FC5F63" w:rsidP="00810C40">
          <w:pPr>
            <w:pStyle w:val="FooterOdd"/>
            <w:rPr>
              <w:b/>
            </w:rPr>
          </w:pPr>
          <w:r>
            <w:fldChar w:fldCharType="begin"/>
          </w:r>
          <w:r>
            <w:instrText xml:space="preserve"> DOCPROPERTY  xFooterSubtitle  \* MERGEFORMAT </w:instrText>
          </w:r>
          <w:r>
            <w:fldChar w:fldCharType="separate"/>
          </w:r>
          <w:r w:rsidR="00852266">
            <w:t>Summary Report</w:t>
          </w:r>
          <w:r>
            <w:fldChar w:fldCharType="end"/>
          </w:r>
        </w:p>
      </w:tc>
      <w:tc>
        <w:tcPr>
          <w:tcW w:w="340" w:type="dxa"/>
        </w:tcPr>
        <w:p w14:paraId="03C9047D" w14:textId="1BF6F6D9" w:rsidR="00852266" w:rsidRPr="00D55628" w:rsidRDefault="00852266" w:rsidP="00D55628">
          <w:pPr>
            <w:pStyle w:val="FooterOddPageNumber"/>
          </w:pPr>
          <w:r>
            <w:t>14</w:t>
          </w:r>
        </w:p>
      </w:tc>
    </w:tr>
  </w:tbl>
  <w:p w14:paraId="7F4B1263" w14:textId="77777777" w:rsidR="00852266" w:rsidRDefault="00852266">
    <w:pPr>
      <w:pStyle w:val="Footer"/>
    </w:pPr>
  </w:p>
  <w:p w14:paraId="7E0D6AF4" w14:textId="77777777" w:rsidR="00852266" w:rsidRDefault="008522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8BA2E" w14:textId="77777777" w:rsidR="00852266" w:rsidRDefault="00852266">
    <w:pPr>
      <w:pStyle w:val="Footer"/>
    </w:pPr>
    <w:r>
      <w:rPr>
        <w:noProof/>
      </w:rPr>
      <w:drawing>
        <wp:anchor distT="0" distB="0" distL="114300" distR="114300" simplePos="0" relativeHeight="251667456" behindDoc="1" locked="1" layoutInCell="1" allowOverlap="1" wp14:anchorId="50E2A027" wp14:editId="590AF3A2">
          <wp:simplePos x="0" y="0"/>
          <wp:positionH relativeFrom="page">
            <wp:align>right</wp:align>
          </wp:positionH>
          <wp:positionV relativeFrom="page">
            <wp:align>bottom</wp:align>
          </wp:positionV>
          <wp:extent cx="2525576" cy="1057275"/>
          <wp:effectExtent l="0" t="0" r="0" b="0"/>
          <wp:wrapNone/>
          <wp:docPr id="4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64384" behindDoc="1" locked="1" layoutInCell="1" allowOverlap="1" wp14:anchorId="6A789B34" wp14:editId="7669445B">
          <wp:simplePos x="0" y="0"/>
          <wp:positionH relativeFrom="page">
            <wp:align>right</wp:align>
          </wp:positionH>
          <wp:positionV relativeFrom="page">
            <wp:align>bottom</wp:align>
          </wp:positionV>
          <wp:extent cx="2520000" cy="1062000"/>
          <wp:effectExtent l="0" t="0" r="0" b="0"/>
          <wp:wrapNone/>
          <wp:docPr id="4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F6482" w14:textId="77777777" w:rsidR="00852266" w:rsidRPr="00124E8F" w:rsidRDefault="00852266" w:rsidP="00124E8F">
    <w:pPr>
      <w:pStyle w:val="Footer"/>
    </w:pPr>
    <w:r w:rsidRPr="00D55628">
      <w:rPr>
        <w:noProof/>
      </w:rPr>
      <mc:AlternateContent>
        <mc:Choice Requires="wps">
          <w:drawing>
            <wp:anchor distT="0" distB="0" distL="114300" distR="114300" simplePos="0" relativeHeight="251650048" behindDoc="1" locked="1" layoutInCell="1" allowOverlap="1" wp14:anchorId="500EDA52" wp14:editId="3F704E6B">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22567" w14:textId="567EC9CF" w:rsidR="00852266" w:rsidRPr="0001226A" w:rsidRDefault="00852266"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0EDA52" id="_x0000_t202" coordsize="21600,21600" o:spt="202" path="m,l,21600r21600,l21600,xe">
              <v:stroke joinstyle="miter"/>
              <v:path gradientshapeok="t" o:connecttype="rect"/>
            </v:shapetype>
            <v:shape id="Text Box 225" o:spid="_x0000_s1034" type="#_x0000_t202" style="position:absolute;margin-left:0;margin-top:0;width:595.3pt;height:141.45pt;z-index:-2516664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25F22567" w14:textId="567EC9CF" w:rsidR="00852266" w:rsidRPr="0001226A" w:rsidRDefault="00852266"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5DAD0" w14:textId="77777777" w:rsidR="00852266" w:rsidRDefault="00852266">
    <w:pPr>
      <w:pStyle w:val="Footer"/>
    </w:pPr>
    <w:r w:rsidRPr="00D55628">
      <w:rPr>
        <w:noProof/>
      </w:rPr>
      <mc:AlternateContent>
        <mc:Choice Requires="wps">
          <w:drawing>
            <wp:anchor distT="0" distB="0" distL="114300" distR="114300" simplePos="0" relativeHeight="251649024" behindDoc="1" locked="1" layoutInCell="1" allowOverlap="1" wp14:anchorId="28A08151" wp14:editId="527D4659">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4F8D9" w14:textId="79A432CF" w:rsidR="00852266" w:rsidRPr="0001226A" w:rsidRDefault="00852266"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08151" id="_x0000_t202" coordsize="21600,21600" o:spt="202" path="m,l,21600r21600,l21600,xe">
              <v:stroke joinstyle="miter"/>
              <v:path gradientshapeok="t" o:connecttype="rect"/>
            </v:shapetype>
            <v:shape id="_x0000_s1035" type="#_x0000_t202" alt="Title: Background Watermark Image" style="position:absolute;margin-left:0;margin-top:0;width:595.3pt;height:141.45pt;z-index:-2516674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14:paraId="5124F8D9" w14:textId="79A432CF" w:rsidR="00852266" w:rsidRPr="0001226A" w:rsidRDefault="00852266"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373846C3" w14:textId="77777777" w:rsidR="00852266" w:rsidRDefault="0085226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0716E" w14:textId="77777777" w:rsidR="00852266" w:rsidRDefault="0085226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52266" w14:paraId="0611E85B" w14:textId="77777777" w:rsidTr="00DD7238">
      <w:trPr>
        <w:trHeight w:val="397"/>
      </w:trPr>
      <w:tc>
        <w:tcPr>
          <w:tcW w:w="340" w:type="dxa"/>
        </w:tcPr>
        <w:p w14:paraId="3C1B085C" w14:textId="77777777" w:rsidR="00852266" w:rsidRPr="00D55628" w:rsidRDefault="00852266"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741C8C15" w14:textId="77EEB639" w:rsidR="00852266" w:rsidRDefault="00852266"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The 2018 Southern Assembly</w:t>
          </w:r>
          <w:r>
            <w:rPr>
              <w:rStyle w:val="Bold"/>
            </w:rPr>
            <w:fldChar w:fldCharType="end"/>
          </w:r>
        </w:p>
        <w:p w14:paraId="0636F998" w14:textId="51D46C39" w:rsidR="00852266" w:rsidRPr="00810C40" w:rsidRDefault="00FC5F63" w:rsidP="00810C40">
          <w:pPr>
            <w:pStyle w:val="FooterEven"/>
          </w:pPr>
          <w:r>
            <w:fldChar w:fldCharType="begin"/>
          </w:r>
          <w:r>
            <w:instrText xml:space="preserve"> DOCPROPERTY  xFooterSubtitle  \* MERGEFORMAT </w:instrText>
          </w:r>
          <w:r>
            <w:fldChar w:fldCharType="separate"/>
          </w:r>
          <w:r w:rsidR="00852266">
            <w:t>Summary Report</w:t>
          </w:r>
          <w:r>
            <w:fldChar w:fldCharType="end"/>
          </w:r>
        </w:p>
      </w:tc>
    </w:tr>
  </w:tbl>
  <w:p w14:paraId="780B9E02" w14:textId="77777777" w:rsidR="00852266" w:rsidRDefault="00852266" w:rsidP="005949B0">
    <w:pPr>
      <w:pStyle w:val="FooterEven"/>
    </w:pPr>
    <w:r>
      <w:rPr>
        <w:noProof/>
      </w:rPr>
      <w:drawing>
        <wp:anchor distT="0" distB="0" distL="114300" distR="114300" simplePos="0" relativeHeight="251657216" behindDoc="1" locked="0" layoutInCell="1" allowOverlap="1" wp14:anchorId="10391A01" wp14:editId="65308C0E">
          <wp:simplePos x="0" y="0"/>
          <wp:positionH relativeFrom="page">
            <wp:posOffset>0</wp:posOffset>
          </wp:positionH>
          <wp:positionV relativeFrom="page">
            <wp:posOffset>5635625</wp:posOffset>
          </wp:positionV>
          <wp:extent cx="7848600" cy="5232400"/>
          <wp:effectExtent l="0" t="0" r="0" b="6350"/>
          <wp:wrapTight wrapText="bothSides">
            <wp:wrapPolygon edited="0">
              <wp:start x="0" y="0"/>
              <wp:lineTo x="0" y="21548"/>
              <wp:lineTo x="21548" y="21548"/>
              <wp:lineTo x="21548" y="0"/>
              <wp:lineTo x="0" y="0"/>
            </wp:wrapPolygon>
          </wp:wrapTight>
          <wp:docPr id="52" name="Picture 52" descr="G:\LIPP\SD Policy and Strategy Restricted\Metro Partnerships\Assemblies\2018\Photography and videography\Eastern\Eastern Assembly\2018-06-13 DELWP_Eastern_ Boronia K12\Web_72ppi_2048px_2018-06-13 DELWP Boronia K12\2018-06-13 DELWP Boronia K12 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IPP\SD Policy and Strategy Restricted\Metro Partnerships\Assemblies\2018\Photography and videography\Eastern\Eastern Assembly\2018-06-13 DELWP_Eastern_ Boronia K12\Web_72ppi_2048px_2018-06-13 DELWP Boronia K12\2018-06-13 DELWP Boronia K12 022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8600" cy="523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628">
      <w:rPr>
        <w:noProof/>
      </w:rPr>
      <mc:AlternateContent>
        <mc:Choice Requires="wps">
          <w:drawing>
            <wp:anchor distT="0" distB="0" distL="114300" distR="114300" simplePos="0" relativeHeight="251656192" behindDoc="1" locked="1" layoutInCell="1" allowOverlap="1" wp14:anchorId="23B8F5E6" wp14:editId="1279F272">
              <wp:simplePos x="0" y="0"/>
              <wp:positionH relativeFrom="page">
                <wp:align>center</wp:align>
              </wp:positionH>
              <wp:positionV relativeFrom="page">
                <wp:align>center</wp:align>
              </wp:positionV>
              <wp:extent cx="7560000" cy="1796400"/>
              <wp:effectExtent l="0" t="0" r="0" b="0"/>
              <wp:wrapNone/>
              <wp:docPr id="2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9C3EC" w14:textId="514B1312" w:rsidR="00852266" w:rsidRPr="0001226A" w:rsidRDefault="0085226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8F5E6"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602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lPA1A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PSpTwNQCAADnBQAADgAAAAAAAAAAAAAAAAAuAgAAZHJzL2Uyb0Rv&#10;Yy54bWxQSwECLQAUAAYACAAAACEANMVEztsAAAAGAQAADwAAAAAAAAAAAAAAAAAuBQAAZHJzL2Rv&#10;d25yZXYueG1sUEsFBgAAAAAEAAQA8wAAADYGAAAAAA==&#10;" filled="f" stroked="f">
              <v:textbox>
                <w:txbxContent>
                  <w:p w14:paraId="4149C3EC" w14:textId="514B1312" w:rsidR="00852266" w:rsidRPr="0001226A" w:rsidRDefault="0085226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0B9A058" w14:textId="77777777" w:rsidR="00852266" w:rsidRPr="00B5221E" w:rsidRDefault="00852266" w:rsidP="00B5221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52266" w14:paraId="0B4DBA32" w14:textId="77777777" w:rsidTr="00DD7238">
      <w:trPr>
        <w:trHeight w:val="397"/>
      </w:trPr>
      <w:tc>
        <w:tcPr>
          <w:tcW w:w="9071" w:type="dxa"/>
        </w:tcPr>
        <w:p w14:paraId="421A0ACD" w14:textId="4878D5B1" w:rsidR="00852266" w:rsidRDefault="00852266"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The 2018 Southern Assembly</w:t>
          </w:r>
          <w:r>
            <w:rPr>
              <w:rStyle w:val="Bold"/>
            </w:rPr>
            <w:fldChar w:fldCharType="end"/>
          </w:r>
        </w:p>
        <w:p w14:paraId="7C1D41B8" w14:textId="58DCE6F2" w:rsidR="00852266" w:rsidRPr="00CB1FB7" w:rsidRDefault="00FC5F63" w:rsidP="00810C40">
          <w:pPr>
            <w:pStyle w:val="FooterOdd"/>
            <w:rPr>
              <w:b/>
            </w:rPr>
          </w:pPr>
          <w:r>
            <w:fldChar w:fldCharType="begin"/>
          </w:r>
          <w:r>
            <w:instrText xml:space="preserve"> DOCPROPERTY  xFooterSubtitle  \* MERGEFORMAT </w:instrText>
          </w:r>
          <w:r>
            <w:fldChar w:fldCharType="separate"/>
          </w:r>
          <w:r w:rsidR="00852266">
            <w:t>Summary Report</w:t>
          </w:r>
          <w:r>
            <w:fldChar w:fldCharType="end"/>
          </w:r>
        </w:p>
      </w:tc>
      <w:tc>
        <w:tcPr>
          <w:tcW w:w="340" w:type="dxa"/>
        </w:tcPr>
        <w:p w14:paraId="096F3B97" w14:textId="40665424" w:rsidR="00852266" w:rsidRPr="00D55628" w:rsidRDefault="00852266" w:rsidP="00D55628">
          <w:pPr>
            <w:pStyle w:val="FooterOddPageNumber"/>
          </w:pPr>
          <w:r w:rsidRPr="00D55628">
            <w:fldChar w:fldCharType="begin"/>
          </w:r>
          <w:r w:rsidRPr="00D55628">
            <w:instrText xml:space="preserve"> PAGE   \* MERGEFORMAT </w:instrText>
          </w:r>
          <w:r w:rsidRPr="00D55628">
            <w:fldChar w:fldCharType="separate"/>
          </w:r>
          <w:r>
            <w:rPr>
              <w:noProof/>
            </w:rPr>
            <w:t>1</w:t>
          </w:r>
          <w:r w:rsidRPr="00D55628">
            <w:fldChar w:fldCharType="end"/>
          </w:r>
        </w:p>
      </w:tc>
    </w:tr>
  </w:tbl>
  <w:p w14:paraId="3FECB554" w14:textId="77777777" w:rsidR="00852266" w:rsidRDefault="00852266">
    <w:pPr>
      <w:pStyle w:val="Footer"/>
    </w:pPr>
    <w:r w:rsidRPr="00D55628">
      <w:rPr>
        <w:noProof/>
      </w:rPr>
      <mc:AlternateContent>
        <mc:Choice Requires="wps">
          <w:drawing>
            <wp:anchor distT="0" distB="0" distL="114300" distR="114300" simplePos="0" relativeHeight="251655168" behindDoc="1" locked="1" layoutInCell="1" allowOverlap="1" wp14:anchorId="616C6C67" wp14:editId="6B56AE77">
              <wp:simplePos x="0" y="0"/>
              <wp:positionH relativeFrom="page">
                <wp:align>center</wp:align>
              </wp:positionH>
              <wp:positionV relativeFrom="page">
                <wp:align>center</wp:align>
              </wp:positionV>
              <wp:extent cx="7560000" cy="1796400"/>
              <wp:effectExtent l="0" t="0" r="0" b="0"/>
              <wp:wrapNone/>
              <wp:docPr id="1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9198C" w14:textId="09884CCB" w:rsidR="00852266" w:rsidRPr="0001226A" w:rsidRDefault="0085226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C6C67"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613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7G1A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bmEOxtQCAADnBQAADgAAAAAAAAAAAAAAAAAuAgAAZHJzL2Uyb0Rv&#10;Yy54bWxQSwECLQAUAAYACAAAACEANMVEztsAAAAGAQAADwAAAAAAAAAAAAAAAAAuBQAAZHJzL2Rv&#10;d25yZXYueG1sUEsFBgAAAAAEAAQA8wAAADYGAAAAAA==&#10;" filled="f" stroked="f">
              <v:textbox>
                <w:txbxContent>
                  <w:p w14:paraId="57C9198C" w14:textId="09884CCB" w:rsidR="00852266" w:rsidRPr="0001226A" w:rsidRDefault="0085226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6F534F3" w14:textId="77777777" w:rsidR="00852266" w:rsidRDefault="0085226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26C7B" w14:textId="77777777" w:rsidR="00852266" w:rsidRDefault="00852266">
    <w:pPr>
      <w:pStyle w:val="Footer"/>
    </w:pPr>
    <w:r w:rsidRPr="00D55628">
      <w:rPr>
        <w:noProof/>
      </w:rPr>
      <mc:AlternateContent>
        <mc:Choice Requires="wps">
          <w:drawing>
            <wp:anchor distT="0" distB="0" distL="114300" distR="114300" simplePos="0" relativeHeight="251653120" behindDoc="1" locked="1" layoutInCell="1" allowOverlap="1" wp14:anchorId="46633763" wp14:editId="77700E21">
              <wp:simplePos x="0" y="0"/>
              <wp:positionH relativeFrom="page">
                <wp:align>center</wp:align>
              </wp:positionH>
              <wp:positionV relativeFrom="page">
                <wp:align>center</wp:align>
              </wp:positionV>
              <wp:extent cx="7560000" cy="1796400"/>
              <wp:effectExtent l="0" t="0" r="0" b="0"/>
              <wp:wrapNone/>
              <wp:docPr id="22"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9FC0D" w14:textId="3D962561" w:rsidR="00852266" w:rsidRPr="0001226A" w:rsidRDefault="00852266"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33763" id="_x0000_t202" coordsize="21600,21600" o:spt="202" path="m,l,21600r21600,l21600,xe">
              <v:stroke joinstyle="miter"/>
              <v:path gradientshapeok="t" o:connecttype="rect"/>
            </v:shapetype>
            <v:shape id="_x0000_s1038" type="#_x0000_t202" alt="Title: Background Watermark Image" style="position:absolute;margin-left:0;margin-top:0;width:595.3pt;height:141.45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2Jl1Q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O7bYmXVAgAA5wUAAA4AAAAAAAAAAAAAAAAALgIAAGRycy9lMm9E&#10;b2MueG1sUEsBAi0AFAAGAAgAAAAhADTFRM7bAAAABgEAAA8AAAAAAAAAAAAAAAAALwUAAGRycy9k&#10;b3ducmV2LnhtbFBLBQYAAAAABAAEAPMAAAA3BgAAAAA=&#10;" filled="f" stroked="f">
              <v:textbox>
                <w:txbxContent>
                  <w:p w14:paraId="0B39FC0D" w14:textId="3D962561" w:rsidR="00852266" w:rsidRPr="0001226A" w:rsidRDefault="00852266"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4F38A62A" w14:textId="77777777" w:rsidR="00852266" w:rsidRDefault="008522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2F9E2B" w14:textId="77777777" w:rsidR="00852266" w:rsidRPr="008F5280" w:rsidRDefault="00852266" w:rsidP="008F5280">
      <w:pPr>
        <w:pStyle w:val="FootnoteSeparator"/>
      </w:pPr>
    </w:p>
  </w:footnote>
  <w:footnote w:type="continuationSeparator" w:id="0">
    <w:p w14:paraId="136809B8" w14:textId="77777777" w:rsidR="00852266" w:rsidRDefault="00852266" w:rsidP="008F5280">
      <w:pPr>
        <w:pStyle w:val="FootnoteSeparator"/>
      </w:pPr>
    </w:p>
    <w:p w14:paraId="19499450" w14:textId="77777777" w:rsidR="00852266" w:rsidRDefault="00852266"/>
  </w:footnote>
  <w:footnote w:type="continuationNotice" w:id="1">
    <w:p w14:paraId="399E1D23" w14:textId="77777777" w:rsidR="00852266" w:rsidRDefault="00852266" w:rsidP="00D55628"/>
    <w:p w14:paraId="01D09C8A" w14:textId="77777777" w:rsidR="00852266" w:rsidRDefault="00852266"/>
  </w:footnote>
  <w:footnote w:id="2">
    <w:p w14:paraId="371714F4" w14:textId="77777777" w:rsidR="00852266" w:rsidRDefault="00852266" w:rsidP="00454EC5">
      <w:pPr>
        <w:pStyle w:val="FootnoteText"/>
      </w:pPr>
      <w:r>
        <w:rPr>
          <w:rStyle w:val="FootnoteReference"/>
        </w:rPr>
        <w:footnoteRef/>
      </w:r>
      <w:r>
        <w:t xml:space="preserve"> Graphs have been calculated for the people who attended the Assembly and do not include demographics of people who completed questions in the registration form but did not attend the Assembly. </w:t>
      </w:r>
    </w:p>
  </w:footnote>
  <w:footnote w:id="3">
    <w:p w14:paraId="0B8BB680" w14:textId="77777777" w:rsidR="00852266" w:rsidRDefault="00852266" w:rsidP="00562320">
      <w:pPr>
        <w:pStyle w:val="FootnoteText"/>
      </w:pPr>
      <w:r>
        <w:rPr>
          <w:rStyle w:val="FootnoteReference"/>
        </w:rPr>
        <w:footnoteRef/>
      </w:r>
      <w:r>
        <w:t xml:space="preserve"> Participants could choose more than one option. </w:t>
      </w:r>
    </w:p>
  </w:footnote>
  <w:footnote w:id="4">
    <w:p w14:paraId="09E50885" w14:textId="77777777" w:rsidR="00852266" w:rsidRDefault="00852266" w:rsidP="00562320">
      <w:pPr>
        <w:pStyle w:val="FootnoteText"/>
      </w:pPr>
      <w:r>
        <w:rPr>
          <w:rStyle w:val="FootnoteReference"/>
        </w:rPr>
        <w:footnoteRef/>
      </w:r>
      <w:r>
        <w:t xml:space="preserve"> Many participants did not provide their suburb.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0468D" w14:textId="77777777" w:rsidR="00852266" w:rsidRDefault="00852266" w:rsidP="009C64FA">
    <w:pPr>
      <w:pStyle w:val="Header"/>
    </w:pPr>
  </w:p>
  <w:p w14:paraId="61DF7293" w14:textId="77777777" w:rsidR="00852266" w:rsidRPr="00393205" w:rsidRDefault="00852266" w:rsidP="003932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F2109" w14:textId="77777777" w:rsidR="00852266" w:rsidRPr="00C22CE5" w:rsidRDefault="00852266" w:rsidP="00C22CE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B409B" w14:textId="77777777" w:rsidR="00852266" w:rsidRPr="00C22CE5" w:rsidRDefault="00852266" w:rsidP="00C22C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10E46" w14:textId="77777777" w:rsidR="00852266" w:rsidRDefault="008522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C13C5" w14:textId="77777777" w:rsidR="00852266" w:rsidRDefault="008522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AE354" w14:textId="77777777" w:rsidR="00852266" w:rsidRPr="00334DED" w:rsidRDefault="00852266" w:rsidP="00454EC5">
    <w:pPr>
      <w:pStyle w:val="Header"/>
    </w:pPr>
    <w:r>
      <w:rPr>
        <w:noProof/>
      </w:rPr>
      <w:drawing>
        <wp:anchor distT="0" distB="0" distL="114300" distR="114300" simplePos="0" relativeHeight="251645952" behindDoc="1" locked="0" layoutInCell="1" allowOverlap="1" wp14:anchorId="482CEBBA" wp14:editId="2B009841">
          <wp:simplePos x="0" y="0"/>
          <wp:positionH relativeFrom="page">
            <wp:posOffset>-163499</wp:posOffset>
          </wp:positionH>
          <wp:positionV relativeFrom="page">
            <wp:posOffset>5240342</wp:posOffset>
          </wp:positionV>
          <wp:extent cx="8134182" cy="5429999"/>
          <wp:effectExtent l="0" t="0" r="635" b="0"/>
          <wp:wrapTight wrapText="bothSides">
            <wp:wrapPolygon edited="0">
              <wp:start x="0" y="0"/>
              <wp:lineTo x="0" y="21522"/>
              <wp:lineTo x="21551" y="21522"/>
              <wp:lineTo x="2155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IPP\SD Policy and Strategy Restricted\Metro Partnerships\Assemblies\2018\Photography and videography\Eastern\Eastern Assembly\2018-06-13 DELWP_Eastern_ Boronia K12\Full_300ppi_6016px_2018-06-13 DELWP Boronia K12\2018-06-13 DELWP Boronia K12 0684.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34182" cy="54299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500F8" w14:textId="77777777" w:rsidR="00852266" w:rsidRDefault="00852266" w:rsidP="00454EC5">
    <w:pPr>
      <w:pStyle w:val="Header"/>
    </w:pPr>
    <w:r>
      <w:rPr>
        <w:noProof/>
        <w:lang w:val="en-US" w:eastAsia="en-US"/>
      </w:rPr>
      <w:drawing>
        <wp:anchor distT="0" distB="0" distL="114300" distR="114300" simplePos="0" relativeHeight="251652096" behindDoc="1" locked="0" layoutInCell="1" allowOverlap="1" wp14:anchorId="2DED8825" wp14:editId="50DDB9DF">
          <wp:simplePos x="0" y="0"/>
          <wp:positionH relativeFrom="page">
            <wp:align>center</wp:align>
          </wp:positionH>
          <wp:positionV relativeFrom="page">
            <wp:posOffset>9901555</wp:posOffset>
          </wp:positionV>
          <wp:extent cx="893445" cy="308610"/>
          <wp:effectExtent l="19050" t="0" r="1905" b="0"/>
          <wp:wrapNone/>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93445" cy="308610"/>
                  </a:xfrm>
                  <a:prstGeom prst="rect">
                    <a:avLst/>
                  </a:prstGeom>
                  <a:noFill/>
                  <a:ln w="9525">
                    <a:noFill/>
                    <a:miter lim="800000"/>
                    <a:headEnd/>
                    <a:tailEnd/>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788C1" w14:textId="77777777" w:rsidR="00852266" w:rsidRDefault="0085226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F0F57" w14:textId="77777777" w:rsidR="00852266" w:rsidRDefault="00852266" w:rsidP="00356F93">
    <w:pPr>
      <w:pStyle w:val="Heading1TopofPage"/>
      <w:framePr w:wrap="around"/>
      <w:ind w:left="0"/>
    </w:pPr>
  </w:p>
  <w:p w14:paraId="104C6848" w14:textId="77777777" w:rsidR="00852266" w:rsidRPr="00393205" w:rsidRDefault="00852266" w:rsidP="00393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1573A" w14:textId="77777777" w:rsidR="00852266" w:rsidRDefault="0085226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540FF" w14:textId="77777777" w:rsidR="00852266" w:rsidRPr="00C22CE5" w:rsidRDefault="00852266" w:rsidP="00C22C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9044A"/>
    <w:multiLevelType w:val="hybridMultilevel"/>
    <w:tmpl w:val="90D0FFD8"/>
    <w:lvl w:ilvl="0" w:tplc="0C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ABC6E63"/>
    <w:multiLevelType w:val="hybridMultilevel"/>
    <w:tmpl w:val="E45C5B3C"/>
    <w:lvl w:ilvl="0" w:tplc="0C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520A76"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4630BF"/>
    <w:multiLevelType w:val="hybridMultilevel"/>
    <w:tmpl w:val="EBFCE8BC"/>
    <w:lvl w:ilvl="0" w:tplc="0C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9" w15:restartNumberingAfterBreak="0">
    <w:nsid w:val="1D1E3ABE"/>
    <w:multiLevelType w:val="hybridMultilevel"/>
    <w:tmpl w:val="B7AA7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1" w15:restartNumberingAfterBreak="0">
    <w:nsid w:val="21526F10"/>
    <w:multiLevelType w:val="multilevel"/>
    <w:tmpl w:val="FB34C3D2"/>
    <w:name w:val="C/ Bullets"/>
    <w:lvl w:ilvl="0">
      <w:start w:val="1"/>
      <w:numFmt w:val="bullet"/>
      <w:pStyle w:val="CListBullet01"/>
      <w:lvlText w:val=""/>
      <w:lvlJc w:val="left"/>
      <w:pPr>
        <w:tabs>
          <w:tab w:val="num" w:pos="358"/>
        </w:tabs>
        <w:ind w:left="358" w:hanging="358"/>
      </w:pPr>
      <w:rPr>
        <w:rFonts w:ascii="Symbol" w:hAnsi="Symbol" w:hint="default"/>
      </w:rPr>
    </w:lvl>
    <w:lvl w:ilvl="1">
      <w:start w:val="1"/>
      <w:numFmt w:val="bullet"/>
      <w:pStyle w:val="CListBullet02"/>
      <w:lvlText w:val=""/>
      <w:lvlJc w:val="left"/>
      <w:pPr>
        <w:tabs>
          <w:tab w:val="num" w:pos="715"/>
        </w:tabs>
        <w:ind w:left="715" w:hanging="358"/>
      </w:pPr>
      <w:rPr>
        <w:rFonts w:ascii="Symbol" w:hAnsi="Symbol" w:hint="default"/>
      </w:rPr>
    </w:lvl>
    <w:lvl w:ilvl="2">
      <w:start w:val="1"/>
      <w:numFmt w:val="bullet"/>
      <w:lvlText w:val=""/>
      <w:lvlJc w:val="left"/>
      <w:pPr>
        <w:tabs>
          <w:tab w:val="num" w:pos="1072"/>
        </w:tabs>
        <w:ind w:left="1072" w:hanging="358"/>
      </w:pPr>
      <w:rPr>
        <w:rFonts w:ascii="Symbol" w:hAnsi="Symbol" w:hint="default"/>
      </w:rPr>
    </w:lvl>
    <w:lvl w:ilvl="3">
      <w:start w:val="1"/>
      <w:numFmt w:val="bullet"/>
      <w:lvlText w:val=""/>
      <w:lvlJc w:val="left"/>
      <w:pPr>
        <w:tabs>
          <w:tab w:val="num" w:pos="1429"/>
        </w:tabs>
        <w:ind w:left="1429" w:hanging="358"/>
      </w:pPr>
      <w:rPr>
        <w:rFonts w:ascii="Symbol" w:hAnsi="Symbol" w:hint="default"/>
      </w:rPr>
    </w:lvl>
    <w:lvl w:ilvl="4">
      <w:start w:val="1"/>
      <w:numFmt w:val="bullet"/>
      <w:lvlText w:val=""/>
      <w:lvlJc w:val="left"/>
      <w:pPr>
        <w:tabs>
          <w:tab w:val="num" w:pos="1786"/>
        </w:tabs>
        <w:ind w:left="1786" w:hanging="358"/>
      </w:pPr>
      <w:rPr>
        <w:rFonts w:ascii="Symbol" w:hAnsi="Symbol" w:hint="default"/>
      </w:rPr>
    </w:lvl>
    <w:lvl w:ilvl="5">
      <w:start w:val="1"/>
      <w:numFmt w:val="bullet"/>
      <w:lvlText w:val=""/>
      <w:lvlJc w:val="left"/>
      <w:pPr>
        <w:tabs>
          <w:tab w:val="num" w:pos="2143"/>
        </w:tabs>
        <w:ind w:left="2143" w:hanging="358"/>
      </w:pPr>
      <w:rPr>
        <w:rFonts w:ascii="Symbol" w:hAnsi="Symbol" w:hint="default"/>
      </w:rPr>
    </w:lvl>
    <w:lvl w:ilvl="6">
      <w:start w:val="1"/>
      <w:numFmt w:val="bullet"/>
      <w:lvlText w:val=""/>
      <w:lvlJc w:val="left"/>
      <w:pPr>
        <w:tabs>
          <w:tab w:val="num" w:pos="2500"/>
        </w:tabs>
        <w:ind w:left="2500" w:hanging="358"/>
      </w:pPr>
      <w:rPr>
        <w:rFonts w:ascii="Symbol" w:hAnsi="Symbol" w:hint="default"/>
      </w:rPr>
    </w:lvl>
    <w:lvl w:ilvl="7">
      <w:start w:val="1"/>
      <w:numFmt w:val="bullet"/>
      <w:lvlText w:val=""/>
      <w:lvlJc w:val="left"/>
      <w:pPr>
        <w:tabs>
          <w:tab w:val="num" w:pos="2857"/>
        </w:tabs>
        <w:ind w:left="2857" w:hanging="358"/>
      </w:pPr>
      <w:rPr>
        <w:rFonts w:ascii="Symbol" w:hAnsi="Symbol" w:hint="default"/>
      </w:rPr>
    </w:lvl>
    <w:lvl w:ilvl="8">
      <w:start w:val="1"/>
      <w:numFmt w:val="bullet"/>
      <w:lvlText w:val=""/>
      <w:lvlJc w:val="left"/>
      <w:pPr>
        <w:tabs>
          <w:tab w:val="num" w:pos="3214"/>
        </w:tabs>
        <w:ind w:left="3214" w:hanging="358"/>
      </w:pPr>
      <w:rPr>
        <w:rFonts w:ascii="Symbol" w:hAnsi="Symbol" w:hint="default"/>
      </w:rPr>
    </w:lvl>
  </w:abstractNum>
  <w:abstractNum w:abstractNumId="12" w15:restartNumberingAfterBreak="0">
    <w:nsid w:val="228E50D1"/>
    <w:multiLevelType w:val="hybridMultilevel"/>
    <w:tmpl w:val="7FA2E6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5625468"/>
    <w:multiLevelType w:val="hybridMultilevel"/>
    <w:tmpl w:val="E45C5B3C"/>
    <w:lvl w:ilvl="0" w:tplc="0C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0F65F08"/>
    <w:multiLevelType w:val="hybridMultilevel"/>
    <w:tmpl w:val="2674AC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23" w15:restartNumberingAfterBreak="0">
    <w:nsid w:val="4D545EC4"/>
    <w:multiLevelType w:val="multilevel"/>
    <w:tmpl w:val="85941398"/>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75A62DC"/>
    <w:multiLevelType w:val="multilevel"/>
    <w:tmpl w:val="85707D88"/>
    <w:name w:val="C/ Heading Numbering"/>
    <w:lvl w:ilvl="0">
      <w:start w:val="1"/>
      <w:numFmt w:val="decimal"/>
      <w:pStyle w:val="CHeading01"/>
      <w:suff w:val="space"/>
      <w:lvlText w:val="%1 "/>
      <w:lvlJc w:val="left"/>
      <w:pPr>
        <w:ind w:left="0" w:firstLine="0"/>
      </w:pPr>
      <w:rPr>
        <w:rFonts w:hint="default"/>
      </w:rPr>
    </w:lvl>
    <w:lvl w:ilvl="1">
      <w:start w:val="1"/>
      <w:numFmt w:val="decimal"/>
      <w:pStyle w:val="CHeading02"/>
      <w:suff w:val="space"/>
      <w:lvlText w:val="%1.%2 "/>
      <w:lvlJc w:val="left"/>
      <w:pPr>
        <w:ind w:left="0" w:firstLine="0"/>
      </w:pPr>
      <w:rPr>
        <w:rFonts w:hint="default"/>
      </w:rPr>
    </w:lvl>
    <w:lvl w:ilvl="2">
      <w:start w:val="1"/>
      <w:numFmt w:val="decimal"/>
      <w:pStyle w:val="CHeading03"/>
      <w:suff w:val="space"/>
      <w:lvlText w:val="%1.%2.%3 "/>
      <w:lvlJc w:val="left"/>
      <w:pPr>
        <w:ind w:left="0" w:firstLine="0"/>
      </w:pPr>
      <w:rPr>
        <w:rFonts w:hint="default"/>
      </w:rPr>
    </w:lvl>
    <w:lvl w:ilvl="3">
      <w:start w:val="1"/>
      <w:numFmt w:val="decimal"/>
      <w:pStyle w:val="CHeading04"/>
      <w:suff w:val="space"/>
      <w:lvlText w:val="%1.%2.%3.%4 "/>
      <w:lvlJc w:val="left"/>
      <w:pPr>
        <w:ind w:left="0" w:firstLine="0"/>
      </w:pPr>
      <w:rPr>
        <w:rFonts w:hint="default"/>
      </w:rPr>
    </w:lvl>
    <w:lvl w:ilvl="4">
      <w:start w:val="1"/>
      <w:numFmt w:val="decimal"/>
      <w:pStyle w:val="CHeading05"/>
      <w:suff w:val="space"/>
      <w:lvlText w:val="%1.%2.%3.%4.%5 "/>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7" w15:restartNumberingAfterBreak="0">
    <w:nsid w:val="58741D25"/>
    <w:multiLevelType w:val="multilevel"/>
    <w:tmpl w:val="10107B4A"/>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8" w15:restartNumberingAfterBreak="0">
    <w:nsid w:val="5B117379"/>
    <w:multiLevelType w:val="hybridMultilevel"/>
    <w:tmpl w:val="7FA2E640"/>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C47533E"/>
    <w:multiLevelType w:val="multilevel"/>
    <w:tmpl w:val="72EAF5F4"/>
    <w:name w:val="C/ List Numbering"/>
    <w:lvl w:ilvl="0">
      <w:start w:val="1"/>
      <w:numFmt w:val="decimal"/>
      <w:pStyle w:val="CListNumber01"/>
      <w:lvlText w:val="%1."/>
      <w:lvlJc w:val="left"/>
      <w:pPr>
        <w:ind w:left="500" w:hanging="358"/>
      </w:pPr>
      <w:rPr>
        <w:rFonts w:hint="default"/>
      </w:rPr>
    </w:lvl>
    <w:lvl w:ilvl="1">
      <w:start w:val="1"/>
      <w:numFmt w:val="lowerLetter"/>
      <w:pStyle w:val="CListNumber02"/>
      <w:lvlText w:val="%2."/>
      <w:lvlJc w:val="left"/>
      <w:pPr>
        <w:ind w:left="857" w:hanging="358"/>
      </w:pPr>
      <w:rPr>
        <w:rFonts w:hint="default"/>
      </w:rPr>
    </w:lvl>
    <w:lvl w:ilvl="2">
      <w:start w:val="1"/>
      <w:numFmt w:val="lowerRoman"/>
      <w:pStyle w:val="CListNumber03"/>
      <w:lvlText w:val="%3."/>
      <w:lvlJc w:val="left"/>
      <w:pPr>
        <w:ind w:left="1214" w:hanging="358"/>
      </w:pPr>
      <w:rPr>
        <w:rFonts w:hint="default"/>
      </w:rPr>
    </w:lvl>
    <w:lvl w:ilvl="3">
      <w:start w:val="1"/>
      <w:numFmt w:val="decimal"/>
      <w:lvlText w:val="(%4)"/>
      <w:lvlJc w:val="left"/>
      <w:pPr>
        <w:ind w:left="1571" w:hanging="358"/>
      </w:pPr>
      <w:rPr>
        <w:rFonts w:hint="default"/>
      </w:rPr>
    </w:lvl>
    <w:lvl w:ilvl="4">
      <w:start w:val="1"/>
      <w:numFmt w:val="lowerLetter"/>
      <w:lvlText w:val="(%5)"/>
      <w:lvlJc w:val="left"/>
      <w:pPr>
        <w:ind w:left="1928" w:hanging="358"/>
      </w:pPr>
      <w:rPr>
        <w:rFonts w:hint="default"/>
      </w:rPr>
    </w:lvl>
    <w:lvl w:ilvl="5">
      <w:start w:val="1"/>
      <w:numFmt w:val="lowerRoman"/>
      <w:lvlText w:val="(%6)"/>
      <w:lvlJc w:val="left"/>
      <w:pPr>
        <w:ind w:left="2285" w:hanging="358"/>
      </w:pPr>
      <w:rPr>
        <w:rFonts w:hint="default"/>
      </w:rPr>
    </w:lvl>
    <w:lvl w:ilvl="6">
      <w:start w:val="1"/>
      <w:numFmt w:val="decimal"/>
      <w:lvlText w:val="%7."/>
      <w:lvlJc w:val="left"/>
      <w:pPr>
        <w:ind w:left="2642" w:hanging="358"/>
      </w:pPr>
      <w:rPr>
        <w:rFonts w:hint="default"/>
      </w:rPr>
    </w:lvl>
    <w:lvl w:ilvl="7">
      <w:start w:val="1"/>
      <w:numFmt w:val="lowerLetter"/>
      <w:lvlText w:val="%8."/>
      <w:lvlJc w:val="left"/>
      <w:pPr>
        <w:ind w:left="2999" w:hanging="358"/>
      </w:pPr>
      <w:rPr>
        <w:rFonts w:hint="default"/>
      </w:rPr>
    </w:lvl>
    <w:lvl w:ilvl="8">
      <w:start w:val="1"/>
      <w:numFmt w:val="lowerRoman"/>
      <w:lvlText w:val="%9."/>
      <w:lvlJc w:val="left"/>
      <w:pPr>
        <w:ind w:left="3356" w:hanging="358"/>
      </w:pPr>
      <w:rPr>
        <w:rFonts w:hint="default"/>
      </w:rPr>
    </w:lvl>
  </w:abstractNum>
  <w:abstractNum w:abstractNumId="30"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1"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520A76"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9"/>
  </w:num>
  <w:num w:numId="2">
    <w:abstractNumId w:val="32"/>
  </w:num>
  <w:num w:numId="3">
    <w:abstractNumId w:val="30"/>
  </w:num>
  <w:num w:numId="4">
    <w:abstractNumId w:val="34"/>
  </w:num>
  <w:num w:numId="5">
    <w:abstractNumId w:val="15"/>
  </w:num>
  <w:num w:numId="6">
    <w:abstractNumId w:val="6"/>
  </w:num>
  <w:num w:numId="7">
    <w:abstractNumId w:val="2"/>
  </w:num>
  <w:num w:numId="8">
    <w:abstractNumId w:val="33"/>
  </w:num>
  <w:num w:numId="9">
    <w:abstractNumId w:val="7"/>
  </w:num>
  <w:num w:numId="10">
    <w:abstractNumId w:val="17"/>
  </w:num>
  <w:num w:numId="11">
    <w:abstractNumId w:val="10"/>
  </w:num>
  <w:num w:numId="12">
    <w:abstractNumId w:val="21"/>
  </w:num>
  <w:num w:numId="13">
    <w:abstractNumId w:val="23"/>
  </w:num>
  <w:num w:numId="14">
    <w:abstractNumId w:val="14"/>
  </w:num>
  <w:num w:numId="15">
    <w:abstractNumId w:val="8"/>
  </w:num>
  <w:num w:numId="16">
    <w:abstractNumId w:val="1"/>
  </w:num>
  <w:num w:numId="17">
    <w:abstractNumId w:val="16"/>
  </w:num>
  <w:num w:numId="18">
    <w:abstractNumId w:val="27"/>
  </w:num>
  <w:num w:numId="19">
    <w:abstractNumId w:val="22"/>
  </w:num>
  <w:num w:numId="20">
    <w:abstractNumId w:val="11"/>
  </w:num>
  <w:num w:numId="21">
    <w:abstractNumId w:val="29"/>
  </w:num>
  <w:num w:numId="22">
    <w:abstractNumId w:val="26"/>
  </w:num>
  <w:num w:numId="23">
    <w:abstractNumId w:val="28"/>
  </w:num>
  <w:num w:numId="24">
    <w:abstractNumId w:val="20"/>
  </w:num>
  <w:num w:numId="25">
    <w:abstractNumId w:val="12"/>
  </w:num>
  <w:num w:numId="26">
    <w:abstractNumId w:val="5"/>
  </w:num>
  <w:num w:numId="27">
    <w:abstractNumId w:val="0"/>
  </w:num>
  <w:num w:numId="28">
    <w:abstractNumId w:val="13"/>
  </w:num>
  <w:num w:numId="29">
    <w:abstractNumId w:val="3"/>
  </w:num>
  <w:num w:numId="30">
    <w:abstractNumId w:val="9"/>
  </w:num>
  <w:num w:numId="31">
    <w:abstractNumId w:val="11"/>
  </w:num>
  <w:num w:numId="32">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34817"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True"/>
    <w:docVar w:name="CoverWebAddress" w:val="False"/>
    <w:docVar w:name="FooterTextAuto" w:val="True"/>
    <w:docVar w:name="Heading1Numbered" w:val="False"/>
    <w:docVar w:name="Heading2Numbered" w:val="False"/>
    <w:docVar w:name="Heading3Numbered" w:val="False"/>
    <w:docVar w:name="Heading4Numbered" w:val="False"/>
    <w:docVar w:name="OSD Theme" w:val="OSD Southern"/>
    <w:docVar w:name="PageSetup" w:val="Double"/>
    <w:docVar w:name="Theme Color" w:val="OSD"/>
    <w:docVar w:name="TOC" w:val="False"/>
    <w:docVar w:name="TOCNew" w:val="True"/>
    <w:docVar w:name="Version" w:val="1"/>
  </w:docVars>
  <w:rsids>
    <w:rsidRoot w:val="005673B1"/>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B35"/>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2FDF"/>
    <w:rsid w:val="00073536"/>
    <w:rsid w:val="0007374D"/>
    <w:rsid w:val="00073956"/>
    <w:rsid w:val="00073963"/>
    <w:rsid w:val="000739CC"/>
    <w:rsid w:val="00073A9B"/>
    <w:rsid w:val="00073BBA"/>
    <w:rsid w:val="00073F07"/>
    <w:rsid w:val="00073F9C"/>
    <w:rsid w:val="000742AF"/>
    <w:rsid w:val="00074430"/>
    <w:rsid w:val="00074687"/>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3DB"/>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85"/>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69FA"/>
    <w:rsid w:val="000E6F08"/>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493"/>
    <w:rsid w:val="001106CE"/>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5C06"/>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2AA5"/>
    <w:rsid w:val="001A37A6"/>
    <w:rsid w:val="001A4197"/>
    <w:rsid w:val="001A45A0"/>
    <w:rsid w:val="001A4BB8"/>
    <w:rsid w:val="001A50A5"/>
    <w:rsid w:val="001A548E"/>
    <w:rsid w:val="001A5625"/>
    <w:rsid w:val="001A5AC0"/>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5DB"/>
    <w:rsid w:val="001D2DA8"/>
    <w:rsid w:val="001D3116"/>
    <w:rsid w:val="001D347F"/>
    <w:rsid w:val="001D3B9E"/>
    <w:rsid w:val="001D3E83"/>
    <w:rsid w:val="001D3F6F"/>
    <w:rsid w:val="001D4A29"/>
    <w:rsid w:val="001D4F9A"/>
    <w:rsid w:val="001D5114"/>
    <w:rsid w:val="001D511B"/>
    <w:rsid w:val="001D55F2"/>
    <w:rsid w:val="001D5C0F"/>
    <w:rsid w:val="001D5F7D"/>
    <w:rsid w:val="001D6553"/>
    <w:rsid w:val="001D65FF"/>
    <w:rsid w:val="001D686B"/>
    <w:rsid w:val="001D68CD"/>
    <w:rsid w:val="001D69FE"/>
    <w:rsid w:val="001D6D1D"/>
    <w:rsid w:val="001D70F5"/>
    <w:rsid w:val="001D729D"/>
    <w:rsid w:val="001D74DB"/>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6C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4F1"/>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6F5E"/>
    <w:rsid w:val="00267693"/>
    <w:rsid w:val="00267CB6"/>
    <w:rsid w:val="00267EF8"/>
    <w:rsid w:val="00270245"/>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C67"/>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776"/>
    <w:rsid w:val="00291852"/>
    <w:rsid w:val="00291BB4"/>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26C"/>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3F47"/>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8C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26A"/>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2BD3"/>
    <w:rsid w:val="002F3E23"/>
    <w:rsid w:val="002F4165"/>
    <w:rsid w:val="002F44C2"/>
    <w:rsid w:val="002F4916"/>
    <w:rsid w:val="002F4B98"/>
    <w:rsid w:val="002F4FB6"/>
    <w:rsid w:val="002F57C5"/>
    <w:rsid w:val="002F57C9"/>
    <w:rsid w:val="002F5CA3"/>
    <w:rsid w:val="002F5DE3"/>
    <w:rsid w:val="002F6632"/>
    <w:rsid w:val="002F6A05"/>
    <w:rsid w:val="002F6C77"/>
    <w:rsid w:val="002F6C8D"/>
    <w:rsid w:val="002F6F23"/>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60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89D"/>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3B9"/>
    <w:rsid w:val="00343B7B"/>
    <w:rsid w:val="003440FE"/>
    <w:rsid w:val="003446A9"/>
    <w:rsid w:val="00344C80"/>
    <w:rsid w:val="00344D5B"/>
    <w:rsid w:val="00344FFD"/>
    <w:rsid w:val="0034574D"/>
    <w:rsid w:val="00345B5F"/>
    <w:rsid w:val="00345D62"/>
    <w:rsid w:val="00345E6D"/>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6F93"/>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5BAE"/>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9DE"/>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B0A"/>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7C6"/>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52C"/>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89"/>
    <w:rsid w:val="00442FB4"/>
    <w:rsid w:val="004430B1"/>
    <w:rsid w:val="00443176"/>
    <w:rsid w:val="00443310"/>
    <w:rsid w:val="00443463"/>
    <w:rsid w:val="0044367E"/>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4EC5"/>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0F1"/>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3A6"/>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0A"/>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4A7"/>
    <w:rsid w:val="00496552"/>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1EE4"/>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6E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408"/>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320"/>
    <w:rsid w:val="00562414"/>
    <w:rsid w:val="0056255F"/>
    <w:rsid w:val="0056269B"/>
    <w:rsid w:val="0056298E"/>
    <w:rsid w:val="00562C8B"/>
    <w:rsid w:val="00563627"/>
    <w:rsid w:val="0056396A"/>
    <w:rsid w:val="005641CA"/>
    <w:rsid w:val="00564478"/>
    <w:rsid w:val="005647F9"/>
    <w:rsid w:val="00564CE1"/>
    <w:rsid w:val="00565127"/>
    <w:rsid w:val="00565F98"/>
    <w:rsid w:val="00566671"/>
    <w:rsid w:val="00566DAC"/>
    <w:rsid w:val="00566FEA"/>
    <w:rsid w:val="005673B1"/>
    <w:rsid w:val="005676F5"/>
    <w:rsid w:val="0056796B"/>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90A"/>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3B5D"/>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106"/>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9D8"/>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4DD2"/>
    <w:rsid w:val="00675203"/>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4F92"/>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6E82"/>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6C2A"/>
    <w:rsid w:val="006F747F"/>
    <w:rsid w:val="0070005F"/>
    <w:rsid w:val="00700C18"/>
    <w:rsid w:val="007010C5"/>
    <w:rsid w:val="007011AB"/>
    <w:rsid w:val="00701595"/>
    <w:rsid w:val="00701BC0"/>
    <w:rsid w:val="00701F5E"/>
    <w:rsid w:val="007023F5"/>
    <w:rsid w:val="00702B73"/>
    <w:rsid w:val="00702D28"/>
    <w:rsid w:val="00702DBC"/>
    <w:rsid w:val="00703986"/>
    <w:rsid w:val="00703AF1"/>
    <w:rsid w:val="00703BC5"/>
    <w:rsid w:val="00704255"/>
    <w:rsid w:val="00704C93"/>
    <w:rsid w:val="00704D0F"/>
    <w:rsid w:val="00705752"/>
    <w:rsid w:val="00705CEE"/>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2F56"/>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23C"/>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1ACD"/>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55"/>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1C0"/>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B8F"/>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A77"/>
    <w:rsid w:val="007C4BCE"/>
    <w:rsid w:val="007C4EA8"/>
    <w:rsid w:val="007C518E"/>
    <w:rsid w:val="007C5400"/>
    <w:rsid w:val="007C5554"/>
    <w:rsid w:val="007C57D5"/>
    <w:rsid w:val="007C6706"/>
    <w:rsid w:val="007C6777"/>
    <w:rsid w:val="007C6AA2"/>
    <w:rsid w:val="007C6EB3"/>
    <w:rsid w:val="007C6ECA"/>
    <w:rsid w:val="007C748E"/>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0EEF"/>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36A"/>
    <w:rsid w:val="008144C5"/>
    <w:rsid w:val="00814FD0"/>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C05"/>
    <w:rsid w:val="00824E40"/>
    <w:rsid w:val="00824EDE"/>
    <w:rsid w:val="0082545D"/>
    <w:rsid w:val="00825489"/>
    <w:rsid w:val="00825C51"/>
    <w:rsid w:val="00825D71"/>
    <w:rsid w:val="00825DF1"/>
    <w:rsid w:val="0082647E"/>
    <w:rsid w:val="0082677C"/>
    <w:rsid w:val="008267D8"/>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155"/>
    <w:rsid w:val="008352BE"/>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A6C"/>
    <w:rsid w:val="00850DE6"/>
    <w:rsid w:val="0085205A"/>
    <w:rsid w:val="00852266"/>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2750"/>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3AC"/>
    <w:rsid w:val="00874B42"/>
    <w:rsid w:val="00874D8C"/>
    <w:rsid w:val="008759AC"/>
    <w:rsid w:val="00875A2E"/>
    <w:rsid w:val="00875CD3"/>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04A"/>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258"/>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0F26"/>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A9C"/>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2E58"/>
    <w:rsid w:val="009637FD"/>
    <w:rsid w:val="00963D17"/>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DC5"/>
    <w:rsid w:val="00984DFF"/>
    <w:rsid w:val="0098555E"/>
    <w:rsid w:val="00985686"/>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63F"/>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E7B3D"/>
    <w:rsid w:val="009F08E5"/>
    <w:rsid w:val="009F0D4D"/>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9F7FFB"/>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A08"/>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348"/>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3D7"/>
    <w:rsid w:val="00B2360C"/>
    <w:rsid w:val="00B23832"/>
    <w:rsid w:val="00B23EFF"/>
    <w:rsid w:val="00B244B4"/>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852"/>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9FE"/>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97F6E"/>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3D5B"/>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6C7"/>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927"/>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233"/>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CE5"/>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274E"/>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398"/>
    <w:rsid w:val="00CA6653"/>
    <w:rsid w:val="00CA6EE9"/>
    <w:rsid w:val="00CA77E7"/>
    <w:rsid w:val="00CA7FBB"/>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509A"/>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650"/>
    <w:rsid w:val="00CE0B9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604"/>
    <w:rsid w:val="00D25B8C"/>
    <w:rsid w:val="00D26691"/>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599"/>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09B"/>
    <w:rsid w:val="00D54DBF"/>
    <w:rsid w:val="00D5556B"/>
    <w:rsid w:val="00D55628"/>
    <w:rsid w:val="00D55663"/>
    <w:rsid w:val="00D5594A"/>
    <w:rsid w:val="00D56808"/>
    <w:rsid w:val="00D56812"/>
    <w:rsid w:val="00D569C6"/>
    <w:rsid w:val="00D57193"/>
    <w:rsid w:val="00D573B4"/>
    <w:rsid w:val="00D5745E"/>
    <w:rsid w:val="00D57B31"/>
    <w:rsid w:val="00D60069"/>
    <w:rsid w:val="00D60692"/>
    <w:rsid w:val="00D6071B"/>
    <w:rsid w:val="00D607FB"/>
    <w:rsid w:val="00D60FA5"/>
    <w:rsid w:val="00D610E6"/>
    <w:rsid w:val="00D610F3"/>
    <w:rsid w:val="00D6110B"/>
    <w:rsid w:val="00D61148"/>
    <w:rsid w:val="00D6183E"/>
    <w:rsid w:val="00D619CF"/>
    <w:rsid w:val="00D61ABC"/>
    <w:rsid w:val="00D61BDD"/>
    <w:rsid w:val="00D61CA4"/>
    <w:rsid w:val="00D6249A"/>
    <w:rsid w:val="00D627F7"/>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3E4"/>
    <w:rsid w:val="00D765B1"/>
    <w:rsid w:val="00D76EF0"/>
    <w:rsid w:val="00D779E9"/>
    <w:rsid w:val="00D77C22"/>
    <w:rsid w:val="00D77C87"/>
    <w:rsid w:val="00D77DA6"/>
    <w:rsid w:val="00D80648"/>
    <w:rsid w:val="00D809C1"/>
    <w:rsid w:val="00D80B5C"/>
    <w:rsid w:val="00D80D2C"/>
    <w:rsid w:val="00D80DD3"/>
    <w:rsid w:val="00D80E06"/>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C7E"/>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6E41"/>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1C7"/>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1EA2"/>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7A9"/>
    <w:rsid w:val="00EA7BF6"/>
    <w:rsid w:val="00EA7C61"/>
    <w:rsid w:val="00EB0092"/>
    <w:rsid w:val="00EB042B"/>
    <w:rsid w:val="00EB1712"/>
    <w:rsid w:val="00EB1E86"/>
    <w:rsid w:val="00EB2307"/>
    <w:rsid w:val="00EB3226"/>
    <w:rsid w:val="00EB3511"/>
    <w:rsid w:val="00EB3564"/>
    <w:rsid w:val="00EB38F4"/>
    <w:rsid w:val="00EB3C9C"/>
    <w:rsid w:val="00EB3DBF"/>
    <w:rsid w:val="00EB3EB1"/>
    <w:rsid w:val="00EB3F8C"/>
    <w:rsid w:val="00EB4036"/>
    <w:rsid w:val="00EB4B1A"/>
    <w:rsid w:val="00EB52AF"/>
    <w:rsid w:val="00EB5537"/>
    <w:rsid w:val="00EB5940"/>
    <w:rsid w:val="00EB5B5E"/>
    <w:rsid w:val="00EB5F11"/>
    <w:rsid w:val="00EB61ED"/>
    <w:rsid w:val="00EB65AC"/>
    <w:rsid w:val="00EB6BC8"/>
    <w:rsid w:val="00EB74D6"/>
    <w:rsid w:val="00EB7608"/>
    <w:rsid w:val="00EB760C"/>
    <w:rsid w:val="00EC07D1"/>
    <w:rsid w:val="00EC08F4"/>
    <w:rsid w:val="00EC0A69"/>
    <w:rsid w:val="00EC0D4A"/>
    <w:rsid w:val="00EC1A00"/>
    <w:rsid w:val="00EC1B0F"/>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6E8B"/>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4D41"/>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911"/>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C51"/>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3"/>
    <w:rsid w:val="00FC5F6D"/>
    <w:rsid w:val="00FC6457"/>
    <w:rsid w:val="00FC66C1"/>
    <w:rsid w:val="00FC6703"/>
    <w:rsid w:val="00FC6BA8"/>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A89"/>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style="mso-position-horizontal-relative:page;mso-position-vertical-relative:page" stroke="f">
      <v:stroke on="f"/>
      <o:colormru v:ext="edit" colors="white"/>
    </o:shapedefaults>
    <o:shapelayout v:ext="edit">
      <o:idmap v:ext="edit" data="1"/>
    </o:shapelayout>
  </w:shapeDefaults>
  <w:decimalSymbol w:val="."/>
  <w:listSeparator w:val=","/>
  <w14:docId w14:val="2DE6AE3A"/>
  <w15:docId w15:val="{C0C97BE0-79B6-4919-8B62-A632A2CB5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uiPriority="2" w:qFormat="1"/>
    <w:lsdException w:name="heading 2" w:uiPriority="2" w:qFormat="1"/>
    <w:lsdException w:name="heading 3" w:uiPriority="2" w:qFormat="1"/>
    <w:lsdException w:name="heading 4" w:uiPriority="2" w:qFormat="1"/>
    <w:lsdException w:name="heading 5" w:semiHidden="1" w:uiPriority="2" w:unhideWhenUsed="1" w:qFormat="1"/>
    <w:lsdException w:name="heading 6" w:semiHidden="1"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iPriority="2" w:unhideWhenUsed="1"/>
    <w:lsdException w:name="annotation text" w:semiHidden="1" w:uiPriority="2" w:unhideWhenUsed="1"/>
    <w:lsdException w:name="header" w:semiHidden="1" w:uiPriority="2" w:unhideWhenUsed="1"/>
    <w:lsdException w:name="footer" w:semiHidden="1" w:uiPriority="2" w:unhideWhenUsed="1"/>
    <w:lsdException w:name="index heading" w:semiHidden="1" w:unhideWhenUsed="1"/>
    <w:lsdException w:name="caption" w:semiHidden="1" w:uiPriority="2"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2" w:unhideWhenUsed="1"/>
    <w:lsdException w:name="annotation reference" w:semiHidden="1" w:uiPriority="2"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lsdException w:name="Hyperlink" w:semiHidden="1" w:uiPriority="99" w:unhideWhenUsed="1"/>
    <w:lsdException w:name="FollowedHyperlink" w:semiHidden="1" w:uiPriority="2"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2"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2" w:unhideWhenUsed="1"/>
    <w:lsdException w:name="Table Grid" w:uiPriority="1"/>
    <w:lsdException w:name="Table Theme" w:semiHidden="1" w:unhideWhenUsed="1"/>
    <w:lsdException w:name="Placeholder Text" w:semiHidden="1" w:uiPriority="2"/>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uiPriority w:val="2"/>
    <w:qFormat/>
    <w:rsid w:val="00542B3F"/>
    <w:pPr>
      <w:keepNext/>
      <w:keepLines/>
      <w:spacing w:before="300" w:after="360" w:line="440" w:lineRule="exact"/>
      <w:outlineLvl w:val="0"/>
    </w:pPr>
    <w:rPr>
      <w:b/>
      <w:bCs/>
      <w:color w:val="520A76" w:themeColor="text2"/>
      <w:kern w:val="32"/>
      <w:sz w:val="40"/>
      <w:szCs w:val="32"/>
    </w:rPr>
  </w:style>
  <w:style w:type="paragraph" w:styleId="Heading2">
    <w:name w:val="heading 2"/>
    <w:basedOn w:val="Normal"/>
    <w:next w:val="BodyText"/>
    <w:link w:val="Heading2Char"/>
    <w:uiPriority w:val="2"/>
    <w:qFormat/>
    <w:rsid w:val="00542B3F"/>
    <w:pPr>
      <w:keepNext/>
      <w:keepLines/>
      <w:tabs>
        <w:tab w:val="left" w:pos="1418"/>
        <w:tab w:val="left" w:pos="1701"/>
        <w:tab w:val="left" w:pos="1985"/>
      </w:tabs>
      <w:spacing w:before="240" w:after="100" w:line="280" w:lineRule="exact"/>
      <w:outlineLvl w:val="1"/>
    </w:pPr>
    <w:rPr>
      <w:b/>
      <w:bCs/>
      <w:iCs/>
      <w:color w:val="520A76" w:themeColor="text2"/>
      <w:kern w:val="20"/>
      <w:sz w:val="24"/>
      <w:szCs w:val="28"/>
    </w:rPr>
  </w:style>
  <w:style w:type="paragraph" w:styleId="Heading3">
    <w:name w:val="heading 3"/>
    <w:basedOn w:val="Normal"/>
    <w:next w:val="BodyText"/>
    <w:link w:val="Heading3Char"/>
    <w:uiPriority w:val="2"/>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uiPriority w:val="2"/>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uiPriority w:val="2"/>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520A76" w:themeColor="text2"/>
    </w:rPr>
  </w:style>
  <w:style w:type="paragraph" w:styleId="Heading7">
    <w:name w:val="heading 7"/>
    <w:basedOn w:val="Normal"/>
    <w:next w:val="Normal"/>
    <w:link w:val="Heading7Char"/>
    <w:uiPriority w:val="2"/>
    <w:semiHidden/>
    <w:qFormat/>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
    <w:qFormat/>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520A76" w:themeColor="text2"/>
      <w:sz w:val="40"/>
    </w:rPr>
  </w:style>
  <w:style w:type="paragraph" w:styleId="Heading9">
    <w:name w:val="heading 9"/>
    <w:aliases w:val="Appendix Heading 1"/>
    <w:basedOn w:val="Normal"/>
    <w:next w:val="BodyText"/>
    <w:link w:val="Heading9Char"/>
    <w:uiPriority w:val="2"/>
    <w:qFormat/>
    <w:rsid w:val="00E8055B"/>
    <w:pPr>
      <w:keepNext/>
      <w:keepLines/>
      <w:tabs>
        <w:tab w:val="left" w:pos="1559"/>
        <w:tab w:val="left" w:pos="1843"/>
        <w:tab w:val="left" w:pos="2126"/>
        <w:tab w:val="left" w:pos="2410"/>
      </w:tabs>
      <w:spacing w:before="240" w:after="100" w:line="280" w:lineRule="exact"/>
      <w:outlineLvl w:val="8"/>
    </w:pPr>
    <w:rPr>
      <w:b/>
      <w:color w:val="520A76"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
    <w:rsid w:val="004561E6"/>
    <w:pPr>
      <w:spacing w:line="240" w:lineRule="auto"/>
    </w:pPr>
  </w:style>
  <w:style w:type="paragraph" w:styleId="Footer">
    <w:name w:val="footer"/>
    <w:basedOn w:val="Normal"/>
    <w:link w:val="FooterChar"/>
    <w:uiPriority w:val="2"/>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1"/>
    <w:rsid w:val="00BB1F66"/>
    <w:pPr>
      <w:spacing w:before="60" w:after="60" w:line="220" w:lineRule="atLeast"/>
      <w:ind w:left="113" w:right="113"/>
    </w:pPr>
    <w:rPr>
      <w:rFonts w:cs="Times New Roman"/>
      <w:sz w:val="18"/>
    </w:rPr>
    <w:tblPr>
      <w:tblStyleColBandSize w:val="1"/>
      <w:tblBorders>
        <w:top w:val="single" w:sz="8" w:space="0" w:color="520A76" w:themeColor="text2"/>
        <w:bottom w:val="single" w:sz="8" w:space="0" w:color="520A76" w:themeColor="text2"/>
        <w:insideH w:val="single" w:sz="8" w:space="0" w:color="520A76"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520A76" w:themeFill="text2"/>
      </w:tcPr>
    </w:tblStylePr>
    <w:tblStylePr w:type="lastRow">
      <w:rPr>
        <w:b w:val="0"/>
      </w:rPr>
    </w:tblStylePr>
    <w:tblStylePr w:type="lastCol">
      <w:pPr>
        <w:jc w:val="left"/>
      </w:pPr>
    </w:tblStylePr>
    <w:tblStylePr w:type="band1Vert">
      <w:tblPr/>
      <w:tcPr>
        <w:shd w:val="clear" w:color="auto" w:fill="EEE6F1"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2"/>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uiPriority w:val="2"/>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link w:val="BalloonTextChar"/>
    <w:uiPriority w:val="2"/>
    <w:semiHidden/>
    <w:unhideWhenUsed/>
    <w:rsid w:val="00606818"/>
    <w:rPr>
      <w:rFonts w:ascii="Tahoma" w:hAnsi="Tahoma" w:cs="Tahoma"/>
      <w:sz w:val="16"/>
      <w:szCs w:val="16"/>
    </w:rPr>
  </w:style>
  <w:style w:type="character" w:customStyle="1" w:styleId="HeaderChar">
    <w:name w:val="Header Char"/>
    <w:basedOn w:val="DefaultParagraphFont"/>
    <w:link w:val="Header"/>
    <w:uiPriority w:val="2"/>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uiPriority w:val="2"/>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uiPriority w:val="2"/>
    <w:rsid w:val="00F83203"/>
    <w:pPr>
      <w:keepNext/>
      <w:spacing w:before="360" w:after="240" w:line="200" w:lineRule="atLeast"/>
    </w:pPr>
    <w:rPr>
      <w:b/>
      <w:bCs/>
      <w:sz w:val="16"/>
    </w:rPr>
  </w:style>
  <w:style w:type="character" w:styleId="FootnoteReference">
    <w:name w:val="footnote reference"/>
    <w:basedOn w:val="DefaultParagraphFont"/>
    <w:uiPriority w:val="2"/>
    <w:rsid w:val="00810B9B"/>
    <w:rPr>
      <w:color w:val="363534" w:themeColor="text1"/>
      <w:vertAlign w:val="superscript"/>
    </w:rPr>
  </w:style>
  <w:style w:type="paragraph" w:styleId="FootnoteText">
    <w:name w:val="footnote text"/>
    <w:basedOn w:val="Normal"/>
    <w:link w:val="FootnoteTextChar"/>
    <w:uiPriority w:val="2"/>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2"/>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2"/>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uiPriority w:val="2"/>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520A76" w:themeColor="text2"/>
      <w:sz w:val="24"/>
      <w:szCs w:val="24"/>
    </w:rPr>
  </w:style>
  <w:style w:type="paragraph" w:styleId="TOCHeading">
    <w:name w:val="TOC Heading"/>
    <w:basedOn w:val="Normal"/>
    <w:uiPriority w:val="3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520A76"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2"/>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520A76"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uiPriority w:val="2"/>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2"/>
    <w:rsid w:val="00E8055B"/>
    <w:rPr>
      <w:b/>
      <w:color w:val="520A76"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520A76" w:themeColor="text2"/>
      <w:sz w:val="24"/>
    </w:rPr>
  </w:style>
  <w:style w:type="paragraph" w:styleId="TOC6">
    <w:name w:val="toc 6"/>
    <w:basedOn w:val="Normal"/>
    <w:next w:val="Normal"/>
    <w:autoRedefine/>
    <w:uiPriority w:val="2"/>
    <w:semiHidden/>
    <w:rsid w:val="00DE27B9"/>
    <w:pPr>
      <w:spacing w:after="100"/>
      <w:ind w:left="1000"/>
    </w:pPr>
  </w:style>
  <w:style w:type="paragraph" w:styleId="TOC7">
    <w:name w:val="toc 7"/>
    <w:basedOn w:val="Normal"/>
    <w:next w:val="Normal"/>
    <w:autoRedefine/>
    <w:uiPriority w:val="2"/>
    <w:semiHidden/>
    <w:rsid w:val="00DE27B9"/>
    <w:pPr>
      <w:spacing w:after="100"/>
      <w:ind w:left="1200"/>
    </w:pPr>
  </w:style>
  <w:style w:type="paragraph" w:styleId="TOC8">
    <w:name w:val="toc 8"/>
    <w:basedOn w:val="Normal"/>
    <w:next w:val="Normal"/>
    <w:autoRedefine/>
    <w:uiPriority w:val="2"/>
    <w:rsid w:val="001D25DB"/>
    <w:pPr>
      <w:tabs>
        <w:tab w:val="right" w:leader="dot" w:pos="9582"/>
      </w:tabs>
      <w:spacing w:before="240" w:after="60"/>
      <w:ind w:right="851"/>
      <w:contextualSpacing/>
    </w:pPr>
    <w:rPr>
      <w:b/>
      <w:color w:val="520A76" w:themeColor="text2"/>
      <w:sz w:val="24"/>
    </w:rPr>
  </w:style>
  <w:style w:type="character" w:customStyle="1" w:styleId="Bold">
    <w:name w:val="Bold"/>
    <w:uiPriority w:val="2"/>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2"/>
    <w:rsid w:val="000758E3"/>
    <w:rPr>
      <w:rFonts w:asciiTheme="majorHAnsi" w:eastAsiaTheme="majorEastAsia" w:hAnsiTheme="majorHAnsi" w:cstheme="majorBidi"/>
      <w:b/>
      <w:color w:val="520A76"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520A76" w:themeColor="text2"/>
    </w:rPr>
  </w:style>
  <w:style w:type="character" w:customStyle="1" w:styleId="Heading5Char">
    <w:name w:val="Heading 5 Char"/>
    <w:basedOn w:val="DefaultParagraphFont"/>
    <w:link w:val="Heading5"/>
    <w:uiPriority w:val="2"/>
    <w:rsid w:val="00DA2779"/>
    <w:rPr>
      <w:rFonts w:asciiTheme="majorHAnsi" w:eastAsiaTheme="majorEastAsia" w:hAnsiTheme="majorHAnsi" w:cstheme="majorBidi"/>
      <w:i/>
      <w:color w:val="494847"/>
    </w:rPr>
  </w:style>
  <w:style w:type="paragraph" w:styleId="BlockText">
    <w:name w:val="Block Text"/>
    <w:basedOn w:val="Normal"/>
    <w:uiPriority w:val="2"/>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520A76"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EE6F1"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EE6F1"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520A76"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520A76" w:themeColor="text2"/>
        <w:left w:val="single" w:sz="4" w:space="0" w:color="520A76" w:themeColor="text2"/>
        <w:bottom w:val="single" w:sz="4" w:space="0" w:color="520A76" w:themeColor="text2"/>
        <w:right w:val="single" w:sz="4" w:space="0" w:color="520A76" w:themeColor="text2"/>
      </w:tblBorders>
      <w:tblCellMar>
        <w:top w:w="85" w:type="dxa"/>
        <w:left w:w="0" w:type="dxa"/>
        <w:bottom w:w="85" w:type="dxa"/>
        <w:right w:w="0" w:type="dxa"/>
      </w:tblCellMar>
    </w:tblPr>
    <w:tcPr>
      <w:shd w:val="clear" w:color="auto" w:fill="auto"/>
    </w:tcPr>
  </w:style>
  <w:style w:type="paragraph" w:styleId="NoSpacing">
    <w:name w:val="No Spacing"/>
    <w:next w:val="BodyText"/>
    <w:link w:val="NoSpacingChar"/>
    <w:uiPriority w:val="1"/>
    <w:qForma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uiPriority w:val="2"/>
    <w:semiHidden/>
    <w:rsid w:val="00732B4D"/>
    <w:rPr>
      <w:sz w:val="16"/>
      <w:szCs w:val="16"/>
    </w:rPr>
  </w:style>
  <w:style w:type="paragraph" w:styleId="CommentText">
    <w:name w:val="annotation text"/>
    <w:basedOn w:val="Normal"/>
    <w:link w:val="CommentTextChar"/>
    <w:uiPriority w:val="2"/>
    <w:semiHidden/>
    <w:rsid w:val="00732B4D"/>
    <w:pPr>
      <w:spacing w:line="240" w:lineRule="auto"/>
    </w:pPr>
  </w:style>
  <w:style w:type="character" w:customStyle="1" w:styleId="CommentTextChar">
    <w:name w:val="Comment Text Char"/>
    <w:basedOn w:val="DefaultParagraphFont"/>
    <w:link w:val="CommentText"/>
    <w:uiPriority w:val="2"/>
    <w:semiHidden/>
    <w:rsid w:val="000758E3"/>
  </w:style>
  <w:style w:type="paragraph" w:styleId="CommentSubject">
    <w:name w:val="annotation subject"/>
    <w:basedOn w:val="CommentText"/>
    <w:next w:val="CommentText"/>
    <w:link w:val="CommentSubjectChar"/>
    <w:uiPriority w:val="2"/>
    <w:semiHidden/>
    <w:rsid w:val="00732B4D"/>
    <w:rPr>
      <w:b/>
      <w:bCs/>
    </w:rPr>
  </w:style>
  <w:style w:type="character" w:customStyle="1" w:styleId="CommentSubjectChar">
    <w:name w:val="Comment Subject Char"/>
    <w:basedOn w:val="CommentTextChar"/>
    <w:link w:val="CommentSubject"/>
    <w:uiPriority w:val="2"/>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520A76"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uiPriority w:val="2"/>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291852"/>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520A76"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uiPriority w:val="2"/>
    <w:rsid w:val="00D901FD"/>
    <w:rPr>
      <w:b/>
      <w:bCs/>
      <w:iCs/>
      <w:color w:val="520A76" w:themeColor="text2"/>
      <w:kern w:val="20"/>
      <w:sz w:val="24"/>
      <w:szCs w:val="28"/>
    </w:rPr>
  </w:style>
  <w:style w:type="character" w:customStyle="1" w:styleId="Heading1Char">
    <w:name w:val="Heading 1 Char"/>
    <w:basedOn w:val="DefaultParagraphFont"/>
    <w:link w:val="Heading1"/>
    <w:uiPriority w:val="2"/>
    <w:rsid w:val="00321955"/>
    <w:rPr>
      <w:b/>
      <w:bCs/>
      <w:color w:val="520A76" w:themeColor="text2"/>
      <w:kern w:val="32"/>
      <w:sz w:val="40"/>
      <w:szCs w:val="32"/>
    </w:rPr>
  </w:style>
  <w:style w:type="character" w:customStyle="1" w:styleId="Heading3Char">
    <w:name w:val="Heading 3 Char"/>
    <w:basedOn w:val="DefaultParagraphFont"/>
    <w:link w:val="Heading3"/>
    <w:uiPriority w:val="2"/>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CListBullet01">
    <w:name w:val="C/ List Bullet 01"/>
    <w:basedOn w:val="CBodyLight"/>
    <w:uiPriority w:val="1"/>
    <w:qFormat/>
    <w:rsid w:val="00562320"/>
    <w:pPr>
      <w:numPr>
        <w:numId w:val="20"/>
      </w:numPr>
    </w:pPr>
  </w:style>
  <w:style w:type="character" w:customStyle="1" w:styleId="BalloonTextChar">
    <w:name w:val="Balloon Text Char"/>
    <w:basedOn w:val="DefaultParagraphFont"/>
    <w:link w:val="BalloonText"/>
    <w:uiPriority w:val="2"/>
    <w:semiHidden/>
    <w:rsid w:val="00562320"/>
    <w:rPr>
      <w:rFonts w:ascii="Tahoma" w:hAnsi="Tahoma" w:cs="Tahoma"/>
      <w:sz w:val="16"/>
      <w:szCs w:val="16"/>
    </w:rPr>
  </w:style>
  <w:style w:type="paragraph" w:customStyle="1" w:styleId="CHeading01">
    <w:name w:val="C/ Heading 01 #"/>
    <w:basedOn w:val="Normal"/>
    <w:next w:val="CBodyLight"/>
    <w:qFormat/>
    <w:rsid w:val="00562320"/>
    <w:pPr>
      <w:numPr>
        <w:numId w:val="22"/>
      </w:numPr>
      <w:suppressAutoHyphens/>
      <w:spacing w:before="600" w:after="600" w:line="240" w:lineRule="auto"/>
      <w:outlineLvl w:val="0"/>
    </w:pPr>
    <w:rPr>
      <w:rFonts w:ascii="Arial" w:hAnsi="Arial"/>
      <w:b/>
      <w:sz w:val="60"/>
      <w:szCs w:val="18"/>
    </w:rPr>
  </w:style>
  <w:style w:type="numbering" w:customStyle="1" w:styleId="HangingList">
    <w:name w:val="HangingList"/>
    <w:uiPriority w:val="99"/>
    <w:rsid w:val="00562320"/>
    <w:pPr>
      <w:numPr>
        <w:numId w:val="14"/>
      </w:numPr>
    </w:pPr>
  </w:style>
  <w:style w:type="paragraph" w:customStyle="1" w:styleId="CHeading02">
    <w:name w:val="C/ Heading 02 #"/>
    <w:basedOn w:val="Normal"/>
    <w:next w:val="CBodyLight"/>
    <w:qFormat/>
    <w:rsid w:val="00562320"/>
    <w:pPr>
      <w:numPr>
        <w:ilvl w:val="1"/>
        <w:numId w:val="22"/>
      </w:numPr>
      <w:suppressAutoHyphens/>
      <w:spacing w:before="120" w:after="600" w:line="240" w:lineRule="auto"/>
      <w:outlineLvl w:val="1"/>
    </w:pPr>
    <w:rPr>
      <w:rFonts w:ascii="Arial" w:hAnsi="Arial"/>
      <w:b/>
      <w:spacing w:val="-10"/>
      <w:sz w:val="36"/>
      <w:szCs w:val="18"/>
    </w:rPr>
  </w:style>
  <w:style w:type="paragraph" w:customStyle="1" w:styleId="CHeading03">
    <w:name w:val="C/ Heading 03 #"/>
    <w:basedOn w:val="Normal"/>
    <w:next w:val="CBodyLight"/>
    <w:qFormat/>
    <w:rsid w:val="00562320"/>
    <w:pPr>
      <w:numPr>
        <w:ilvl w:val="2"/>
        <w:numId w:val="22"/>
      </w:numPr>
      <w:suppressAutoHyphens/>
      <w:spacing w:before="60" w:after="120" w:line="300" w:lineRule="auto"/>
      <w:outlineLvl w:val="2"/>
    </w:pPr>
    <w:rPr>
      <w:rFonts w:ascii="Arial" w:hAnsi="Arial"/>
      <w:sz w:val="30"/>
      <w:szCs w:val="18"/>
      <w:u w:val="single"/>
    </w:rPr>
  </w:style>
  <w:style w:type="paragraph" w:customStyle="1" w:styleId="CListBullet02">
    <w:name w:val="C/ List Bullet 02"/>
    <w:basedOn w:val="CListBullet01"/>
    <w:uiPriority w:val="1"/>
    <w:qFormat/>
    <w:rsid w:val="00562320"/>
    <w:pPr>
      <w:numPr>
        <w:ilvl w:val="1"/>
      </w:numPr>
      <w:tabs>
        <w:tab w:val="clear" w:pos="715"/>
        <w:tab w:val="num" w:pos="340"/>
      </w:tabs>
      <w:ind w:left="340" w:hanging="170"/>
    </w:pPr>
  </w:style>
  <w:style w:type="numbering" w:customStyle="1" w:styleId="Headings">
    <w:name w:val="Headings"/>
    <w:uiPriority w:val="99"/>
    <w:rsid w:val="00562320"/>
    <w:pPr>
      <w:numPr>
        <w:numId w:val="15"/>
      </w:numPr>
    </w:pPr>
  </w:style>
  <w:style w:type="paragraph" w:customStyle="1" w:styleId="CListNumber01">
    <w:name w:val="C/ List Number 01"/>
    <w:basedOn w:val="CBodyLight"/>
    <w:uiPriority w:val="1"/>
    <w:qFormat/>
    <w:rsid w:val="00562320"/>
    <w:pPr>
      <w:numPr>
        <w:numId w:val="21"/>
      </w:numPr>
      <w:tabs>
        <w:tab w:val="num" w:pos="454"/>
      </w:tabs>
      <w:ind w:left="454" w:hanging="170"/>
    </w:pPr>
  </w:style>
  <w:style w:type="paragraph" w:customStyle="1" w:styleId="CListNumber02">
    <w:name w:val="C/ List Number 02"/>
    <w:basedOn w:val="CListNumber01"/>
    <w:uiPriority w:val="1"/>
    <w:qFormat/>
    <w:rsid w:val="00562320"/>
    <w:pPr>
      <w:numPr>
        <w:ilvl w:val="1"/>
      </w:numPr>
      <w:tabs>
        <w:tab w:val="num" w:pos="624"/>
      </w:tabs>
      <w:ind w:left="624" w:hanging="170"/>
    </w:pPr>
  </w:style>
  <w:style w:type="paragraph" w:customStyle="1" w:styleId="CListNumber03">
    <w:name w:val="C/ List Number 03"/>
    <w:basedOn w:val="CListNumber02"/>
    <w:uiPriority w:val="1"/>
    <w:qFormat/>
    <w:rsid w:val="00562320"/>
    <w:pPr>
      <w:numPr>
        <w:ilvl w:val="2"/>
      </w:numPr>
      <w:tabs>
        <w:tab w:val="num" w:pos="1418"/>
      </w:tabs>
      <w:ind w:left="1418" w:hanging="283"/>
    </w:pPr>
  </w:style>
  <w:style w:type="numbering" w:customStyle="1" w:styleId="MyListNumbering">
    <w:name w:val="MyListNumbering"/>
    <w:uiPriority w:val="99"/>
    <w:rsid w:val="00562320"/>
    <w:pPr>
      <w:numPr>
        <w:numId w:val="16"/>
      </w:numPr>
    </w:pPr>
  </w:style>
  <w:style w:type="paragraph" w:customStyle="1" w:styleId="CQuoteFinePrint">
    <w:name w:val="C/ Quote Fine Print"/>
    <w:basedOn w:val="Normal"/>
    <w:next w:val="CBodyLight"/>
    <w:uiPriority w:val="1"/>
    <w:qFormat/>
    <w:rsid w:val="00562320"/>
    <w:pPr>
      <w:suppressAutoHyphens/>
      <w:spacing w:before="120" w:after="120" w:line="240" w:lineRule="auto"/>
    </w:pPr>
    <w:rPr>
      <w:rFonts w:ascii="Arial" w:hAnsi="Arial"/>
      <w:i/>
      <w:sz w:val="24"/>
      <w:szCs w:val="18"/>
    </w:rPr>
  </w:style>
  <w:style w:type="paragraph" w:customStyle="1" w:styleId="CCover01">
    <w:name w:val="C/ Cover 01"/>
    <w:basedOn w:val="Normal"/>
    <w:uiPriority w:val="2"/>
    <w:semiHidden/>
    <w:rsid w:val="00562320"/>
    <w:pPr>
      <w:suppressAutoHyphens/>
      <w:spacing w:before="300" w:after="300" w:line="180" w:lineRule="auto"/>
      <w:jc w:val="center"/>
    </w:pPr>
    <w:rPr>
      <w:rFonts w:ascii="Arial" w:hAnsi="Arial"/>
      <w:b/>
      <w:spacing w:val="-10"/>
      <w:sz w:val="90"/>
      <w:szCs w:val="18"/>
    </w:rPr>
  </w:style>
  <w:style w:type="paragraph" w:customStyle="1" w:styleId="CCover02">
    <w:name w:val="C/ Cover 02"/>
    <w:basedOn w:val="Normal"/>
    <w:uiPriority w:val="2"/>
    <w:semiHidden/>
    <w:rsid w:val="00562320"/>
    <w:pPr>
      <w:suppressAutoHyphens/>
      <w:spacing w:before="100" w:after="300" w:line="240" w:lineRule="auto"/>
      <w:jc w:val="center"/>
    </w:pPr>
    <w:rPr>
      <w:rFonts w:ascii="Arial" w:hAnsi="Arial"/>
      <w:i/>
      <w:sz w:val="40"/>
      <w:szCs w:val="18"/>
    </w:rPr>
  </w:style>
  <w:style w:type="paragraph" w:customStyle="1" w:styleId="CCover03">
    <w:name w:val="C/ Cover 03"/>
    <w:basedOn w:val="Normal"/>
    <w:uiPriority w:val="2"/>
    <w:semiHidden/>
    <w:rsid w:val="00562320"/>
    <w:pPr>
      <w:suppressAutoHyphens/>
      <w:spacing w:before="60" w:after="120" w:line="240" w:lineRule="auto"/>
      <w:jc w:val="center"/>
    </w:pPr>
    <w:rPr>
      <w:rFonts w:ascii="Arial" w:hAnsi="Arial"/>
      <w:sz w:val="30"/>
      <w:szCs w:val="18"/>
    </w:rPr>
  </w:style>
  <w:style w:type="paragraph" w:customStyle="1" w:styleId="CCover04">
    <w:name w:val="C/ Cover 04"/>
    <w:basedOn w:val="CCover03"/>
    <w:uiPriority w:val="2"/>
    <w:semiHidden/>
    <w:rsid w:val="00562320"/>
    <w:pPr>
      <w:jc w:val="left"/>
    </w:pPr>
    <w:rPr>
      <w:caps/>
      <w:u w:val="single"/>
    </w:rPr>
  </w:style>
  <w:style w:type="paragraph" w:customStyle="1" w:styleId="CCover01Rev">
    <w:name w:val="C/ Cover 01 Rev"/>
    <w:basedOn w:val="CCover01"/>
    <w:rsid w:val="00562320"/>
    <w:rPr>
      <w:color w:val="FFFFFF"/>
    </w:rPr>
  </w:style>
  <w:style w:type="paragraph" w:customStyle="1" w:styleId="CCover02Rev">
    <w:name w:val="C/ Cover 02 Rev"/>
    <w:basedOn w:val="CCover02"/>
    <w:rsid w:val="00562320"/>
    <w:rPr>
      <w:color w:val="FFFFFF"/>
    </w:rPr>
  </w:style>
  <w:style w:type="paragraph" w:customStyle="1" w:styleId="CCover03Rev">
    <w:name w:val="C/ Cover 03 Rev"/>
    <w:basedOn w:val="CCover03"/>
    <w:rsid w:val="00562320"/>
    <w:rPr>
      <w:color w:val="FFFFFF"/>
    </w:rPr>
  </w:style>
  <w:style w:type="paragraph" w:customStyle="1" w:styleId="CCover04Rev">
    <w:name w:val="C/ Cover 04 Rev"/>
    <w:basedOn w:val="CCover04"/>
    <w:uiPriority w:val="2"/>
    <w:semiHidden/>
    <w:rsid w:val="00562320"/>
    <w:rPr>
      <w:color w:val="FFFFFF"/>
    </w:rPr>
  </w:style>
  <w:style w:type="paragraph" w:customStyle="1" w:styleId="HeaderExtended">
    <w:name w:val="Header Extended"/>
    <w:basedOn w:val="Normal"/>
    <w:uiPriority w:val="2"/>
    <w:rsid w:val="00562320"/>
    <w:pPr>
      <w:suppressAutoHyphens/>
      <w:spacing w:after="4000" w:line="300" w:lineRule="auto"/>
    </w:pPr>
    <w:rPr>
      <w:rFonts w:ascii="Arial" w:hAnsi="Arial"/>
      <w:szCs w:val="18"/>
    </w:rPr>
  </w:style>
  <w:style w:type="character" w:customStyle="1" w:styleId="xVersion">
    <w:name w:val="xVersion"/>
    <w:basedOn w:val="DefaultParagraphFont"/>
    <w:uiPriority w:val="2"/>
    <w:rsid w:val="00562320"/>
  </w:style>
  <w:style w:type="character" w:customStyle="1" w:styleId="xDate">
    <w:name w:val="xDate"/>
    <w:basedOn w:val="DefaultParagraphFont"/>
    <w:uiPriority w:val="2"/>
    <w:rsid w:val="00562320"/>
  </w:style>
  <w:style w:type="character" w:customStyle="1" w:styleId="xDescription">
    <w:name w:val="xDescription"/>
    <w:basedOn w:val="DefaultParagraphFont"/>
    <w:uiPriority w:val="2"/>
    <w:rsid w:val="00562320"/>
  </w:style>
  <w:style w:type="numbering" w:customStyle="1" w:styleId="TableBullets">
    <w:name w:val="TableBullets"/>
    <w:uiPriority w:val="99"/>
    <w:rsid w:val="00562320"/>
    <w:pPr>
      <w:numPr>
        <w:numId w:val="17"/>
      </w:numPr>
    </w:pPr>
  </w:style>
  <w:style w:type="numbering" w:customStyle="1" w:styleId="TableFootnotes">
    <w:name w:val="TableFootnotes"/>
    <w:uiPriority w:val="99"/>
    <w:rsid w:val="00562320"/>
    <w:pPr>
      <w:numPr>
        <w:numId w:val="18"/>
      </w:numPr>
    </w:pPr>
  </w:style>
  <w:style w:type="numbering" w:customStyle="1" w:styleId="TableNumbering">
    <w:name w:val="TableNumbering"/>
    <w:uiPriority w:val="99"/>
    <w:rsid w:val="00562320"/>
    <w:pPr>
      <w:numPr>
        <w:numId w:val="19"/>
      </w:numPr>
    </w:pPr>
  </w:style>
  <w:style w:type="paragraph" w:customStyle="1" w:styleId="CBodyLight">
    <w:name w:val="C/ Body Light"/>
    <w:basedOn w:val="Normal"/>
    <w:link w:val="CBodyLightChar1"/>
    <w:uiPriority w:val="1"/>
    <w:qFormat/>
    <w:rsid w:val="00562320"/>
    <w:pPr>
      <w:suppressAutoHyphens/>
      <w:spacing w:before="60" w:after="120" w:line="300" w:lineRule="auto"/>
    </w:pPr>
    <w:rPr>
      <w:rFonts w:ascii="Arial" w:hAnsi="Arial"/>
      <w:szCs w:val="18"/>
    </w:rPr>
  </w:style>
  <w:style w:type="paragraph" w:customStyle="1" w:styleId="CBodyLightFinePrint">
    <w:name w:val="C/ Body Light Fine Print"/>
    <w:basedOn w:val="CBodyLight"/>
    <w:uiPriority w:val="1"/>
    <w:qFormat/>
    <w:rsid w:val="00562320"/>
    <w:rPr>
      <w:sz w:val="16"/>
    </w:rPr>
  </w:style>
  <w:style w:type="paragraph" w:customStyle="1" w:styleId="CQuote01">
    <w:name w:val="C/ Quote 01"/>
    <w:basedOn w:val="Normal"/>
    <w:uiPriority w:val="1"/>
    <w:qFormat/>
    <w:rsid w:val="00562320"/>
    <w:pPr>
      <w:suppressAutoHyphens/>
      <w:spacing w:before="240" w:after="240" w:line="180" w:lineRule="auto"/>
      <w:ind w:right="425"/>
    </w:pPr>
    <w:rPr>
      <w:rFonts w:ascii="Arial" w:hAnsi="Arial"/>
      <w:spacing w:val="-10"/>
      <w:sz w:val="60"/>
      <w:szCs w:val="18"/>
    </w:rPr>
  </w:style>
  <w:style w:type="paragraph" w:styleId="TOC9">
    <w:name w:val="toc 9"/>
    <w:basedOn w:val="Normal"/>
    <w:next w:val="Normal"/>
    <w:autoRedefine/>
    <w:uiPriority w:val="2"/>
    <w:semiHidden/>
    <w:rsid w:val="00562320"/>
    <w:pPr>
      <w:suppressAutoHyphens/>
      <w:spacing w:after="100" w:line="300" w:lineRule="auto"/>
      <w:ind w:left="1440"/>
    </w:pPr>
    <w:rPr>
      <w:rFonts w:ascii="Arial" w:hAnsi="Arial"/>
      <w:szCs w:val="18"/>
    </w:rPr>
  </w:style>
  <w:style w:type="paragraph" w:customStyle="1" w:styleId="CQuote02">
    <w:name w:val="C/ Quote 02"/>
    <w:basedOn w:val="CQuote01"/>
    <w:uiPriority w:val="1"/>
    <w:qFormat/>
    <w:rsid w:val="00562320"/>
    <w:pPr>
      <w:spacing w:before="60" w:after="60" w:line="240" w:lineRule="auto"/>
    </w:pPr>
    <w:rPr>
      <w:sz w:val="36"/>
    </w:rPr>
  </w:style>
  <w:style w:type="character" w:customStyle="1" w:styleId="BoldItalics">
    <w:name w:val="Bold &amp; Italics"/>
    <w:uiPriority w:val="2"/>
    <w:rsid w:val="00562320"/>
    <w:rPr>
      <w:b/>
      <w:i/>
    </w:rPr>
  </w:style>
  <w:style w:type="paragraph" w:customStyle="1" w:styleId="CHeading04">
    <w:name w:val="C/ Heading 04 #"/>
    <w:basedOn w:val="Normal"/>
    <w:next w:val="CBodyLight"/>
    <w:qFormat/>
    <w:rsid w:val="00562320"/>
    <w:pPr>
      <w:numPr>
        <w:ilvl w:val="3"/>
        <w:numId w:val="22"/>
      </w:numPr>
      <w:suppressAutoHyphens/>
      <w:spacing w:before="120" w:after="120" w:line="240" w:lineRule="auto"/>
      <w:outlineLvl w:val="3"/>
    </w:pPr>
    <w:rPr>
      <w:rFonts w:ascii="Arial" w:hAnsi="Arial"/>
      <w:b/>
      <w:caps/>
      <w:spacing w:val="-5"/>
      <w:szCs w:val="18"/>
    </w:rPr>
  </w:style>
  <w:style w:type="paragraph" w:customStyle="1" w:styleId="CHeading05">
    <w:name w:val="C/ Heading 05 #"/>
    <w:basedOn w:val="Normal"/>
    <w:next w:val="CBodyLight"/>
    <w:qFormat/>
    <w:rsid w:val="00562320"/>
    <w:pPr>
      <w:numPr>
        <w:ilvl w:val="4"/>
        <w:numId w:val="22"/>
      </w:numPr>
      <w:suppressAutoHyphens/>
      <w:spacing w:before="120" w:after="120" w:line="240" w:lineRule="auto"/>
      <w:outlineLvl w:val="4"/>
    </w:pPr>
    <w:rPr>
      <w:rFonts w:ascii="Arial" w:hAnsi="Arial"/>
      <w:b/>
      <w:i/>
      <w:szCs w:val="18"/>
    </w:rPr>
  </w:style>
  <w:style w:type="paragraph" w:customStyle="1" w:styleId="CQuote03">
    <w:name w:val="C/ Quote 03"/>
    <w:basedOn w:val="CQuote02"/>
    <w:uiPriority w:val="1"/>
    <w:qFormat/>
    <w:rsid w:val="00562320"/>
    <w:rPr>
      <w:spacing w:val="0"/>
      <w:sz w:val="24"/>
    </w:rPr>
  </w:style>
  <w:style w:type="paragraph" w:customStyle="1" w:styleId="FooterLeftText">
    <w:name w:val="Footer Left Text"/>
    <w:uiPriority w:val="2"/>
    <w:semiHidden/>
    <w:rsid w:val="00562320"/>
    <w:pPr>
      <w:framePr w:hSpace="113" w:wrap="around" w:vAnchor="page" w:hAnchor="margin" w:yAlign="bottom"/>
      <w:spacing w:line="240" w:lineRule="auto"/>
    </w:pPr>
    <w:rPr>
      <w:rFonts w:ascii="Avenir LT Std 55 Roman" w:hAnsi="Avenir LT Std 55 Roman" w:cs="Times New Roman"/>
      <w:color w:val="5B5652"/>
      <w:sz w:val="18"/>
      <w:szCs w:val="18"/>
    </w:rPr>
  </w:style>
  <w:style w:type="paragraph" w:customStyle="1" w:styleId="CBodyHeavy">
    <w:name w:val="C/ Body Heavy"/>
    <w:basedOn w:val="CBodyLight"/>
    <w:uiPriority w:val="1"/>
    <w:qFormat/>
    <w:rsid w:val="00562320"/>
    <w:rPr>
      <w:b/>
    </w:rPr>
  </w:style>
  <w:style w:type="paragraph" w:customStyle="1" w:styleId="CListBullet01Heavy">
    <w:name w:val="C/ List Bullet 01 Heavy"/>
    <w:basedOn w:val="CListBullet01"/>
    <w:uiPriority w:val="1"/>
    <w:qFormat/>
    <w:rsid w:val="00562320"/>
    <w:rPr>
      <w:b/>
    </w:rPr>
  </w:style>
  <w:style w:type="paragraph" w:customStyle="1" w:styleId="Style1">
    <w:name w:val="Style1"/>
    <w:uiPriority w:val="2"/>
    <w:semiHidden/>
    <w:rsid w:val="00562320"/>
    <w:pPr>
      <w:spacing w:line="240" w:lineRule="auto"/>
    </w:pPr>
    <w:rPr>
      <w:rFonts w:ascii="Avenir LT Std 35 Light" w:hAnsi="Avenir LT Std 35 Light" w:cs="Times New Roman"/>
      <w:vanish/>
      <w:color w:val="FF0000"/>
      <w:szCs w:val="18"/>
      <w:u w:val="dotted"/>
    </w:rPr>
  </w:style>
  <w:style w:type="paragraph" w:customStyle="1" w:styleId="CHeading010">
    <w:name w:val="C/ Heading 01"/>
    <w:basedOn w:val="CHeading01"/>
    <w:next w:val="CBodyLight"/>
    <w:qFormat/>
    <w:rsid w:val="00562320"/>
    <w:pPr>
      <w:numPr>
        <w:numId w:val="0"/>
      </w:numPr>
    </w:pPr>
  </w:style>
  <w:style w:type="paragraph" w:customStyle="1" w:styleId="CHeading020">
    <w:name w:val="C/ Heading 02"/>
    <w:basedOn w:val="CHeading02"/>
    <w:next w:val="CBodyLight"/>
    <w:qFormat/>
    <w:rsid w:val="00562320"/>
    <w:pPr>
      <w:numPr>
        <w:ilvl w:val="0"/>
        <w:numId w:val="0"/>
      </w:numPr>
    </w:pPr>
  </w:style>
  <w:style w:type="paragraph" w:customStyle="1" w:styleId="CHeading030">
    <w:name w:val="C/ Heading 03"/>
    <w:basedOn w:val="CHeading03"/>
    <w:next w:val="CBodyLight"/>
    <w:qFormat/>
    <w:rsid w:val="00562320"/>
    <w:pPr>
      <w:numPr>
        <w:ilvl w:val="0"/>
        <w:numId w:val="0"/>
      </w:numPr>
    </w:pPr>
  </w:style>
  <w:style w:type="paragraph" w:customStyle="1" w:styleId="CHeading040">
    <w:name w:val="C/ Heading 04"/>
    <w:basedOn w:val="CHeading04"/>
    <w:next w:val="CBodyLight"/>
    <w:qFormat/>
    <w:rsid w:val="00562320"/>
    <w:pPr>
      <w:numPr>
        <w:ilvl w:val="0"/>
        <w:numId w:val="0"/>
      </w:numPr>
    </w:pPr>
  </w:style>
  <w:style w:type="paragraph" w:customStyle="1" w:styleId="CHeading050">
    <w:name w:val="C/ Heading 05"/>
    <w:basedOn w:val="CHeading05"/>
    <w:next w:val="CBodyLight"/>
    <w:qFormat/>
    <w:rsid w:val="00562320"/>
    <w:pPr>
      <w:numPr>
        <w:ilvl w:val="0"/>
        <w:numId w:val="0"/>
      </w:numPr>
    </w:pPr>
  </w:style>
  <w:style w:type="character" w:customStyle="1" w:styleId="CBodyLightChar1">
    <w:name w:val="C/ Body Light Char1"/>
    <w:link w:val="CBodyLight"/>
    <w:uiPriority w:val="1"/>
    <w:locked/>
    <w:rsid w:val="00562320"/>
    <w:rPr>
      <w:rFonts w:ascii="Arial" w:hAnsi="Arial"/>
      <w:szCs w:val="18"/>
    </w:rPr>
  </w:style>
  <w:style w:type="character" w:styleId="UnresolvedMention">
    <w:name w:val="Unresolved Mention"/>
    <w:basedOn w:val="DefaultParagraphFont"/>
    <w:uiPriority w:val="99"/>
    <w:semiHidden/>
    <w:unhideWhenUsed/>
    <w:rsid w:val="00562320"/>
    <w:rPr>
      <w:color w:val="605E5C"/>
      <w:shd w:val="clear" w:color="auto" w:fill="E1DFDD"/>
    </w:rPr>
  </w:style>
  <w:style w:type="character" w:customStyle="1" w:styleId="NoSpacingChar">
    <w:name w:val="No Spacing Char"/>
    <w:basedOn w:val="DefaultParagraphFont"/>
    <w:link w:val="NoSpacing"/>
    <w:uiPriority w:val="1"/>
    <w:rsid w:val="001A5A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yperlink" Target="mailto:customer.service@delwp.vic.gov.au" TargetMode="External"/><Relationship Id="rId39" Type="http://schemas.openxmlformats.org/officeDocument/2006/relationships/footer" Target="footer8.xml"/><Relationship Id="rId21" Type="http://schemas.openxmlformats.org/officeDocument/2006/relationships/footer" Target="footer3.xml"/><Relationship Id="rId34" Type="http://schemas.openxmlformats.org/officeDocument/2006/relationships/footer" Target="footer6.xml"/><Relationship Id="rId42" Type="http://schemas.openxmlformats.org/officeDocument/2006/relationships/header" Target="header9.xml"/><Relationship Id="rId47" Type="http://schemas.openxmlformats.org/officeDocument/2006/relationships/hyperlink" Target="https://www.suburbandevelopment.vic.gov.au/partnerships/metropolitan-partnerships/southern-partnership" TargetMode="External"/><Relationship Id="rId50" Type="http://schemas.openxmlformats.org/officeDocument/2006/relationships/footer" Target="footer12.xml"/><Relationship Id="rId55" Type="http://schemas.openxmlformats.org/officeDocument/2006/relationships/chart" Target="charts/chart2.xml"/><Relationship Id="rId63" Type="http://schemas.openxmlformats.org/officeDocument/2006/relationships/footer" Target="footer19.xml"/><Relationship Id="rId68" Type="http://schemas.openxmlformats.org/officeDocument/2006/relationships/image" Target="media/image23.jpeg"/><Relationship Id="rId7" Type="http://schemas.openxmlformats.org/officeDocument/2006/relationships/endnotes" Target="endnotes.xml"/><Relationship Id="rId71"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eader" Target="header2.xml"/><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footer" Target="footer5.xml"/><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hyperlink" Target="https://www.suburbandevelopment.vic.gov.au/regions/southern-region" TargetMode="External"/><Relationship Id="rId53" Type="http://schemas.openxmlformats.org/officeDocument/2006/relationships/footer" Target="footer14.xml"/><Relationship Id="rId58" Type="http://schemas.openxmlformats.org/officeDocument/2006/relationships/footer" Target="footer15.xml"/><Relationship Id="rId66" Type="http://schemas.openxmlformats.org/officeDocument/2006/relationships/header" Target="header11.xml"/><Relationship Id="rId7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g"/><Relationship Id="rId28" Type="http://schemas.openxmlformats.org/officeDocument/2006/relationships/hyperlink" Target="http://www.delwp.vic.gov.au" TargetMode="External"/><Relationship Id="rId36" Type="http://schemas.openxmlformats.org/officeDocument/2006/relationships/header" Target="header6.xml"/><Relationship Id="rId49" Type="http://schemas.openxmlformats.org/officeDocument/2006/relationships/footer" Target="footer11.xml"/><Relationship Id="rId57" Type="http://schemas.openxmlformats.org/officeDocument/2006/relationships/chart" Target="charts/chart4.xml"/><Relationship Id="rId61" Type="http://schemas.openxmlformats.org/officeDocument/2006/relationships/footer" Target="footer18.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header" Target="header3.xml"/><Relationship Id="rId44" Type="http://schemas.openxmlformats.org/officeDocument/2006/relationships/image" Target="media/image19.jpeg"/><Relationship Id="rId52" Type="http://schemas.openxmlformats.org/officeDocument/2006/relationships/footer" Target="footer13.xml"/><Relationship Id="rId60" Type="http://schemas.openxmlformats.org/officeDocument/2006/relationships/footer" Target="footer17.xml"/><Relationship Id="rId65" Type="http://schemas.openxmlformats.org/officeDocument/2006/relationships/footer" Target="footer20.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g"/><Relationship Id="rId27" Type="http://schemas.openxmlformats.org/officeDocument/2006/relationships/hyperlink" Target="http://www.relayservice.com.au" TargetMode="External"/><Relationship Id="rId30" Type="http://schemas.openxmlformats.org/officeDocument/2006/relationships/footer" Target="footer4.xml"/><Relationship Id="rId35" Type="http://schemas.openxmlformats.org/officeDocument/2006/relationships/header" Target="header5.xml"/><Relationship Id="rId43" Type="http://schemas.openxmlformats.org/officeDocument/2006/relationships/footer" Target="footer10.xml"/><Relationship Id="rId48" Type="http://schemas.openxmlformats.org/officeDocument/2006/relationships/hyperlink" Target="https://www.suburbandevelopment.vic.gov.au/partnerships/metropolitan-partnerships/southern-partnership" TargetMode="External"/><Relationship Id="rId56" Type="http://schemas.openxmlformats.org/officeDocument/2006/relationships/chart" Target="charts/chart3.xml"/><Relationship Id="rId64" Type="http://schemas.openxmlformats.org/officeDocument/2006/relationships/header" Target="header10.xml"/><Relationship Id="rId69" Type="http://schemas.openxmlformats.org/officeDocument/2006/relationships/image" Target="media/image24.jpeg"/><Relationship Id="rId8" Type="http://schemas.openxmlformats.org/officeDocument/2006/relationships/image" Target="media/image1.png"/><Relationship Id="rId51" Type="http://schemas.openxmlformats.org/officeDocument/2006/relationships/image" Target="media/image21.jpeg"/><Relationship Id="rId72"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creativecommons.org/licenses/by/4.0/" TargetMode="External"/><Relationship Id="rId33" Type="http://schemas.openxmlformats.org/officeDocument/2006/relationships/header" Target="header4.xml"/><Relationship Id="rId38" Type="http://schemas.openxmlformats.org/officeDocument/2006/relationships/footer" Target="footer7.xml"/><Relationship Id="rId46" Type="http://schemas.openxmlformats.org/officeDocument/2006/relationships/hyperlink" Target="https://www.suburbandevelopment.vic.gov.au/regions/southern-region" TargetMode="External"/><Relationship Id="rId59" Type="http://schemas.openxmlformats.org/officeDocument/2006/relationships/footer" Target="footer16.xml"/><Relationship Id="rId67" Type="http://schemas.openxmlformats.org/officeDocument/2006/relationships/footer" Target="footer21.xml"/><Relationship Id="rId20" Type="http://schemas.openxmlformats.org/officeDocument/2006/relationships/footer" Target="footer2.xml"/><Relationship Id="rId41" Type="http://schemas.openxmlformats.org/officeDocument/2006/relationships/footer" Target="footer9.xml"/><Relationship Id="rId54" Type="http://schemas.openxmlformats.org/officeDocument/2006/relationships/chart" Target="charts/chart1.xml"/><Relationship Id="rId62" Type="http://schemas.openxmlformats.org/officeDocument/2006/relationships/chart" Target="charts/chart5.xml"/><Relationship Id="rId70" Type="http://schemas.openxmlformats.org/officeDocument/2006/relationships/image" Target="media/image25.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11.xml.rels><?xml version="1.0" encoding="UTF-8" standalone="yes"?>
<Relationships xmlns="http://schemas.openxmlformats.org/package/2006/relationships"><Relationship Id="rId1" Type="http://schemas.openxmlformats.org/officeDocument/2006/relationships/image" Target="media/image20.jpeg"/></Relationships>
</file>

<file path=word/_rels/footer16.xml.rels><?xml version="1.0" encoding="UTF-8" standalone="yes"?>
<Relationships xmlns="http://schemas.openxmlformats.org/package/2006/relationships"><Relationship Id="rId1" Type="http://schemas.openxmlformats.org/officeDocument/2006/relationships/image" Target="media/image22.jpeg"/></Relationships>
</file>

<file path=word/_rels/footer3.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11.emf"/></Relationships>
</file>

<file path=word/_rels/footer7.xml.rels><?xml version="1.0" encoding="UTF-8" standalone="yes"?>
<Relationships xmlns="http://schemas.openxmlformats.org/package/2006/relationships"><Relationship Id="rId1" Type="http://schemas.openxmlformats.org/officeDocument/2006/relationships/image" Target="media/image18.jpeg"/></Relationships>
</file>

<file path=word/_rels/header4.xml.rels><?xml version="1.0" encoding="UTF-8" standalone="yes"?>
<Relationships xmlns="http://schemas.openxmlformats.org/package/2006/relationships"><Relationship Id="rId1" Type="http://schemas.openxmlformats.org/officeDocument/2006/relationships/image" Target="media/image16.jpeg"/></Relationships>
</file>

<file path=word/_rels/header5.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Templates\DELWP%20Report%20template_macros.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Chart%202%20in%20Microsoft%20Word"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1" Type="http://schemas.openxmlformats.org/officeDocument/2006/relationships/oleObject" Target="file:///C:\Users\jacob_komesaroff\AppData\Local\Microsoft\Windows\INetCache\Content.Outlook\9A42B40Q\Polling%20results%20Southern%201st%20Aug%20(0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C00000"/>
            </a:solidFill>
            <a:ln>
              <a:noFill/>
            </a:ln>
            <a:effectLst/>
          </c:spPr>
          <c:invertIfNegative val="0"/>
          <c:cat>
            <c:strRef>
              <c:f>' Data Results 18 June'!$Q$83:$W$83</c:f>
              <c:strCache>
                <c:ptCount val="7"/>
                <c:pt idx="0">
                  <c:v>15-24 years</c:v>
                </c:pt>
                <c:pt idx="1">
                  <c:v>25-34 years</c:v>
                </c:pt>
                <c:pt idx="2">
                  <c:v>35-44 years</c:v>
                </c:pt>
                <c:pt idx="3">
                  <c:v>45-54 years</c:v>
                </c:pt>
                <c:pt idx="4">
                  <c:v>55-64 years</c:v>
                </c:pt>
                <c:pt idx="5">
                  <c:v>65-74 years</c:v>
                </c:pt>
                <c:pt idx="6">
                  <c:v>75 + years</c:v>
                </c:pt>
              </c:strCache>
            </c:strRef>
          </c:cat>
          <c:val>
            <c:numRef>
              <c:f>' Data Results 18 June'!$Q$84:$W$84</c:f>
              <c:numCache>
                <c:formatCode>0%</c:formatCode>
                <c:ptCount val="7"/>
                <c:pt idx="0">
                  <c:v>0.10256410256410256</c:v>
                </c:pt>
                <c:pt idx="1">
                  <c:v>0.14102564102564102</c:v>
                </c:pt>
                <c:pt idx="2">
                  <c:v>0.20512820512820512</c:v>
                </c:pt>
                <c:pt idx="3">
                  <c:v>0.30769230769230771</c:v>
                </c:pt>
                <c:pt idx="4">
                  <c:v>0.16666666666666666</c:v>
                </c:pt>
                <c:pt idx="5">
                  <c:v>7.6923076923076927E-2</c:v>
                </c:pt>
                <c:pt idx="6">
                  <c:v>0</c:v>
                </c:pt>
              </c:numCache>
            </c:numRef>
          </c:val>
          <c:extLst>
            <c:ext xmlns:c16="http://schemas.microsoft.com/office/drawing/2014/chart" uri="{C3380CC4-5D6E-409C-BE32-E72D297353CC}">
              <c16:uniqueId val="{00000000-E25C-4E81-BDE6-4C6C479F4280}"/>
            </c:ext>
          </c:extLst>
        </c:ser>
        <c:dLbls>
          <c:showLegendKey val="0"/>
          <c:showVal val="0"/>
          <c:showCatName val="0"/>
          <c:showSerName val="0"/>
          <c:showPercent val="0"/>
          <c:showBubbleSize val="0"/>
        </c:dLbls>
        <c:gapWidth val="219"/>
        <c:overlap val="-27"/>
        <c:axId val="604204608"/>
        <c:axId val="604206904"/>
      </c:barChart>
      <c:catAx>
        <c:axId val="60420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206904"/>
        <c:crosses val="autoZero"/>
        <c:auto val="1"/>
        <c:lblAlgn val="ctr"/>
        <c:lblOffset val="100"/>
        <c:noMultiLvlLbl val="0"/>
      </c:catAx>
      <c:valAx>
        <c:axId val="604206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2046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Word]Sheet1'!$T$10:$T$15</c:f>
              <c:strCache>
                <c:ptCount val="6"/>
                <c:pt idx="0">
                  <c:v>I am an industry expert in the Southern Region</c:v>
                </c:pt>
                <c:pt idx="1">
                  <c:v>I study in the Southern Region</c:v>
                </c:pt>
                <c:pt idx="2">
                  <c:v>I own a business in the Southern Region</c:v>
                </c:pt>
                <c:pt idx="3">
                  <c:v>I own a home in the Southern Region</c:v>
                </c:pt>
                <c:pt idx="4">
                  <c:v>I work in the Southern Region</c:v>
                </c:pt>
                <c:pt idx="5">
                  <c:v>I live in the Southern Region</c:v>
                </c:pt>
              </c:strCache>
            </c:strRef>
          </c:cat>
          <c:val>
            <c:numRef>
              <c:f>'[Chart in Microsoft Word]Sheet1'!$U$10:$U$15</c:f>
              <c:numCache>
                <c:formatCode>General</c:formatCode>
                <c:ptCount val="6"/>
                <c:pt idx="0">
                  <c:v>4</c:v>
                </c:pt>
                <c:pt idx="1">
                  <c:v>7</c:v>
                </c:pt>
                <c:pt idx="2">
                  <c:v>8</c:v>
                </c:pt>
                <c:pt idx="3">
                  <c:v>24</c:v>
                </c:pt>
                <c:pt idx="4">
                  <c:v>38</c:v>
                </c:pt>
                <c:pt idx="5">
                  <c:v>63</c:v>
                </c:pt>
              </c:numCache>
            </c:numRef>
          </c:val>
          <c:extLst>
            <c:ext xmlns:c16="http://schemas.microsoft.com/office/drawing/2014/chart" uri="{C3380CC4-5D6E-409C-BE32-E72D297353CC}">
              <c16:uniqueId val="{00000000-9C52-4D56-9225-AFB1098194FB}"/>
            </c:ext>
          </c:extLst>
        </c:ser>
        <c:dLbls>
          <c:dLblPos val="outEnd"/>
          <c:showLegendKey val="0"/>
          <c:showVal val="1"/>
          <c:showCatName val="0"/>
          <c:showSerName val="0"/>
          <c:showPercent val="0"/>
          <c:showBubbleSize val="0"/>
        </c:dLbls>
        <c:gapWidth val="182"/>
        <c:axId val="537832672"/>
        <c:axId val="537833000"/>
      </c:barChart>
      <c:catAx>
        <c:axId val="53783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833000"/>
        <c:crosses val="autoZero"/>
        <c:auto val="1"/>
        <c:lblAlgn val="ctr"/>
        <c:lblOffset val="100"/>
        <c:noMultiLvlLbl val="0"/>
      </c:catAx>
      <c:valAx>
        <c:axId val="537833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832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2 in Microsoft Word]Suburbs'!$S$5:$S$10</c:f>
              <c:strCache>
                <c:ptCount val="6"/>
                <c:pt idx="0">
                  <c:v>Cardinia </c:v>
                </c:pt>
                <c:pt idx="1">
                  <c:v>Casey</c:v>
                </c:pt>
                <c:pt idx="2">
                  <c:v>Frankston</c:v>
                </c:pt>
                <c:pt idx="3">
                  <c:v>Greater Dandenong</c:v>
                </c:pt>
                <c:pt idx="4">
                  <c:v>Kingston</c:v>
                </c:pt>
                <c:pt idx="5">
                  <c:v>Mornington Peninsula</c:v>
                </c:pt>
              </c:strCache>
            </c:strRef>
          </c:cat>
          <c:val>
            <c:numRef>
              <c:f>'[Chart 2 in Microsoft Word]Suburbs'!$T$5:$T$10</c:f>
              <c:numCache>
                <c:formatCode>General</c:formatCode>
                <c:ptCount val="6"/>
                <c:pt idx="0">
                  <c:v>3</c:v>
                </c:pt>
                <c:pt idx="1">
                  <c:v>11</c:v>
                </c:pt>
                <c:pt idx="2">
                  <c:v>13</c:v>
                </c:pt>
                <c:pt idx="3">
                  <c:v>10</c:v>
                </c:pt>
                <c:pt idx="4">
                  <c:v>16</c:v>
                </c:pt>
                <c:pt idx="5">
                  <c:v>8</c:v>
                </c:pt>
              </c:numCache>
            </c:numRef>
          </c:val>
          <c:extLst>
            <c:ext xmlns:c16="http://schemas.microsoft.com/office/drawing/2014/chart" uri="{C3380CC4-5D6E-409C-BE32-E72D297353CC}">
              <c16:uniqueId val="{00000000-4A61-4D6B-9DF1-6C8A5E873594}"/>
            </c:ext>
          </c:extLst>
        </c:ser>
        <c:dLbls>
          <c:dLblPos val="outEnd"/>
          <c:showLegendKey val="0"/>
          <c:showVal val="1"/>
          <c:showCatName val="0"/>
          <c:showSerName val="0"/>
          <c:showPercent val="0"/>
          <c:showBubbleSize val="0"/>
        </c:dLbls>
        <c:gapWidth val="219"/>
        <c:axId val="647314416"/>
        <c:axId val="647316712"/>
      </c:barChart>
      <c:catAx>
        <c:axId val="647314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316712"/>
        <c:crosses val="autoZero"/>
        <c:auto val="1"/>
        <c:lblAlgn val="ctr"/>
        <c:lblOffset val="100"/>
        <c:noMultiLvlLbl val="0"/>
      </c:catAx>
      <c:valAx>
        <c:axId val="647316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7314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 Data Results 18 June'!$AF$83:$AH$83</c:f>
              <c:strCache>
                <c:ptCount val="3"/>
                <c:pt idx="0">
                  <c:v>A person with a disability</c:v>
                </c:pt>
                <c:pt idx="1">
                  <c:v>Aboriginal or Torres Strait Islander</c:v>
                </c:pt>
                <c:pt idx="2">
                  <c:v>A person who speaks English as a second language</c:v>
                </c:pt>
              </c:strCache>
            </c:strRef>
          </c:cat>
          <c:val>
            <c:numRef>
              <c:f>'[Chart in Microsoft Word] Data Results 18 June'!$AF$84:$AH$84</c:f>
              <c:numCache>
                <c:formatCode>General</c:formatCode>
                <c:ptCount val="3"/>
                <c:pt idx="0">
                  <c:v>1</c:v>
                </c:pt>
                <c:pt idx="1">
                  <c:v>1</c:v>
                </c:pt>
                <c:pt idx="2">
                  <c:v>19</c:v>
                </c:pt>
              </c:numCache>
            </c:numRef>
          </c:val>
          <c:extLst>
            <c:ext xmlns:c16="http://schemas.microsoft.com/office/drawing/2014/chart" uri="{C3380CC4-5D6E-409C-BE32-E72D297353CC}">
              <c16:uniqueId val="{00000000-58A2-4610-90CC-60A0A70D3748}"/>
            </c:ext>
          </c:extLst>
        </c:ser>
        <c:dLbls>
          <c:dLblPos val="outEnd"/>
          <c:showLegendKey val="0"/>
          <c:showVal val="1"/>
          <c:showCatName val="0"/>
          <c:showSerName val="0"/>
          <c:showPercent val="0"/>
          <c:showBubbleSize val="0"/>
        </c:dLbls>
        <c:gapWidth val="219"/>
        <c:overlap val="-27"/>
        <c:axId val="247146040"/>
        <c:axId val="247147352"/>
      </c:barChart>
      <c:catAx>
        <c:axId val="247146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147352"/>
        <c:crosses val="autoZero"/>
        <c:auto val="1"/>
        <c:lblAlgn val="ctr"/>
        <c:lblOffset val="100"/>
        <c:noMultiLvlLbl val="0"/>
      </c:catAx>
      <c:valAx>
        <c:axId val="247147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146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'[Polling results Southern 1st Aug.xlsx]Summary Results'!$O$32:$O$43</c:f>
              <c:strCache>
                <c:ptCount val="12"/>
                <c:pt idx="0">
                  <c:v>Community Safety</c:v>
                </c:pt>
                <c:pt idx="1">
                  <c:v>Water</c:v>
                </c:pt>
                <c:pt idx="2">
                  <c:v>Celebrating Indigenous culture and sense of place</c:v>
                </c:pt>
                <c:pt idx="3">
                  <c:v>Education</c:v>
                </c:pt>
                <c:pt idx="4">
                  <c:v>Environment</c:v>
                </c:pt>
                <c:pt idx="5">
                  <c:v>Access to local jobs</c:v>
                </c:pt>
                <c:pt idx="6">
                  <c:v>Family and Community</c:v>
                </c:pt>
                <c:pt idx="7">
                  <c:v>Health and Wellbeing</c:v>
                </c:pt>
                <c:pt idx="8">
                  <c:v>Housing and Affordability</c:v>
                </c:pt>
                <c:pt idx="9">
                  <c:v>Mental Health</c:v>
                </c:pt>
                <c:pt idx="10">
                  <c:v>Youth (life skills, engagement, jobs)</c:v>
                </c:pt>
                <c:pt idx="11">
                  <c:v>Transport</c:v>
                </c:pt>
              </c:strCache>
            </c:strRef>
          </c:cat>
          <c:val>
            <c:numRef>
              <c:f>'[Polling results Southern 1st Aug.xlsx]Summary Results'!$P$32:$P$43</c:f>
              <c:numCache>
                <c:formatCode>0.0</c:formatCode>
                <c:ptCount val="12"/>
                <c:pt idx="0">
                  <c:v>6.12</c:v>
                </c:pt>
                <c:pt idx="1">
                  <c:v>8.16</c:v>
                </c:pt>
                <c:pt idx="2">
                  <c:v>13.27</c:v>
                </c:pt>
                <c:pt idx="3">
                  <c:v>17.350000000000001</c:v>
                </c:pt>
                <c:pt idx="4">
                  <c:v>19.39</c:v>
                </c:pt>
                <c:pt idx="5">
                  <c:v>20.41</c:v>
                </c:pt>
                <c:pt idx="6">
                  <c:v>21.43</c:v>
                </c:pt>
                <c:pt idx="7">
                  <c:v>24.49</c:v>
                </c:pt>
                <c:pt idx="8">
                  <c:v>31.63</c:v>
                </c:pt>
                <c:pt idx="9">
                  <c:v>31.63</c:v>
                </c:pt>
                <c:pt idx="10">
                  <c:v>35.71</c:v>
                </c:pt>
                <c:pt idx="11">
                  <c:v>39.799999999999997</c:v>
                </c:pt>
              </c:numCache>
            </c:numRef>
          </c:val>
          <c:extLst>
            <c:ext xmlns:c16="http://schemas.microsoft.com/office/drawing/2014/chart" uri="{C3380CC4-5D6E-409C-BE32-E72D297353CC}">
              <c16:uniqueId val="{00000000-9E2B-45D9-AC7C-6B5AFD2EAFC3}"/>
            </c:ext>
          </c:extLst>
        </c:ser>
        <c:dLbls>
          <c:dLblPos val="outEnd"/>
          <c:showLegendKey val="0"/>
          <c:showVal val="1"/>
          <c:showCatName val="0"/>
          <c:showSerName val="0"/>
          <c:showPercent val="0"/>
          <c:showBubbleSize val="0"/>
        </c:dLbls>
        <c:gapWidth val="182"/>
        <c:axId val="596545568"/>
        <c:axId val="596546552"/>
      </c:barChart>
      <c:catAx>
        <c:axId val="596545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6546552"/>
        <c:crosses val="autoZero"/>
        <c:auto val="1"/>
        <c:lblAlgn val="ctr"/>
        <c:lblOffset val="100"/>
        <c:noMultiLvlLbl val="0"/>
      </c:catAx>
      <c:valAx>
        <c:axId val="5965465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people who chose this outcome as one of their top three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65455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C00000"/>
            </a:solidFill>
          </c:spPr>
          <c:invertIfNegative val="0"/>
          <c:dLbls>
            <c:delete val="1"/>
          </c:dLbls>
          <c:cat>
            <c:strRef>
              <c:f>'Summary Results'!$B$55:$B$59</c:f>
              <c:strCache>
                <c:ptCount val="5"/>
                <c:pt idx="0">
                  <c:v>Very satisfied</c:v>
                </c:pt>
                <c:pt idx="1">
                  <c:v>Satisfied</c:v>
                </c:pt>
                <c:pt idx="2">
                  <c:v>Neutral</c:v>
                </c:pt>
                <c:pt idx="3">
                  <c:v>Dissatisfied</c:v>
                </c:pt>
                <c:pt idx="4">
                  <c:v>Very dissatisfied</c:v>
                </c:pt>
              </c:strCache>
            </c:strRef>
          </c:cat>
          <c:val>
            <c:numRef>
              <c:f>'Summary Results'!$C$55:$C$59</c:f>
              <c:numCache>
                <c:formatCode>General</c:formatCode>
                <c:ptCount val="5"/>
                <c:pt idx="0">
                  <c:v>39</c:v>
                </c:pt>
                <c:pt idx="1">
                  <c:v>42</c:v>
                </c:pt>
                <c:pt idx="2">
                  <c:v>9</c:v>
                </c:pt>
                <c:pt idx="3">
                  <c:v>1</c:v>
                </c:pt>
                <c:pt idx="4">
                  <c:v>1</c:v>
                </c:pt>
              </c:numCache>
            </c:numRef>
          </c:val>
          <c:extLst>
            <c:ext xmlns:c16="http://schemas.microsoft.com/office/drawing/2014/chart" uri="{C3380CC4-5D6E-409C-BE32-E72D297353CC}">
              <c16:uniqueId val="{00000000-8489-42DD-9831-B460F10762FE}"/>
            </c:ext>
          </c:extLst>
        </c:ser>
        <c:dLbls>
          <c:dLblPos val="outEnd"/>
          <c:showLegendKey val="0"/>
          <c:showVal val="1"/>
          <c:showCatName val="0"/>
          <c:showSerName val="0"/>
          <c:showPercent val="0"/>
          <c:showBubbleSize val="0"/>
        </c:dLbls>
        <c:gapWidth val="150"/>
        <c:axId val="291838496"/>
        <c:axId val="397269208"/>
      </c:barChart>
      <c:catAx>
        <c:axId val="291838496"/>
        <c:scaling>
          <c:orientation val="minMax"/>
        </c:scaling>
        <c:delete val="0"/>
        <c:axPos val="b"/>
        <c:numFmt formatCode="General" sourceLinked="1"/>
        <c:majorTickMark val="out"/>
        <c:minorTickMark val="none"/>
        <c:tickLblPos val="nextTo"/>
        <c:crossAx val="397269208"/>
        <c:crosses val="autoZero"/>
        <c:auto val="1"/>
        <c:lblAlgn val="ctr"/>
        <c:lblOffset val="100"/>
        <c:noMultiLvlLbl val="0"/>
      </c:catAx>
      <c:valAx>
        <c:axId val="397269208"/>
        <c:scaling>
          <c:orientation val="minMax"/>
        </c:scaling>
        <c:delete val="0"/>
        <c:axPos val="r"/>
        <c:majorGridlines/>
        <c:title>
          <c:tx>
            <c:rich>
              <a:bodyPr/>
              <a:lstStyle/>
              <a:p>
                <a:pPr>
                  <a:defRPr/>
                </a:pPr>
                <a:r>
                  <a:rPr lang="en-US" b="0"/>
                  <a:t>Percentage of </a:t>
                </a:r>
                <a:r>
                  <a:rPr lang="en-US" b="0" i="0" baseline="0">
                    <a:latin typeface="Arial" panose="020B0604020202020204" pitchFamily="34" charset="0"/>
                  </a:rPr>
                  <a:t>responses</a:t>
                </a:r>
              </a:p>
            </c:rich>
          </c:tx>
          <c:layout>
            <c:manualLayout>
              <c:xMode val="edge"/>
              <c:yMode val="edge"/>
              <c:x val="1.8090952916599713E-2"/>
              <c:y val="0.23652365236523654"/>
            </c:manualLayout>
          </c:layout>
          <c:overlay val="0"/>
        </c:title>
        <c:numFmt formatCode="General" sourceLinked="1"/>
        <c:majorTickMark val="out"/>
        <c:minorTickMark val="none"/>
        <c:tickLblPos val="nextTo"/>
        <c:crossAx val="291838496"/>
        <c:crosses val="max"/>
        <c:crossBetween val="between"/>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F9C124FD1A6402890D57C18A7635CCC"/>
        <w:category>
          <w:name w:val="General"/>
          <w:gallery w:val="placeholder"/>
        </w:category>
        <w:types>
          <w:type w:val="bbPlcHdr"/>
        </w:types>
        <w:behaviors>
          <w:behavior w:val="content"/>
        </w:behaviors>
        <w:guid w:val="{02C6677E-171E-4EDB-B7D5-76D21432CAB7}"/>
      </w:docPartPr>
      <w:docPartBody>
        <w:p w:rsidR="00B50D43" w:rsidRDefault="00B50D43">
          <w:pPr>
            <w:pStyle w:val="BF9C124FD1A6402890D57C18A7635CCC"/>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venir LT Std 35 Light">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D43"/>
    <w:rsid w:val="00037ED3"/>
    <w:rsid w:val="006207D2"/>
    <w:rsid w:val="006340C9"/>
    <w:rsid w:val="00996F1F"/>
    <w:rsid w:val="00996FBB"/>
    <w:rsid w:val="009E20DB"/>
    <w:rsid w:val="00A21D71"/>
    <w:rsid w:val="00B22084"/>
    <w:rsid w:val="00B50D43"/>
    <w:rsid w:val="00C40DA4"/>
    <w:rsid w:val="00D43F42"/>
    <w:rsid w:val="00D715B5"/>
    <w:rsid w:val="00E424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BF9C124FD1A6402890D57C18A7635CCC">
    <w:name w:val="BF9C124FD1A6402890D57C18A7635C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520A76"/>
      </a:dk2>
      <a:lt2>
        <a:srgbClr val="EEE6F1"/>
      </a:lt2>
      <a:accent1>
        <a:srgbClr val="00B2A9"/>
      </a:accent1>
      <a:accent2>
        <a:srgbClr val="520A76"/>
      </a:accent2>
      <a:accent3>
        <a:srgbClr val="201547"/>
      </a:accent3>
      <a:accent4>
        <a:srgbClr val="B3272F"/>
      </a:accent4>
      <a:accent5>
        <a:srgbClr val="99E0DD"/>
      </a:accent5>
      <a:accent6>
        <a:srgbClr val="BA9DC8"/>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E4620-571A-4B48-A820-D2F5289AD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Report template_macros.dotm</Template>
  <TotalTime>72</TotalTime>
  <Pages>20</Pages>
  <Words>5933</Words>
  <Characters>33822</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The 2018 Southern Assembly</vt:lpstr>
    </vt:vector>
  </TitlesOfParts>
  <Company/>
  <LinksUpToDate>false</LinksUpToDate>
  <CharactersWithSpaces>39676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2018 Southern Assembly</dc:title>
  <dc:subject/>
  <dc:creator>Catherine Zhao (DELWP)</dc:creator>
  <cp:keywords/>
  <dc:description/>
  <cp:lastModifiedBy>Sarah F Carroll (DELWP)</cp:lastModifiedBy>
  <cp:revision>5</cp:revision>
  <cp:lastPrinted>2018-08-20T00:46:00Z</cp:lastPrinted>
  <dcterms:created xsi:type="dcterms:W3CDTF">2018-09-11T23:09:00Z</dcterms:created>
  <dcterms:modified xsi:type="dcterms:W3CDTF">2018-09-12T01:56:00Z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The 2018 Southern Assembly</vt:lpwstr>
  </property>
  <property fmtid="{D5CDD505-2E9C-101B-9397-08002B2CF9AE}" pid="3" name="xSubtitle">
    <vt:lpwstr>Summary Report</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The 2018 Southern Assembly</vt:lpwstr>
  </property>
  <property fmtid="{D5CDD505-2E9C-101B-9397-08002B2CF9AE}" pid="16" name="xFooterSubtitle">
    <vt:lpwstr>Summary Report</vt:lpwstr>
  </property>
  <property fmtid="{D5CDD505-2E9C-101B-9397-08002B2CF9AE}" pid="17" name="xAppendixName">
    <vt:lpwstr>Appendix</vt:lpwstr>
  </property>
</Properties>
</file>