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C12DE0" w14:textId="77777777" w:rsidR="005A2A5D" w:rsidRDefault="00621F66" w:rsidP="002C296E">
      <w:pPr>
        <w:pStyle w:val="BodyText"/>
      </w:pPr>
      <w:bookmarkStart w:id="0" w:name="_GoBack"/>
      <w:bookmarkEnd w:id="0"/>
      <w:r w:rsidRPr="00D55628">
        <w:rPr>
          <w:noProof/>
        </w:rPr>
        <mc:AlternateContent>
          <mc:Choice Requires="wps">
            <w:drawing>
              <wp:anchor distT="0" distB="0" distL="114300" distR="114300" simplePos="0" relativeHeight="251667456" behindDoc="0" locked="1" layoutInCell="1" allowOverlap="1" wp14:anchorId="18A62751" wp14:editId="393F18AE">
                <wp:simplePos x="0" y="0"/>
                <wp:positionH relativeFrom="page">
                  <wp:align>left</wp:align>
                </wp:positionH>
                <wp:positionV relativeFrom="page">
                  <wp:posOffset>8567420</wp:posOffset>
                </wp:positionV>
                <wp:extent cx="5554800" cy="370800"/>
                <wp:effectExtent l="0" t="0" r="8255" b="10795"/>
                <wp:wrapNone/>
                <wp:docPr id="25"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06F8E" w14:textId="77777777" w:rsidR="00797FD9" w:rsidRPr="00271B90" w:rsidRDefault="00797FD9" w:rsidP="00621F66">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A62751" id="_x0000_t202" coordsize="21600,21600" o:spt="202" path="m,l,21600r21600,l21600,xe">
                <v:stroke joinstyle="miter"/>
                <v:path gradientshapeok="t" o:connecttype="rect"/>
              </v:shapetype>
              <v:shape id="CoverStatus" o:spid="_x0000_s1026" type="#_x0000_t202" alt="Title: Watermark Document Status" style="position:absolute;margin-left:0;margin-top:674.6pt;width:437.4pt;height:29.2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&#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bdu+K5ICAAB/BQAADgAAAAAAAAAAAAAAAAAuAgAAZHJzL2Uyb0RvYy54&#10;bWxQSwECLQAUAAYACAAAACEA6smIy+EAAAAKAQAADwAAAAAAAAAAAAAAAADsBAAAZHJzL2Rvd25y&#10;ZXYueG1sUEsFBgAAAAAEAAQA8wAAAPoFAAAAAA==&#10;" filled="f" stroked="f" strokeweight=".5pt">
                <v:textbox inset="20mm,0,1mm,0">
                  <w:txbxContent>
                    <w:p w14:paraId="61A06F8E" w14:textId="77777777" w:rsidR="00797FD9" w:rsidRPr="00271B90" w:rsidRDefault="00797FD9" w:rsidP="00621F66">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9720E">
        <w:rPr>
          <w:noProof/>
          <w:lang w:eastAsia="en-AU"/>
        </w:rPr>
        <mc:AlternateContent>
          <mc:Choice Requires="wps">
            <w:drawing>
              <wp:anchor distT="0" distB="0" distL="114300" distR="114300" simplePos="0" relativeHeight="251644928" behindDoc="0" locked="1" layoutInCell="1" allowOverlap="1" wp14:anchorId="44A2A546" wp14:editId="2EAB5502">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EB42A" id="LandscapeOverlayRight" o:spid="_x0000_s1026" style="position:absolute;margin-left:193.05pt;margin-top:127.6pt;width:620.5pt;height:249.45pt;z-index:2516449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" path="m,4989l2359,,12410,r,4989l,4989xe" fillcolor="#520a76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3120" behindDoc="0" locked="1" layoutInCell="1" allowOverlap="1" wp14:anchorId="7DE8FAC0" wp14:editId="6DE88D76">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8">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4C3F85" id="LandscapePicRight" o:spid="_x0000_s1026" style="position:absolute;margin-left:193.05pt;margin-top:127.6pt;width:620.5pt;height:249.45pt;z-index:2516531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" path="m,4989l2359,,12410,r,4989l,4989xe" stroked="f">
                <v:fill r:id="rId9"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1072" behindDoc="0" locked="1" layoutInCell="1" allowOverlap="1" wp14:anchorId="0D87CF7F" wp14:editId="2E2FF6B5">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36A84" id="LandscapeOverlayLeft" o:spid="_x0000_s1026" style="position:absolute;margin-left:28.65pt;margin-top:127.6pt;width:163.85pt;height:249.45pt;z-index:2516510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520A76" w:themeColor="text2"/>
          <w:lang w:eastAsia="en-AU"/>
        </w:rPr>
        <mc:AlternateContent>
          <mc:Choice Requires="wps">
            <w:drawing>
              <wp:anchor distT="0" distB="0" distL="114300" distR="114300" simplePos="0" relativeHeight="251659264" behindDoc="0" locked="1" layoutInCell="1" allowOverlap="1" wp14:anchorId="011840BE" wp14:editId="1A787B56">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0">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11246" id="Multi2" o:spid="_x0000_s1026" style="position:absolute;margin-left:278.9pt;margin-top:185.35pt;width:4in;height:374.45pt;z-index:2516592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" path="m3536,l,7483r5762,l5762,,3536,xe" stroked="f">
                <v:fill r:id="rId11" o:title="" recolor="t" rotate="t" type="frame"/>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58240" behindDoc="0" locked="1" layoutInCell="1" allowOverlap="1" wp14:anchorId="1B206292" wp14:editId="44722F3A">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2">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3AAE9A" id="Multi1" o:spid="_x0000_s1026" style="position:absolute;margin-left:28.6pt;margin-top:185.35pt;width:250.6pt;height:374.45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" path="m1747,l,,,8858r5941,l1747,xe" stroked="f">
                <v:fill r:id="rId13" o:title="" recolor="t" rotate="t" type="frame"/>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60288" behindDoc="0" locked="1" layoutInCell="1" allowOverlap="1" wp14:anchorId="6B8A9E65" wp14:editId="3FEB7470">
                <wp:simplePos x="0" y="0"/>
                <wp:positionH relativeFrom="page">
                  <wp:posOffset>363220</wp:posOffset>
                </wp:positionH>
                <wp:positionV relativeFrom="page">
                  <wp:posOffset>2353945</wp:posOffset>
                </wp:positionV>
                <wp:extent cx="3182400" cy="4755600"/>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7BDB5C" id="OverlayLeft" o:spid="_x0000_s1026" style="position:absolute;margin-left:28.6pt;margin-top:185.35pt;width:250.6pt;height:374.4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812815">
        <w:rPr>
          <w:noProof/>
          <w:color w:val="520A76" w:themeColor="text2"/>
          <w:lang w:eastAsia="en-AU"/>
        </w:rPr>
        <mc:AlternateContent>
          <mc:Choice Requires="wps">
            <w:drawing>
              <wp:anchor distT="0" distB="0" distL="114300" distR="114300" simplePos="0" relativeHeight="251662336" behindDoc="0" locked="1" layoutInCell="1" allowOverlap="1" wp14:anchorId="46DECE52" wp14:editId="6C9DED43">
                <wp:simplePos x="0" y="0"/>
                <wp:positionH relativeFrom="page">
                  <wp:posOffset>3542030</wp:posOffset>
                </wp:positionH>
                <wp:positionV relativeFrom="page">
                  <wp:posOffset>2353945</wp:posOffset>
                </wp:positionV>
                <wp:extent cx="3657600" cy="4755600"/>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29804"/>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4FE74B" id="OverlayRight" o:spid="_x0000_s1026" style="position:absolute;margin-left:278.9pt;margin-top:185.35pt;width:4in;height:374.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" path="m3536,l,7483r5762,l5762,,3536,xe" fillcolor="#520a76 [3202]" stroked="f">
                <v:fill opacity="19532f"/>
                <v:path arrowok="t" o:connecttype="custom" o:connectlocs="2244581,0;0,4755600;3657600,4755600;3657600,0;2244581,0" o:connectangles="0,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0048" behindDoc="0" locked="1" layoutInCell="1" allowOverlap="1" wp14:anchorId="01A41C81" wp14:editId="0FE62967">
                <wp:simplePos x="0" y="0"/>
                <wp:positionH relativeFrom="page">
                  <wp:posOffset>3542030</wp:posOffset>
                </wp:positionH>
                <wp:positionV relativeFrom="page">
                  <wp:posOffset>7106285</wp:posOffset>
                </wp:positionV>
                <wp:extent cx="1890000" cy="1994400"/>
                <wp:effectExtent l="0" t="0" r="0" b="6350"/>
                <wp:wrapNone/>
                <wp:docPr id="12"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085E43" id="TriangleBottom" o:spid="_x0000_s1026" style="position:absolute;margin-left:278.9pt;margin-top:559.55pt;width:148.8pt;height:157.0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" path="m1745,3697l,,3496,,1745,3697xe" fillcolor="#ba9dc8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49024" behindDoc="0" locked="1" layoutInCell="1" allowOverlap="1" wp14:anchorId="0BCF122A" wp14:editId="21F887A6">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FADF15" id="TriangleTop" o:spid="_x0000_s1026" style="position:absolute;margin-left:28.3pt;margin-top:28.3pt;width:148.8pt;height:157.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po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b2Tpo0AIAANYGAAAOAAAAAAAAAAAAAAAAAC4CAABkcnMvZTJvRG9j&#10;LnhtbFBLAQItABQABgAIAAAAIQA/g/1w3gAAAAkBAAAPAAAAAAAAAAAAAAAAACoFAABkcnMvZG93&#10;bnJldi54bWxQSwUGAAAAAAQABADzAAAANQYAAAAA&#10;" path="m1745,3697l,,3496,,1745,3697xe" fillcolor="#520a76 [3202]"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48000" behindDoc="0" locked="1" layoutInCell="1" allowOverlap="1" wp14:anchorId="5678B7D8" wp14:editId="7031B511">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5980E" w14:textId="77777777" w:rsidR="00797FD9" w:rsidRPr="009F69FA" w:rsidRDefault="00797FD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8B7D8" id="WebAddress" o:spid="_x0000_s1027" type="#_x0000_t202" style="position:absolute;margin-left:0;margin-top:0;width:303pt;height:56.7pt;z-index:25164800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75C5980E" w14:textId="77777777" w:rsidR="00797FD9" w:rsidRPr="009F69FA" w:rsidRDefault="00797FD9" w:rsidP="00606CDD">
                      <w:pPr>
                        <w:pStyle w:val="xWebCoverPage"/>
                      </w:pPr>
                      <w:r w:rsidRPr="009F69FA">
                        <w:t>de</w:t>
                      </w:r>
                      <w:r>
                        <w:t>lw</w:t>
                      </w:r>
                      <w:r w:rsidRPr="009F69FA">
                        <w:t>p.vic.gov.au</w:t>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55168" behindDoc="0" locked="1" layoutInCell="1" allowOverlap="1" wp14:anchorId="3DFC3C5F" wp14:editId="10A4D145">
                <wp:simplePos x="0" y="0"/>
                <wp:positionH relativeFrom="page">
                  <wp:posOffset>359410</wp:posOffset>
                </wp:positionH>
                <wp:positionV relativeFrom="page">
                  <wp:posOffset>9100185</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BBA19" w14:textId="77777777" w:rsidR="00797FD9" w:rsidRPr="00455A7E" w:rsidRDefault="00797FD9" w:rsidP="00455A7E">
                            <w:pPr>
                              <w:pStyle w:val="TitleBarText"/>
                            </w:pPr>
                            <w:r>
                              <w:t>Metropolitan Partnerships – Eastern region</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C3C5F" id="CoverProjectBar" o:spid="_x0000_s1028" type="#_x0000_t202" alt="Title: Decorative Cover Shape" style="position:absolute;margin-left:28.3pt;margin-top:716.55pt;width:538.6pt;height:3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" fillcolor="#fdda24 [3207]" stroked="f" strokeweight=".5pt">
                <v:textbox inset="10mm,0,10mm,0">
                  <w:txbxContent>
                    <w:p w14:paraId="6B7BBA19" w14:textId="77777777" w:rsidR="00797FD9" w:rsidRPr="00455A7E" w:rsidRDefault="00797FD9" w:rsidP="00455A7E">
                      <w:pPr>
                        <w:pStyle w:val="TitleBarText"/>
                      </w:pPr>
                      <w:r>
                        <w:t>Metropolitan Partnerships – Eastern region</w:t>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4144" behindDoc="1" locked="1" layoutInCell="1" allowOverlap="1" wp14:anchorId="1DFD05DB" wp14:editId="0ED66878">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4">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D6837" id="LandscapePicSingle" o:spid="_x0000_s1026" alt="Title: Cover Image - Description: Cover Image" style="position:absolute;margin-left:28.35pt;margin-top:127.6pt;width:785.2pt;height:249.45pt;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" stroked="f" strokeweight="2pt">
                <v:fill r:id="rId15" o:title="Cover Image" recolor="t" rotate="t" type="frame"/>
                <w10:wrap anchorx="page" anchory="page"/>
                <w10:anchorlock/>
              </v:rect>
            </w:pict>
          </mc:Fallback>
        </mc:AlternateContent>
      </w:r>
      <w:r w:rsidR="00A56B1E" w:rsidRPr="00D55628">
        <w:rPr>
          <w:noProof/>
          <w:lang w:eastAsia="en-AU"/>
        </w:rPr>
        <mc:AlternateContent>
          <mc:Choice Requires="wps">
            <w:drawing>
              <wp:anchor distT="0" distB="0" distL="114300" distR="114300" simplePos="0" relativeHeight="251656192" behindDoc="0" locked="1" layoutInCell="1" allowOverlap="1" wp14:anchorId="52728920" wp14:editId="36089F46">
                <wp:simplePos x="0" y="0"/>
                <wp:positionH relativeFrom="page">
                  <wp:posOffset>367665</wp:posOffset>
                </wp:positionH>
                <wp:positionV relativeFrom="page">
                  <wp:posOffset>2352040</wp:posOffset>
                </wp:positionV>
                <wp:extent cx="6839585" cy="4751705"/>
                <wp:effectExtent l="0" t="0" r="0" b="0"/>
                <wp:wrapNone/>
                <wp:docPr id="3" name="PicSingle" descr="Cover Image" title="Cover Image"/>
                <wp:cNvGraphicFramePr/>
                <a:graphic xmlns:a="http://schemas.openxmlformats.org/drawingml/2006/main">
                  <a:graphicData uri="http://schemas.microsoft.com/office/word/2010/wordprocessingShape">
                    <wps:wsp>
                      <wps:cNvSpPr/>
                      <wps:spPr>
                        <a:xfrm>
                          <a:off x="0" y="0"/>
                          <a:ext cx="6839585" cy="4751705"/>
                        </a:xfrm>
                        <a:prstGeom prst="rect">
                          <a:avLst/>
                        </a:prstGeom>
                        <a:blipFill dpi="0" rotWithShape="1">
                          <a:blip r:embed="rId16" cstate="print">
                            <a:extLst>
                              <a:ext uri="{28A0092B-C50C-407E-A947-70E740481C1C}">
                                <a14:useLocalDpi xmlns:a14="http://schemas.microsoft.com/office/drawing/2010/main" val="0"/>
                              </a:ext>
                            </a:extLst>
                          </a:blip>
                          <a:srcRect/>
                          <a:stretch>
                            <a:fillRect t="-22009" r="-16702" b="-397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4396E" id="PicSingle" o:spid="_x0000_s1026" alt="Title: Cover Image - Description: Cover Image" style="position:absolute;margin-left:28.95pt;margin-top:185.2pt;width:538.55pt;height:37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" stroked="f" strokeweight="2pt">
                <v:fill r:id="rId17"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45952" behindDoc="1" locked="1" layoutInCell="1" allowOverlap="1" wp14:anchorId="145403A9" wp14:editId="761D1FD1">
                <wp:simplePos x="0" y="0"/>
                <wp:positionH relativeFrom="page">
                  <wp:posOffset>360045</wp:posOffset>
                </wp:positionH>
                <wp:positionV relativeFrom="page">
                  <wp:posOffset>360045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EC77" id="CoverRectangle" o:spid="_x0000_s1026" style="position:absolute;margin-left:28.35pt;margin-top:28.35pt;width:538.6pt;height:688.5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oarDU4oCAACM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25098BB8" w14:textId="7777777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FE82C40" w14:textId="77777777" w:rsidTr="00675B4A">
        <w:trPr>
          <w:trHeight w:hRule="exact" w:val="2948"/>
        </w:trPr>
        <w:tc>
          <w:tcPr>
            <w:tcW w:w="7370" w:type="dxa"/>
            <w:vAlign w:val="center"/>
          </w:tcPr>
          <w:bookmarkStart w:id="1" w:name="myBookmark" w:displacedByCustomXml="next"/>
          <w:sdt>
            <w:sdtPr>
              <w:rPr>
                <w:b w:val="0"/>
                <w:iCs/>
                <w:spacing w:val="0"/>
                <w:sz w:val="32"/>
                <w:szCs w:val="24"/>
              </w:rPr>
              <w:alias w:val="CoverTitle"/>
              <w:tag w:val="CoverTitle"/>
              <w:id w:val="360867710"/>
              <w:lock w:val="sdtContentLocked"/>
              <w:placeholder>
                <w:docPart w:val="17602B630EE34AFE9E64CE1708E7547C"/>
              </w:placeholder>
            </w:sdtPr>
            <w:sdtEndPr/>
            <w:sdtContent>
              <w:p w14:paraId="7A41E529" w14:textId="77777777" w:rsidR="00621F66" w:rsidRDefault="00621F66" w:rsidP="00621F66">
                <w:pPr>
                  <w:pStyle w:val="Title"/>
                </w:pPr>
                <w:r>
                  <w:t>The 2017 Eastern Assembly</w:t>
                </w:r>
                <w:bookmarkEnd w:id="1"/>
              </w:p>
              <w:p w14:paraId="4D01557F" w14:textId="77777777" w:rsidR="00621F66" w:rsidRDefault="00621F66" w:rsidP="00621F66">
                <w:pPr>
                  <w:pStyle w:val="Subtitle"/>
                </w:pPr>
                <w:r>
                  <w:t>Summary Report</w:t>
                </w:r>
              </w:p>
              <w:p w14:paraId="4739CFDD" w14:textId="77777777" w:rsidR="00512DFB" w:rsidRPr="00CB1FB7" w:rsidRDefault="00EA5A28" w:rsidP="00CD4964">
                <w:pPr>
                  <w:pStyle w:val="Subtitle"/>
                </w:pPr>
              </w:p>
            </w:sdtContent>
          </w:sdt>
        </w:tc>
      </w:tr>
    </w:tbl>
    <w:p w14:paraId="58F65A5B" w14:textId="77777777" w:rsidR="00D73B6C" w:rsidRPr="00D55628" w:rsidRDefault="008F0B33">
      <w:pPr>
        <w:sectPr w:rsidR="00D73B6C" w:rsidRPr="00D55628" w:rsidSect="00675B4A">
          <w:headerReference w:type="default" r:id="rId18"/>
          <w:footerReference w:type="even" r:id="rId19"/>
          <w:footerReference w:type="default" r:id="rId20"/>
          <w:footerReference w:type="first" r:id="rId21"/>
          <w:pgSz w:w="11907" w:h="16840" w:code="9"/>
          <w:pgMar w:top="2268" w:right="1134" w:bottom="1134" w:left="1134" w:header="284" w:footer="284" w:gutter="0"/>
          <w:cols w:space="708"/>
          <w:titlePg/>
          <w:docGrid w:linePitch="360"/>
        </w:sectPr>
      </w:pPr>
      <w:r w:rsidRPr="00D55628">
        <w:rPr>
          <w:noProof/>
        </w:rPr>
        <mc:AlternateContent>
          <mc:Choice Requires="wps">
            <w:drawing>
              <wp:anchor distT="0" distB="0" distL="114300" distR="114300" simplePos="0" relativeHeight="251664384" behindDoc="0" locked="0" layoutInCell="1" allowOverlap="1" wp14:anchorId="565A8252" wp14:editId="6946651E">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797FD9" w:rsidRPr="00AB780B" w14:paraId="44FBB26A" w14:textId="77777777" w:rsidTr="00AA4BE4">
                              <w:trPr>
                                <w:trHeight w:hRule="exact" w:val="964"/>
                                <w:tblCellSpacing w:w="71" w:type="dxa"/>
                              </w:trPr>
                              <w:tc>
                                <w:tcPr>
                                  <w:tcW w:w="1204" w:type="dxa"/>
                                  <w:vAlign w:val="bottom"/>
                                </w:tcPr>
                                <w:p w14:paraId="6BE7B2C1" w14:textId="77777777" w:rsidR="00797FD9" w:rsidRPr="00D55628" w:rsidRDefault="00797FD9"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797FD9" w:rsidRPr="00D55628" w:rsidRDefault="00797FD9"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797FD9" w:rsidRDefault="00797FD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A8252" id="CoverCoBranded" o:spid="_x0000_s1029" type="#_x0000_t202" alt="Title: CoBranding Logos" style="position:absolute;margin-left:0;margin-top:0;width:371.35pt;height:89pt;z-index:25166438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797FD9" w:rsidRPr="00AB780B" w14:paraId="44FBB26A" w14:textId="77777777" w:rsidTr="00AA4BE4">
                        <w:trPr>
                          <w:trHeight w:hRule="exact" w:val="964"/>
                          <w:tblCellSpacing w:w="71" w:type="dxa"/>
                        </w:trPr>
                        <w:tc>
                          <w:tcPr>
                            <w:tcW w:w="1204" w:type="dxa"/>
                            <w:vAlign w:val="bottom"/>
                          </w:tcPr>
                          <w:p w14:paraId="6BE7B2C1" w14:textId="77777777" w:rsidR="00797FD9" w:rsidRPr="00D55628" w:rsidRDefault="00797FD9"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797FD9" w:rsidRPr="00D55628" w:rsidRDefault="00797FD9"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797FD9" w:rsidRDefault="00797FD9"/>
                  </w:txbxContent>
                </v:textbox>
                <w10:wrap anchorx="page" anchory="page"/>
              </v:shape>
            </w:pict>
          </mc:Fallback>
        </mc:AlternateContent>
      </w:r>
    </w:p>
    <w:p w14:paraId="7DF53D5B" w14:textId="77777777" w:rsidR="00BF162E" w:rsidRPr="00675B4A" w:rsidRDefault="00AF2168" w:rsidP="00675B4A">
      <w:pPr>
        <w:rPr>
          <w:sz w:val="12"/>
          <w:szCs w:val="12"/>
        </w:rPr>
      </w:pPr>
      <w:r w:rsidRPr="00D5021F">
        <w:rPr>
          <w:noProof/>
        </w:rPr>
        <w:lastRenderedPageBreak/>
        <w:drawing>
          <wp:anchor distT="0" distB="0" distL="114300" distR="114300" simplePos="0" relativeHeight="251666432" behindDoc="1" locked="1" layoutInCell="1" allowOverlap="1" wp14:anchorId="4CA22E3A" wp14:editId="04D44A5B">
            <wp:simplePos x="0" y="0"/>
            <wp:positionH relativeFrom="page">
              <wp:posOffset>720090</wp:posOffset>
            </wp:positionH>
            <wp:positionV relativeFrom="page">
              <wp:posOffset>1439545</wp:posOffset>
            </wp:positionV>
            <wp:extent cx="893445" cy="310101"/>
            <wp:effectExtent l="19050" t="0" r="1905"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893445" cy="308610"/>
                    </a:xfrm>
                    <a:prstGeom prst="rect">
                      <a:avLst/>
                    </a:prstGeom>
                    <a:noFill/>
                    <a:ln w="9525">
                      <a:noFill/>
                      <a:miter lim="800000"/>
                      <a:headEnd/>
                      <a:tailEnd/>
                    </a:ln>
                  </pic:spPr>
                </pic:pic>
              </a:graphicData>
            </a:graphic>
          </wp:anchor>
        </w:drawing>
      </w:r>
      <w:r w:rsidR="00AB780B" w:rsidRPr="00D55628">
        <w:rPr>
          <w:noProof/>
        </w:rPr>
        <mc:AlternateContent>
          <mc:Choice Requires="wps">
            <w:drawing>
              <wp:anchor distT="0" distB="0" distL="114300" distR="114300" simplePos="0" relativeHeight="251663360" behindDoc="0" locked="0" layoutInCell="1" allowOverlap="1" wp14:anchorId="5F352C05" wp14:editId="15E6A70B">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797FD9" w:rsidRPr="00AB780B" w14:paraId="6872A9EF" w14:textId="77777777" w:rsidTr="00DC7231">
                              <w:trPr>
                                <w:trHeight w:hRule="exact" w:val="1247"/>
                                <w:tblCellSpacing w:w="71" w:type="dxa"/>
                              </w:trPr>
                              <w:tc>
                                <w:tcPr>
                                  <w:tcW w:w="1601" w:type="dxa"/>
                                  <w:vAlign w:val="center"/>
                                </w:tcPr>
                                <w:p w14:paraId="47A87E4E" w14:textId="77777777" w:rsidR="00797FD9" w:rsidRPr="00D55628" w:rsidRDefault="00797FD9" w:rsidP="00D55628">
                                  <w:r w:rsidRPr="00D55628">
                                    <w:rPr>
                                      <w:noProof/>
                                    </w:rPr>
                                    <w:drawing>
                                      <wp:inline distT="0" distB="0" distL="0" distR="0" wp14:anchorId="764F8FEC" wp14:editId="655142D9">
                                        <wp:extent cx="1016635" cy="5200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797FD9" w:rsidRPr="00D55628" w:rsidRDefault="00797FD9" w:rsidP="00D55628">
                                  <w:r w:rsidRPr="00D55628">
                                    <w:rPr>
                                      <w:noProof/>
                                    </w:rPr>
                                    <w:drawing>
                                      <wp:inline distT="0" distB="0" distL="0" distR="0" wp14:anchorId="797E713F" wp14:editId="02CB65BE">
                                        <wp:extent cx="1016635" cy="5200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797FD9" w:rsidRPr="00D55628" w:rsidRDefault="00797FD9" w:rsidP="00D55628">
                                  <w:r w:rsidRPr="00D55628">
                                    <w:rPr>
                                      <w:noProof/>
                                    </w:rPr>
                                    <w:drawing>
                                      <wp:inline distT="0" distB="0" distL="0" distR="0" wp14:anchorId="500AD435" wp14:editId="4A7BD936">
                                        <wp:extent cx="1016635" cy="52006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797FD9" w:rsidRPr="00D55628" w:rsidRDefault="00797FD9" w:rsidP="00D55628">
                                  <w:r w:rsidRPr="00D55628">
                                    <w:rPr>
                                      <w:noProof/>
                                    </w:rPr>
                                    <w:drawing>
                                      <wp:inline distT="0" distB="0" distL="0" distR="0" wp14:anchorId="0C48C2F0" wp14:editId="5E6B2E41">
                                        <wp:extent cx="1016635" cy="5200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797FD9" w:rsidRPr="00D55628" w:rsidRDefault="00797FD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352C05" id="InsideCoverCoBrand" o:spid="_x0000_s1030" type="#_x0000_t202" alt="Title: Co-Branding Logos" style="position:absolute;margin-left:0;margin-top:0;width:595.5pt;height:126.75pt;z-index:251663360;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797FD9" w:rsidRPr="00AB780B" w14:paraId="6872A9EF" w14:textId="77777777" w:rsidTr="00DC7231">
                        <w:trPr>
                          <w:trHeight w:hRule="exact" w:val="1247"/>
                          <w:tblCellSpacing w:w="71" w:type="dxa"/>
                        </w:trPr>
                        <w:tc>
                          <w:tcPr>
                            <w:tcW w:w="1601" w:type="dxa"/>
                            <w:vAlign w:val="center"/>
                          </w:tcPr>
                          <w:p w14:paraId="47A87E4E" w14:textId="77777777" w:rsidR="00797FD9" w:rsidRPr="00D55628" w:rsidRDefault="00797FD9" w:rsidP="00D55628">
                            <w:r w:rsidRPr="00D55628">
                              <w:rPr>
                                <w:noProof/>
                              </w:rPr>
                              <w:drawing>
                                <wp:inline distT="0" distB="0" distL="0" distR="0" wp14:anchorId="764F8FEC" wp14:editId="655142D9">
                                  <wp:extent cx="1016635" cy="5200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797FD9" w:rsidRPr="00D55628" w:rsidRDefault="00797FD9" w:rsidP="00D55628">
                            <w:r w:rsidRPr="00D55628">
                              <w:rPr>
                                <w:noProof/>
                              </w:rPr>
                              <w:drawing>
                                <wp:inline distT="0" distB="0" distL="0" distR="0" wp14:anchorId="797E713F" wp14:editId="02CB65BE">
                                  <wp:extent cx="1016635" cy="5200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797FD9" w:rsidRPr="00D55628" w:rsidRDefault="00797FD9" w:rsidP="00D55628">
                            <w:r w:rsidRPr="00D55628">
                              <w:rPr>
                                <w:noProof/>
                              </w:rPr>
                              <w:drawing>
                                <wp:inline distT="0" distB="0" distL="0" distR="0" wp14:anchorId="500AD435" wp14:editId="4A7BD936">
                                  <wp:extent cx="1016635" cy="52006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797FD9" w:rsidRPr="00D55628" w:rsidRDefault="00797FD9" w:rsidP="00D55628">
                            <w:r w:rsidRPr="00D55628">
                              <w:rPr>
                                <w:noProof/>
                              </w:rPr>
                              <w:drawing>
                                <wp:inline distT="0" distB="0" distL="0" distR="0" wp14:anchorId="0C48C2F0" wp14:editId="5E6B2E41">
                                  <wp:extent cx="1016635" cy="5200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797FD9" w:rsidRPr="00D55628" w:rsidRDefault="00797FD9" w:rsidP="00D55628">
                      <w:pPr>
                        <w:pStyle w:val="xDisclaimerText"/>
                      </w:pPr>
                    </w:p>
                  </w:txbxContent>
                </v:textbox>
                <w10:wrap type="topAndBottom" anchorx="page" anchory="page"/>
              </v:shape>
            </w:pict>
          </mc:Fallback>
        </mc:AlternateConten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96"/>
      </w:tblGrid>
      <w:tr w:rsidR="00C30D8E" w14:paraId="2A5AE4A7" w14:textId="77777777" w:rsidTr="005E59CF">
        <w:tc>
          <w:tcPr>
            <w:tcW w:w="5000" w:type="pct"/>
            <w:vAlign w:val="bottom"/>
          </w:tcPr>
          <w:p w14:paraId="443FC644" w14:textId="77777777" w:rsidR="009E7150" w:rsidRPr="00D55628" w:rsidRDefault="009E7150" w:rsidP="009E7150">
            <w:pPr>
              <w:pStyle w:val="xDisclaimertext3"/>
            </w:pPr>
            <w:r>
              <w:t xml:space="preserve">© The State of Victoria Department of Environment, Land, Water and </w:t>
            </w:r>
            <w:r w:rsidR="00FE735C">
              <w:t>Planning 2017</w:t>
            </w:r>
          </w:p>
          <w:p w14:paraId="5DA6026E" w14:textId="77777777" w:rsidR="009E7150" w:rsidRPr="00D55628" w:rsidRDefault="009E7150" w:rsidP="009E7150">
            <w:pPr>
              <w:pStyle w:val="xDisclaimertext3"/>
            </w:pPr>
            <w:bookmarkStart w:id="2" w:name="_CreativeCommonsMarker"/>
            <w:bookmarkEnd w:id="2"/>
            <w:r w:rsidRPr="00D55628">
              <w:rPr>
                <w:noProof/>
              </w:rPr>
              <w:drawing>
                <wp:anchor distT="0" distB="0" distL="114300" distR="114300" simplePos="0" relativeHeight="251665408" behindDoc="0" locked="1" layoutInCell="1" allowOverlap="1" wp14:anchorId="4CA301B3" wp14:editId="24850C6A">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5">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6" w:history="1">
              <w:r w:rsidRPr="00D55628">
                <w:t>http://creativecommons.org/licenses/by/4.0/</w:t>
              </w:r>
            </w:hyperlink>
            <w:r w:rsidRPr="00D55628">
              <w:t xml:space="preserve"> </w:t>
            </w:r>
          </w:p>
          <w:p w14:paraId="2E8EF51F" w14:textId="0ED8910B" w:rsidR="00773ADD" w:rsidRPr="00A46E14" w:rsidRDefault="00773ADD" w:rsidP="009E7150">
            <w:pPr>
              <w:pStyle w:val="xDisclaimerText"/>
            </w:pPr>
            <w:r w:rsidRPr="00A46E14">
              <w:t>ISBN 978-1-76047-804-9 (Print)</w:t>
            </w:r>
          </w:p>
          <w:p w14:paraId="25410E44" w14:textId="158BFB82" w:rsidR="00773ADD" w:rsidRPr="00A46E14" w:rsidRDefault="00773ADD" w:rsidP="009E7150">
            <w:pPr>
              <w:pStyle w:val="xDisclaimerText"/>
            </w:pPr>
            <w:r w:rsidRPr="00A46E14">
              <w:t>ISBN 978-1-76047-805-6 (pdf/online)</w:t>
            </w:r>
          </w:p>
          <w:p w14:paraId="25A331E3" w14:textId="77777777" w:rsidR="009E7150" w:rsidRPr="00D55628" w:rsidRDefault="009E7150" w:rsidP="009E7150">
            <w:pPr>
              <w:pStyle w:val="xDisclaimerHeading"/>
            </w:pPr>
            <w:r>
              <w:t>Disclaimer</w:t>
            </w:r>
          </w:p>
          <w:p w14:paraId="00BDA158" w14:textId="77777777" w:rsidR="009E7150" w:rsidRPr="00D55628" w:rsidRDefault="009E7150" w:rsidP="009E7150">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5E35236" w14:textId="77777777" w:rsidR="009E7150" w:rsidRPr="00D55628" w:rsidRDefault="009E7150" w:rsidP="009E7150">
            <w:pPr>
              <w:pStyle w:val="xAccessibilityHeading"/>
            </w:pPr>
            <w:r w:rsidRPr="0084503F">
              <w:t>Accessibility</w:t>
            </w:r>
          </w:p>
          <w:p w14:paraId="7CD59FA8" w14:textId="77777777" w:rsidR="004D2591" w:rsidRPr="00D55628" w:rsidRDefault="009E7150" w:rsidP="00DD46DD">
            <w:pPr>
              <w:pStyle w:val="xAccessibilityText"/>
            </w:pPr>
            <w:r>
              <w:t>If you would like to receive this publication in an alternative format, please teleph</w:t>
            </w:r>
            <w:r w:rsidRPr="00D55628">
              <w:t>one the DELWP Customer Service Centre on 136186, email </w:t>
            </w:r>
            <w:hyperlink r:id="rId27" w:history="1">
              <w:r w:rsidRPr="00D55628">
                <w:t>customer.service@delwp.vic.gov.au</w:t>
              </w:r>
            </w:hyperlink>
            <w:r w:rsidRPr="00D55628">
              <w:t xml:space="preserve">, or via the National Relay Service on 133 677 </w:t>
            </w:r>
            <w:hyperlink r:id="rId28" w:history="1">
              <w:r w:rsidRPr="00D55628">
                <w:t>www.relayservice.com.au</w:t>
              </w:r>
            </w:hyperlink>
            <w:r w:rsidRPr="00D55628">
              <w:t xml:space="preserve">. This document is also available on the internet at </w:t>
            </w:r>
            <w:hyperlink r:id="rId29" w:history="1">
              <w:r w:rsidRPr="00D55628">
                <w:t>www.delwp.vic.gov.au</w:t>
              </w:r>
            </w:hyperlink>
            <w:r w:rsidRPr="00D55628">
              <w:t>.</w:t>
            </w:r>
          </w:p>
        </w:tc>
      </w:tr>
    </w:tbl>
    <w:p w14:paraId="7C02B58D" w14:textId="77777777" w:rsidR="00AB780B" w:rsidRDefault="00AB780B"/>
    <w:p w14:paraId="0EFBEF17" w14:textId="5E74EBD4" w:rsidR="00D9319E" w:rsidRDefault="009F3C57" w:rsidP="00D9319E">
      <w:pPr>
        <w:pStyle w:val="CBodyLight"/>
        <w:spacing w:line="240" w:lineRule="auto"/>
        <w:rPr>
          <w:b/>
        </w:rPr>
      </w:pPr>
      <w:bookmarkStart w:id="3" w:name="_Hlk496695869"/>
      <w:r>
        <w:rPr>
          <w:b/>
        </w:rPr>
        <w:t xml:space="preserve">This report has been prepared by Capire </w:t>
      </w:r>
      <w:r w:rsidR="00A46E14">
        <w:rPr>
          <w:b/>
        </w:rPr>
        <w:t xml:space="preserve">and DELWP </w:t>
      </w:r>
      <w:r>
        <w:rPr>
          <w:b/>
        </w:rPr>
        <w:t xml:space="preserve">and is an independent account of the discussions at the assembly. </w:t>
      </w:r>
    </w:p>
    <w:p w14:paraId="72100B69" w14:textId="77777777" w:rsidR="00D9319E" w:rsidRDefault="00D9319E" w:rsidP="00D9319E">
      <w:pPr>
        <w:pStyle w:val="CBodyLight"/>
        <w:spacing w:line="240" w:lineRule="auto"/>
      </w:pPr>
      <w:bookmarkStart w:id="4" w:name="_Hlk496278127"/>
      <w:r>
        <w:t xml:space="preserve">Unless otherwise stated, all feedback documented by Capire Consulting Group and any person(s) acting on our behalf is written and/or recorded during our program/consultation activities. </w:t>
      </w:r>
    </w:p>
    <w:p w14:paraId="6C92B4FA" w14:textId="77777777" w:rsidR="00D9319E" w:rsidRDefault="00D9319E" w:rsidP="00D9319E">
      <w:pPr>
        <w:pStyle w:val="CBodyLight"/>
        <w:spacing w:line="240" w:lineRule="auto"/>
      </w:pPr>
      <w:r>
        <w:t xml:space="preserve">Capire staff and associates take great care while transcribing participant feedback but unfortunately cannot guarantee the accuracy of all notes. We are however confident that we capture the full range of ideas, concerns and views expressed during our consultation activities. </w:t>
      </w:r>
    </w:p>
    <w:p w14:paraId="5335C225" w14:textId="77777777" w:rsidR="00EA1271" w:rsidRDefault="00D9319E" w:rsidP="00D9319E">
      <w:r>
        <w:t xml:space="preserve">Unless otherwise noted, the views expressed in our work represent those of the participants and not necessarily those of our consultants or our clients. </w:t>
      </w:r>
      <w:bookmarkEnd w:id="4"/>
      <w:bookmarkEnd w:id="3"/>
      <w:r w:rsidR="00EA1271">
        <w:rPr>
          <w:b/>
        </w:rPr>
        <w:br w:type="page"/>
      </w:r>
    </w:p>
    <w:p w14:paraId="5065F1DD" w14:textId="77777777" w:rsidR="00EA1271" w:rsidRDefault="00EA1271" w:rsidP="00EA1271">
      <w:pPr>
        <w:pStyle w:val="BodyText"/>
        <w:sectPr w:rsidR="00EA1271" w:rsidSect="00675B4A">
          <w:headerReference w:type="even" r:id="rId30"/>
          <w:footerReference w:type="even" r:id="rId31"/>
          <w:headerReference w:type="first" r:id="rId32"/>
          <w:footerReference w:type="first" r:id="rId33"/>
          <w:pgSz w:w="11907" w:h="16840" w:code="9"/>
          <w:pgMar w:top="2268" w:right="1134" w:bottom="1134" w:left="1134" w:header="284" w:footer="284" w:gutter="0"/>
          <w:cols w:space="708"/>
          <w:titlePg/>
          <w:docGrid w:linePitch="360"/>
        </w:sectPr>
      </w:pPr>
    </w:p>
    <w:p w14:paraId="71FC7EC1" w14:textId="77777777" w:rsidR="00EA1271" w:rsidRPr="00F35FE3" w:rsidRDefault="00EA1271" w:rsidP="00EA1271">
      <w:pPr>
        <w:pStyle w:val="Heading1TopofPage"/>
        <w:framePr w:wrap="around"/>
        <w:rPr>
          <w:color w:val="520A76" w:themeColor="text2"/>
        </w:rPr>
      </w:pPr>
      <w:bookmarkStart w:id="5" w:name="_Toc496788649"/>
      <w:r w:rsidRPr="00F35FE3">
        <w:rPr>
          <w:color w:val="520A76" w:themeColor="text2"/>
        </w:rPr>
        <w:lastRenderedPageBreak/>
        <w:t>Executive Summary</w:t>
      </w:r>
      <w:bookmarkEnd w:id="5"/>
    </w:p>
    <w:p w14:paraId="7E979949" w14:textId="638C8F4B" w:rsidR="00621F66" w:rsidRPr="00956F0F" w:rsidRDefault="00621F66" w:rsidP="00621F66">
      <w:pPr>
        <w:pStyle w:val="BodyText"/>
      </w:pPr>
      <w:r w:rsidRPr="00956F0F">
        <w:t xml:space="preserve">An Assembly was held by the </w:t>
      </w:r>
      <w:r>
        <w:t>Eastern</w:t>
      </w:r>
      <w:r w:rsidRPr="00956F0F">
        <w:t xml:space="preserve"> Metropolitan Partnership on Wednesday 3</w:t>
      </w:r>
      <w:r>
        <w:t>1</w:t>
      </w:r>
      <w:r w:rsidRPr="00956F0F">
        <w:t xml:space="preserve"> August 2017, bringing together community members, businesses, </w:t>
      </w:r>
      <w:r w:rsidR="00B74788">
        <w:t>mayors and councillors</w:t>
      </w:r>
      <w:r w:rsidRPr="00956F0F">
        <w:t xml:space="preserve"> to determine the key prioritie</w:t>
      </w:r>
      <w:r w:rsidR="00524086">
        <w:t>s for the Eastern r</w:t>
      </w:r>
      <w:r w:rsidRPr="00956F0F">
        <w:t xml:space="preserve">egion. </w:t>
      </w:r>
    </w:p>
    <w:p w14:paraId="18E08A5F" w14:textId="41C85DE8" w:rsidR="00EA1271" w:rsidRPr="00956F0F" w:rsidRDefault="00EA1271" w:rsidP="00EA1271">
      <w:pPr>
        <w:pStyle w:val="BodyText"/>
        <w:rPr>
          <w:lang w:val="en"/>
        </w:rPr>
      </w:pPr>
      <w:r>
        <w:rPr>
          <w:lang w:val="en"/>
        </w:rPr>
        <w:t xml:space="preserve">The outcomes of the </w:t>
      </w:r>
      <w:r w:rsidRPr="00956F0F">
        <w:rPr>
          <w:lang w:val="en"/>
        </w:rPr>
        <w:t xml:space="preserve">Assembly will be used by the Metropolitan Partnership to inform its independent advice to government on priorities for </w:t>
      </w:r>
      <w:r w:rsidR="00B74788">
        <w:rPr>
          <w:lang w:val="en"/>
        </w:rPr>
        <w:t xml:space="preserve">the </w:t>
      </w:r>
      <w:r w:rsidR="00524086">
        <w:rPr>
          <w:lang w:val="en"/>
        </w:rPr>
        <w:t>r</w:t>
      </w:r>
      <w:r w:rsidRPr="00956F0F">
        <w:rPr>
          <w:lang w:val="en"/>
        </w:rPr>
        <w:t>egion.</w:t>
      </w:r>
    </w:p>
    <w:p w14:paraId="792913EF" w14:textId="64BAFE88" w:rsidR="00621F66" w:rsidRDefault="00502A0C" w:rsidP="00EA1271">
      <w:pPr>
        <w:pStyle w:val="BodyText"/>
      </w:pPr>
      <w:r>
        <w:t xml:space="preserve">One hundred and </w:t>
      </w:r>
      <w:r w:rsidR="00606CB0">
        <w:t>forty-four</w:t>
      </w:r>
      <w:r w:rsidRPr="00956F0F">
        <w:t xml:space="preserve"> </w:t>
      </w:r>
      <w:r w:rsidR="00621F66" w:rsidRPr="00956F0F">
        <w:t>people participat</w:t>
      </w:r>
      <w:r w:rsidR="00621F66">
        <w:t>ed</w:t>
      </w:r>
      <w:r w:rsidR="00621F66" w:rsidRPr="00956F0F">
        <w:t xml:space="preserve"> in discussion; 127 attendees and 17 table hosts. </w:t>
      </w:r>
      <w:r w:rsidR="000E5D2C">
        <w:t>A</w:t>
      </w:r>
      <w:r w:rsidR="00621F66" w:rsidRPr="00956F0F">
        <w:t>ttendees</w:t>
      </w:r>
      <w:r w:rsidR="000E5D2C">
        <w:t xml:space="preserve"> included</w:t>
      </w:r>
      <w:r w:rsidR="00621F66" w:rsidRPr="00956F0F">
        <w:t xml:space="preserve"> 17 </w:t>
      </w:r>
      <w:r w:rsidR="00621F66">
        <w:t>m</w:t>
      </w:r>
      <w:r w:rsidR="00621F66" w:rsidRPr="00956F0F">
        <w:t xml:space="preserve">ayors </w:t>
      </w:r>
      <w:r w:rsidR="00A11006">
        <w:t>and c</w:t>
      </w:r>
      <w:r w:rsidR="00A11006" w:rsidRPr="00956F0F">
        <w:t xml:space="preserve">ouncillors </w:t>
      </w:r>
      <w:r w:rsidR="00621F66" w:rsidRPr="00956F0F">
        <w:t xml:space="preserve">from the six local governments in the region, three State Ministers and </w:t>
      </w:r>
      <w:r w:rsidR="00EE3B99">
        <w:t>a</w:t>
      </w:r>
      <w:r w:rsidR="00621F66" w:rsidRPr="00956F0F">
        <w:t xml:space="preserve"> local Member of Parliament</w:t>
      </w:r>
      <w:r w:rsidR="000E5D2C">
        <w:t>.</w:t>
      </w:r>
      <w:r w:rsidR="00621F66" w:rsidRPr="00956F0F">
        <w:t xml:space="preserve"> </w:t>
      </w:r>
    </w:p>
    <w:p w14:paraId="37EEA538" w14:textId="04CAB413" w:rsidR="00EA1271" w:rsidRPr="00956F0F" w:rsidRDefault="00EA1271" w:rsidP="00EA1271">
      <w:pPr>
        <w:pStyle w:val="BodyText"/>
      </w:pPr>
      <w:r w:rsidRPr="00956F0F">
        <w:t>The focus of the night was to hear feedback and ideas from the community</w:t>
      </w:r>
      <w:r w:rsidR="00520677">
        <w:t xml:space="preserve"> through</w:t>
      </w:r>
      <w:r>
        <w:t xml:space="preserve"> three activities:</w:t>
      </w:r>
    </w:p>
    <w:p w14:paraId="594536AD" w14:textId="546DBF44" w:rsidR="00EA1271" w:rsidRPr="00956F0F" w:rsidRDefault="00B74788" w:rsidP="00EA1271">
      <w:pPr>
        <w:pStyle w:val="ListBullet"/>
      </w:pPr>
      <w:r>
        <w:t>R</w:t>
      </w:r>
      <w:r w:rsidR="00EA1271" w:rsidRPr="00956F0F">
        <w:t>eview and evaluate the Partnership’s initial thinking on pr</w:t>
      </w:r>
      <w:r w:rsidR="00524086">
        <w:t>iorities for the Eastern r</w:t>
      </w:r>
      <w:r w:rsidR="00EA1271">
        <w:t>egion</w:t>
      </w:r>
      <w:r w:rsidR="00EA1271" w:rsidRPr="00956F0F">
        <w:t xml:space="preserve"> </w:t>
      </w:r>
    </w:p>
    <w:p w14:paraId="4F4F62D0" w14:textId="65A43A87" w:rsidR="00EA1271" w:rsidRDefault="00B74788" w:rsidP="00EA1271">
      <w:pPr>
        <w:pStyle w:val="ListBullet"/>
      </w:pPr>
      <w:r>
        <w:t>D</w:t>
      </w:r>
      <w:r w:rsidR="00EA1271" w:rsidRPr="00956F0F">
        <w:t>evelop and pitch ideas for how these</w:t>
      </w:r>
      <w:r w:rsidR="00EA1271">
        <w:t xml:space="preserve"> priorities can be achieved</w:t>
      </w:r>
    </w:p>
    <w:p w14:paraId="338EA8D8" w14:textId="7D7CF2C0" w:rsidR="00EA1271" w:rsidRPr="00956F0F" w:rsidRDefault="00B74788" w:rsidP="00EA1271">
      <w:pPr>
        <w:pStyle w:val="ListBullet"/>
      </w:pPr>
      <w:r>
        <w:t>E</w:t>
      </w:r>
      <w:r w:rsidR="002A4243">
        <w:t>valuate</w:t>
      </w:r>
      <w:r w:rsidR="00EA1271">
        <w:t xml:space="preserve"> action statements</w:t>
      </w:r>
      <w:r w:rsidR="00EA1271" w:rsidRPr="00956F0F">
        <w:t xml:space="preserve"> by all participants on the night. </w:t>
      </w:r>
    </w:p>
    <w:p w14:paraId="02F033CC" w14:textId="77777777" w:rsidR="00621F66" w:rsidRPr="00956F0F" w:rsidRDefault="00621F66" w:rsidP="00621F66">
      <w:pPr>
        <w:pStyle w:val="BodyText"/>
      </w:pPr>
      <w:r w:rsidRPr="00956F0F">
        <w:t xml:space="preserve">To increase transparency and provide live results, individual handsets were given to every participant to take part in the evaluation polls. </w:t>
      </w:r>
    </w:p>
    <w:p w14:paraId="53FFDDF8" w14:textId="77777777" w:rsidR="00EA1271" w:rsidRDefault="00EA1271" w:rsidP="00EA1271">
      <w:pPr>
        <w:pStyle w:val="BodyText"/>
      </w:pPr>
      <w:r>
        <w:br/>
      </w:r>
    </w:p>
    <w:p w14:paraId="19F34A2A" w14:textId="77777777" w:rsidR="00EA1271" w:rsidRDefault="00EA1271" w:rsidP="00EA1271">
      <w:pPr>
        <w:pStyle w:val="BodyText"/>
      </w:pPr>
      <w:r>
        <w:br w:type="column"/>
      </w:r>
      <w:r w:rsidRPr="00B871BB">
        <w:t xml:space="preserve">On the night participants agreed </w:t>
      </w:r>
      <w:r>
        <w:t>that the top</w:t>
      </w:r>
      <w:r w:rsidRPr="00B871BB">
        <w:t xml:space="preserve"> priority for th</w:t>
      </w:r>
      <w:r>
        <w:t>e region was</w:t>
      </w:r>
      <w:r w:rsidRPr="00B871BB">
        <w:t xml:space="preserve"> </w:t>
      </w:r>
      <w:r w:rsidRPr="0021502B">
        <w:rPr>
          <w:i/>
        </w:rPr>
        <w:t>‘</w:t>
      </w:r>
      <w:r w:rsidR="00621F66" w:rsidRPr="00956F0F">
        <w:rPr>
          <w:i/>
        </w:rPr>
        <w:t>Our natural assets will be protected and accessible for our communities to enjoy’</w:t>
      </w:r>
      <w:r w:rsidR="00621F66" w:rsidRPr="00956F0F">
        <w:t>.</w:t>
      </w:r>
    </w:p>
    <w:p w14:paraId="2570FA49" w14:textId="371DDCE1" w:rsidR="00621F66" w:rsidRPr="00956F0F" w:rsidRDefault="00621F66" w:rsidP="00621F66">
      <w:pPr>
        <w:pStyle w:val="BodyText"/>
      </w:pPr>
      <w:r w:rsidRPr="00956F0F">
        <w:t xml:space="preserve">The priorities presented on the night </w:t>
      </w:r>
      <w:r>
        <w:t>were considered</w:t>
      </w:r>
      <w:r w:rsidRPr="00956F0F">
        <w:t xml:space="preserve"> almost right</w:t>
      </w:r>
      <w:r w:rsidR="00524086">
        <w:t>,</w:t>
      </w:r>
      <w:r w:rsidRPr="00956F0F">
        <w:t xml:space="preserve"> with participants also </w:t>
      </w:r>
      <w:r w:rsidR="000E5D2C">
        <w:t>requesting</w:t>
      </w:r>
      <w:r w:rsidRPr="00956F0F">
        <w:t xml:space="preserve"> </w:t>
      </w:r>
      <w:r w:rsidR="000E5D2C">
        <w:t xml:space="preserve">to include </w:t>
      </w:r>
      <w:r w:rsidRPr="00956F0F">
        <w:t>community safety.</w:t>
      </w:r>
    </w:p>
    <w:p w14:paraId="7A3E91DE" w14:textId="5DF6C5EF" w:rsidR="00621F66" w:rsidRPr="00956F0F" w:rsidRDefault="00621F66" w:rsidP="00621F66">
      <w:pPr>
        <w:pStyle w:val="BodyText"/>
      </w:pPr>
      <w:r w:rsidRPr="00956F0F">
        <w:t>Seventeen action statements to address the priorities were developed and evaluated. Participants believed the top three high priority actions were:</w:t>
      </w:r>
    </w:p>
    <w:p w14:paraId="4D6ED933" w14:textId="392FF187" w:rsidR="00621F66" w:rsidRPr="00956F0F" w:rsidRDefault="00B74788" w:rsidP="00621F66">
      <w:pPr>
        <w:pStyle w:val="ListBullet"/>
      </w:pPr>
      <w:r>
        <w:t>A</w:t>
      </w:r>
      <w:r w:rsidR="000E5D2C">
        <w:t xml:space="preserve"> </w:t>
      </w:r>
      <w:r w:rsidR="00524086">
        <w:t>‘</w:t>
      </w:r>
      <w:r w:rsidR="00621F66">
        <w:t>t</w:t>
      </w:r>
      <w:r w:rsidR="00621F66" w:rsidRPr="00956F0F">
        <w:t>imetabl</w:t>
      </w:r>
      <w:r w:rsidR="00524086">
        <w:t>e free’ and reliable bus service</w:t>
      </w:r>
      <w:r w:rsidR="00621F66" w:rsidRPr="00956F0F">
        <w:t xml:space="preserve"> at transport interchanges</w:t>
      </w:r>
      <w:r w:rsidR="000E5D2C">
        <w:t>,</w:t>
      </w:r>
      <w:r w:rsidR="00621F66" w:rsidRPr="00956F0F">
        <w:t xml:space="preserve"> connecting key education, health, e</w:t>
      </w:r>
      <w:r w:rsidR="00621F66">
        <w:t>mployment and activity centres</w:t>
      </w:r>
    </w:p>
    <w:p w14:paraId="308F5491" w14:textId="396AD4E8" w:rsidR="00621F66" w:rsidRPr="00956F0F" w:rsidRDefault="00B74788" w:rsidP="00621F66">
      <w:pPr>
        <w:pStyle w:val="ListBullet"/>
      </w:pPr>
      <w:r>
        <w:t>T</w:t>
      </w:r>
      <w:r w:rsidR="000E5D2C">
        <w:t xml:space="preserve">o </w:t>
      </w:r>
      <w:r w:rsidR="00621F66">
        <w:t>t</w:t>
      </w:r>
      <w:r w:rsidR="00621F66" w:rsidRPr="00956F0F">
        <w:t>ransform the delivery of health services so everyone can access them in</w:t>
      </w:r>
      <w:r w:rsidR="00621F66">
        <w:t xml:space="preserve"> their own community or nearby</w:t>
      </w:r>
    </w:p>
    <w:p w14:paraId="05AC0CC1" w14:textId="23F8C915" w:rsidR="00621F66" w:rsidRPr="00956F0F" w:rsidRDefault="00B74788" w:rsidP="00621F66">
      <w:pPr>
        <w:pStyle w:val="ListBullet"/>
      </w:pPr>
      <w:r>
        <w:rPr>
          <w:rFonts w:cstheme="minorHAnsi"/>
          <w:bCs/>
          <w:color w:val="000000"/>
        </w:rPr>
        <w:t>T</w:t>
      </w:r>
      <w:r w:rsidR="000E5D2C">
        <w:rPr>
          <w:rFonts w:cstheme="minorHAnsi"/>
          <w:bCs/>
          <w:color w:val="000000"/>
        </w:rPr>
        <w:t xml:space="preserve">o </w:t>
      </w:r>
      <w:r w:rsidR="00621F66">
        <w:rPr>
          <w:rFonts w:cstheme="minorHAnsi"/>
          <w:bCs/>
          <w:color w:val="000000"/>
        </w:rPr>
        <w:t>e</w:t>
      </w:r>
      <w:r w:rsidR="00621F66" w:rsidRPr="00956F0F">
        <w:rPr>
          <w:rFonts w:cstheme="minorHAnsi"/>
          <w:bCs/>
          <w:color w:val="000000"/>
        </w:rPr>
        <w:t xml:space="preserve">stablish a network of local integrated health and community services based on the 20-minute cities model. </w:t>
      </w:r>
    </w:p>
    <w:p w14:paraId="347205EE" w14:textId="77777777" w:rsidR="00621F66" w:rsidRDefault="00A36406" w:rsidP="00621F66">
      <w:pPr>
        <w:pStyle w:val="BodyText"/>
      </w:pPr>
      <w:r>
        <w:t>The results indicate that s</w:t>
      </w:r>
      <w:r w:rsidR="00621F66" w:rsidRPr="00956F0F">
        <w:t xml:space="preserve">ocial </w:t>
      </w:r>
      <w:r w:rsidR="00621F66">
        <w:t>w</w:t>
      </w:r>
      <w:r w:rsidR="00621F66" w:rsidRPr="00956F0F">
        <w:t xml:space="preserve">elfare and </w:t>
      </w:r>
      <w:r w:rsidR="00621F66">
        <w:t>h</w:t>
      </w:r>
      <w:r w:rsidR="00621F66" w:rsidRPr="00956F0F">
        <w:t xml:space="preserve">ealth are key intervention points for the Eastern region. They were high priority topics and had actions that participants felt were important to achieving better outcomes for the whole region.  </w:t>
      </w:r>
    </w:p>
    <w:p w14:paraId="155A4FAF" w14:textId="38D4A9AF" w:rsidR="00621F66" w:rsidRPr="00956F0F" w:rsidRDefault="00621F66" w:rsidP="00621F66">
      <w:pPr>
        <w:pStyle w:val="BodyText"/>
      </w:pPr>
      <w:r>
        <w:t>Improving transport, particularly public and active transport</w:t>
      </w:r>
      <w:r w:rsidR="00351CC5">
        <w:t xml:space="preserve"> was</w:t>
      </w:r>
      <w:r>
        <w:t xml:space="preserve"> proposed </w:t>
      </w:r>
      <w:r w:rsidR="00351CC5">
        <w:t xml:space="preserve">in </w:t>
      </w:r>
      <w:r>
        <w:t xml:space="preserve">action statements across all topic areas, indicating that participants believe improving transport can improve other outcomes such as health and social welfare. </w:t>
      </w:r>
    </w:p>
    <w:p w14:paraId="44AFA658" w14:textId="77777777" w:rsidR="00621F66" w:rsidRDefault="00621F66" w:rsidP="00EA1271">
      <w:pPr>
        <w:sectPr w:rsidR="00621F66" w:rsidSect="00621F66">
          <w:footerReference w:type="first" r:id="rId34"/>
          <w:type w:val="continuous"/>
          <w:pgSz w:w="11907" w:h="16840" w:code="9"/>
          <w:pgMar w:top="2268" w:right="1134" w:bottom="1134" w:left="1134" w:header="284" w:footer="284" w:gutter="0"/>
          <w:pgNumType w:start="1"/>
          <w:cols w:num="2" w:space="283"/>
          <w:titlePg/>
          <w:docGrid w:linePitch="360"/>
        </w:sectPr>
      </w:pPr>
    </w:p>
    <w:p w14:paraId="218D5989" w14:textId="77777777" w:rsidR="00EA1271" w:rsidRDefault="00EA1271" w:rsidP="00EA1271"/>
    <w:p w14:paraId="46B08EE5" w14:textId="77777777" w:rsidR="00675B4A" w:rsidRPr="00F35FE3" w:rsidRDefault="00675B4A" w:rsidP="00675B4A">
      <w:pPr>
        <w:pStyle w:val="TOCHeading"/>
        <w:framePr w:wrap="around"/>
      </w:pPr>
      <w:r w:rsidRPr="00F35FE3">
        <w:t>Contents</w:t>
      </w:r>
      <w:bookmarkStart w:id="6" w:name="_TOCMarker"/>
      <w:bookmarkEnd w:id="6"/>
    </w:p>
    <w:p w14:paraId="0B2C0F78" w14:textId="2470E2F7" w:rsidR="00524086" w:rsidRDefault="00675B4A">
      <w:pPr>
        <w:pStyle w:val="TOC1"/>
        <w:rPr>
          <w:rFonts w:eastAsiaTheme="minorEastAsia" w:cstheme="minorBidi"/>
          <w:b w:val="0"/>
          <w:color w:val="auto"/>
          <w:sz w:val="22"/>
          <w:szCs w:val="22"/>
        </w:rPr>
      </w:pPr>
      <w:r w:rsidRPr="00DA5038">
        <w:rPr>
          <w:color w:val="FDDA24" w:themeColor="accent4"/>
        </w:rPr>
        <w:fldChar w:fldCharType="begin"/>
      </w:r>
      <w:r w:rsidRPr="00DA5038">
        <w:rPr>
          <w:color w:val="FDDA24" w:themeColor="accent4"/>
        </w:rPr>
        <w:instrText xml:space="preserve"> TOC \o "1-3" \h \z \t "Heading 8,8,Section Heading,5" </w:instrText>
      </w:r>
      <w:r w:rsidRPr="00DA5038">
        <w:rPr>
          <w:color w:val="FDDA24" w:themeColor="accent4"/>
        </w:rPr>
        <w:fldChar w:fldCharType="separate"/>
      </w:r>
      <w:hyperlink w:anchor="_Toc496788649" w:history="1">
        <w:r w:rsidR="00524086" w:rsidRPr="003B442D">
          <w:rPr>
            <w:rStyle w:val="Hyperlink"/>
          </w:rPr>
          <w:t>Executive Summary</w:t>
        </w:r>
        <w:r w:rsidR="00524086">
          <w:rPr>
            <w:webHidden/>
          </w:rPr>
          <w:tab/>
        </w:r>
        <w:r w:rsidR="00524086">
          <w:rPr>
            <w:webHidden/>
          </w:rPr>
          <w:fldChar w:fldCharType="begin"/>
        </w:r>
        <w:r w:rsidR="00524086">
          <w:rPr>
            <w:webHidden/>
          </w:rPr>
          <w:instrText xml:space="preserve"> PAGEREF _Toc496788649 \h </w:instrText>
        </w:r>
        <w:r w:rsidR="00524086">
          <w:rPr>
            <w:webHidden/>
          </w:rPr>
        </w:r>
        <w:r w:rsidR="00524086">
          <w:rPr>
            <w:webHidden/>
          </w:rPr>
          <w:fldChar w:fldCharType="separate"/>
        </w:r>
        <w:r w:rsidR="00EA5A28">
          <w:rPr>
            <w:webHidden/>
          </w:rPr>
          <w:t>1</w:t>
        </w:r>
        <w:r w:rsidR="00524086">
          <w:rPr>
            <w:webHidden/>
          </w:rPr>
          <w:fldChar w:fldCharType="end"/>
        </w:r>
      </w:hyperlink>
    </w:p>
    <w:p w14:paraId="003B24FB" w14:textId="6F90DE22" w:rsidR="00524086" w:rsidRDefault="00EA5A28" w:rsidP="00524086">
      <w:pPr>
        <w:pStyle w:val="TOC1"/>
        <w:rPr>
          <w:rFonts w:eastAsiaTheme="minorEastAsia" w:cstheme="minorBidi"/>
          <w:b w:val="0"/>
          <w:color w:val="auto"/>
          <w:sz w:val="22"/>
          <w:szCs w:val="22"/>
        </w:rPr>
      </w:pPr>
      <w:hyperlink w:anchor="_Toc496788650" w:history="1">
        <w:r w:rsidR="00524086" w:rsidRPr="003B442D">
          <w:rPr>
            <w:rStyle w:val="Hyperlink"/>
          </w:rPr>
          <w:t>The Metropolitan Partnerships</w:t>
        </w:r>
        <w:r w:rsidR="00524086">
          <w:rPr>
            <w:webHidden/>
          </w:rPr>
          <w:tab/>
        </w:r>
        <w:r w:rsidR="00524086">
          <w:rPr>
            <w:webHidden/>
          </w:rPr>
          <w:fldChar w:fldCharType="begin"/>
        </w:r>
        <w:r w:rsidR="00524086">
          <w:rPr>
            <w:webHidden/>
          </w:rPr>
          <w:instrText xml:space="preserve"> PAGEREF _Toc496788650 \h </w:instrText>
        </w:r>
        <w:r w:rsidR="00524086">
          <w:rPr>
            <w:webHidden/>
          </w:rPr>
        </w:r>
        <w:r w:rsidR="00524086">
          <w:rPr>
            <w:webHidden/>
          </w:rPr>
          <w:fldChar w:fldCharType="separate"/>
        </w:r>
        <w:r>
          <w:rPr>
            <w:webHidden/>
          </w:rPr>
          <w:t>3</w:t>
        </w:r>
        <w:r w:rsidR="00524086">
          <w:rPr>
            <w:webHidden/>
          </w:rPr>
          <w:fldChar w:fldCharType="end"/>
        </w:r>
      </w:hyperlink>
    </w:p>
    <w:p w14:paraId="7B1A3E14" w14:textId="4F87384B" w:rsidR="00524086" w:rsidRDefault="00EA5A28" w:rsidP="00524086">
      <w:pPr>
        <w:pStyle w:val="TOC1"/>
        <w:rPr>
          <w:rFonts w:eastAsiaTheme="minorEastAsia" w:cstheme="minorBidi"/>
          <w:b w:val="0"/>
          <w:color w:val="auto"/>
          <w:sz w:val="22"/>
          <w:szCs w:val="22"/>
        </w:rPr>
      </w:pPr>
      <w:hyperlink w:anchor="_Toc496788653" w:history="1">
        <w:r w:rsidR="00524086" w:rsidRPr="003B442D">
          <w:rPr>
            <w:rStyle w:val="Hyperlink"/>
          </w:rPr>
          <w:t>The 2017 Eastern Assembly</w:t>
        </w:r>
        <w:r w:rsidR="00524086">
          <w:rPr>
            <w:webHidden/>
          </w:rPr>
          <w:tab/>
        </w:r>
        <w:r w:rsidR="00524086">
          <w:rPr>
            <w:webHidden/>
          </w:rPr>
          <w:fldChar w:fldCharType="begin"/>
        </w:r>
        <w:r w:rsidR="00524086">
          <w:rPr>
            <w:webHidden/>
          </w:rPr>
          <w:instrText xml:space="preserve"> PAGEREF _Toc496788653 \h </w:instrText>
        </w:r>
        <w:r w:rsidR="00524086">
          <w:rPr>
            <w:webHidden/>
          </w:rPr>
        </w:r>
        <w:r w:rsidR="00524086">
          <w:rPr>
            <w:webHidden/>
          </w:rPr>
          <w:fldChar w:fldCharType="separate"/>
        </w:r>
        <w:r>
          <w:rPr>
            <w:webHidden/>
          </w:rPr>
          <w:t>4</w:t>
        </w:r>
        <w:r w:rsidR="00524086">
          <w:rPr>
            <w:webHidden/>
          </w:rPr>
          <w:fldChar w:fldCharType="end"/>
        </w:r>
      </w:hyperlink>
    </w:p>
    <w:p w14:paraId="38CC8279" w14:textId="1649F34F" w:rsidR="00524086" w:rsidRDefault="00EA5A28">
      <w:pPr>
        <w:pStyle w:val="TOC1"/>
        <w:rPr>
          <w:rFonts w:eastAsiaTheme="minorEastAsia" w:cstheme="minorBidi"/>
          <w:b w:val="0"/>
          <w:color w:val="auto"/>
          <w:sz w:val="22"/>
          <w:szCs w:val="22"/>
        </w:rPr>
      </w:pPr>
      <w:hyperlink w:anchor="_Toc496788659" w:history="1">
        <w:r w:rsidR="00524086" w:rsidRPr="003B442D">
          <w:rPr>
            <w:rStyle w:val="Hyperlink"/>
          </w:rPr>
          <w:t>Who took part in the conversation?</w:t>
        </w:r>
        <w:r w:rsidR="00524086">
          <w:rPr>
            <w:webHidden/>
          </w:rPr>
          <w:tab/>
        </w:r>
        <w:r w:rsidR="00524086">
          <w:rPr>
            <w:webHidden/>
          </w:rPr>
          <w:fldChar w:fldCharType="begin"/>
        </w:r>
        <w:r w:rsidR="00524086">
          <w:rPr>
            <w:webHidden/>
          </w:rPr>
          <w:instrText xml:space="preserve"> PAGEREF _Toc496788659 \h </w:instrText>
        </w:r>
        <w:r w:rsidR="00524086">
          <w:rPr>
            <w:webHidden/>
          </w:rPr>
        </w:r>
        <w:r w:rsidR="00524086">
          <w:rPr>
            <w:webHidden/>
          </w:rPr>
          <w:fldChar w:fldCharType="separate"/>
        </w:r>
        <w:r>
          <w:rPr>
            <w:webHidden/>
          </w:rPr>
          <w:t>5</w:t>
        </w:r>
        <w:r w:rsidR="00524086">
          <w:rPr>
            <w:webHidden/>
          </w:rPr>
          <w:fldChar w:fldCharType="end"/>
        </w:r>
      </w:hyperlink>
    </w:p>
    <w:p w14:paraId="18B62384" w14:textId="0068B510" w:rsidR="00524086" w:rsidRDefault="00EA5A28">
      <w:pPr>
        <w:pStyle w:val="TOC1"/>
        <w:rPr>
          <w:rFonts w:eastAsiaTheme="minorEastAsia" w:cstheme="minorBidi"/>
          <w:b w:val="0"/>
          <w:color w:val="auto"/>
          <w:sz w:val="22"/>
          <w:szCs w:val="22"/>
        </w:rPr>
      </w:pPr>
      <w:hyperlink w:anchor="_Toc496788660" w:history="1">
        <w:r w:rsidR="00524086" w:rsidRPr="003B442D">
          <w:rPr>
            <w:rStyle w:val="Hyperlink"/>
          </w:rPr>
          <w:t>The Partnership’s priority statements</w:t>
        </w:r>
        <w:r w:rsidR="00524086">
          <w:rPr>
            <w:webHidden/>
          </w:rPr>
          <w:tab/>
        </w:r>
        <w:r w:rsidR="00524086">
          <w:rPr>
            <w:webHidden/>
          </w:rPr>
          <w:fldChar w:fldCharType="begin"/>
        </w:r>
        <w:r w:rsidR="00524086">
          <w:rPr>
            <w:webHidden/>
          </w:rPr>
          <w:instrText xml:space="preserve"> PAGEREF _Toc496788660 \h </w:instrText>
        </w:r>
        <w:r w:rsidR="00524086">
          <w:rPr>
            <w:webHidden/>
          </w:rPr>
        </w:r>
        <w:r w:rsidR="00524086">
          <w:rPr>
            <w:webHidden/>
          </w:rPr>
          <w:fldChar w:fldCharType="separate"/>
        </w:r>
        <w:r>
          <w:rPr>
            <w:webHidden/>
          </w:rPr>
          <w:t>6</w:t>
        </w:r>
        <w:r w:rsidR="00524086">
          <w:rPr>
            <w:webHidden/>
          </w:rPr>
          <w:fldChar w:fldCharType="end"/>
        </w:r>
      </w:hyperlink>
    </w:p>
    <w:p w14:paraId="1E7D4457" w14:textId="56F34822" w:rsidR="00524086" w:rsidRDefault="00EA5A28">
      <w:pPr>
        <w:pStyle w:val="TOC1"/>
        <w:rPr>
          <w:rFonts w:eastAsiaTheme="minorEastAsia" w:cstheme="minorBidi"/>
          <w:b w:val="0"/>
          <w:color w:val="auto"/>
          <w:sz w:val="22"/>
          <w:szCs w:val="22"/>
        </w:rPr>
      </w:pPr>
      <w:hyperlink w:anchor="_Toc496788661" w:history="1">
        <w:r w:rsidR="00524086" w:rsidRPr="003B442D">
          <w:rPr>
            <w:rStyle w:val="Hyperlink"/>
          </w:rPr>
          <w:t>Activity 1 – Reviewing the priorities for the region</w:t>
        </w:r>
        <w:r w:rsidR="00524086">
          <w:rPr>
            <w:webHidden/>
          </w:rPr>
          <w:tab/>
        </w:r>
        <w:r w:rsidR="00524086">
          <w:rPr>
            <w:webHidden/>
          </w:rPr>
          <w:fldChar w:fldCharType="begin"/>
        </w:r>
        <w:r w:rsidR="00524086">
          <w:rPr>
            <w:webHidden/>
          </w:rPr>
          <w:instrText xml:space="preserve"> PAGEREF _Toc496788661 \h </w:instrText>
        </w:r>
        <w:r w:rsidR="00524086">
          <w:rPr>
            <w:webHidden/>
          </w:rPr>
        </w:r>
        <w:r w:rsidR="00524086">
          <w:rPr>
            <w:webHidden/>
          </w:rPr>
          <w:fldChar w:fldCharType="separate"/>
        </w:r>
        <w:r>
          <w:rPr>
            <w:webHidden/>
          </w:rPr>
          <w:t>7</w:t>
        </w:r>
        <w:r w:rsidR="00524086">
          <w:rPr>
            <w:webHidden/>
          </w:rPr>
          <w:fldChar w:fldCharType="end"/>
        </w:r>
      </w:hyperlink>
    </w:p>
    <w:p w14:paraId="46B378B9" w14:textId="376250ED" w:rsidR="00524086" w:rsidRDefault="00EA5A28">
      <w:pPr>
        <w:pStyle w:val="TOC1"/>
        <w:rPr>
          <w:rFonts w:eastAsiaTheme="minorEastAsia" w:cstheme="minorBidi"/>
          <w:b w:val="0"/>
          <w:color w:val="auto"/>
          <w:sz w:val="22"/>
          <w:szCs w:val="22"/>
        </w:rPr>
      </w:pPr>
      <w:hyperlink w:anchor="_Toc496788662" w:history="1">
        <w:r w:rsidR="00524086" w:rsidRPr="003B442D">
          <w:rPr>
            <w:rStyle w:val="Hyperlink"/>
          </w:rPr>
          <w:t>Activity 2 – How do we achieve the priorities?</w:t>
        </w:r>
        <w:r w:rsidR="00524086">
          <w:rPr>
            <w:webHidden/>
          </w:rPr>
          <w:tab/>
        </w:r>
        <w:r w:rsidR="00524086">
          <w:rPr>
            <w:webHidden/>
          </w:rPr>
          <w:fldChar w:fldCharType="begin"/>
        </w:r>
        <w:r w:rsidR="00524086">
          <w:rPr>
            <w:webHidden/>
          </w:rPr>
          <w:instrText xml:space="preserve"> PAGEREF _Toc496788662 \h </w:instrText>
        </w:r>
        <w:r w:rsidR="00524086">
          <w:rPr>
            <w:webHidden/>
          </w:rPr>
        </w:r>
        <w:r w:rsidR="00524086">
          <w:rPr>
            <w:webHidden/>
          </w:rPr>
          <w:fldChar w:fldCharType="separate"/>
        </w:r>
        <w:r>
          <w:rPr>
            <w:webHidden/>
          </w:rPr>
          <w:t>9</w:t>
        </w:r>
        <w:r w:rsidR="00524086">
          <w:rPr>
            <w:webHidden/>
          </w:rPr>
          <w:fldChar w:fldCharType="end"/>
        </w:r>
      </w:hyperlink>
    </w:p>
    <w:p w14:paraId="6E2B371B" w14:textId="68C91944" w:rsidR="00524086" w:rsidRDefault="00EA5A28">
      <w:pPr>
        <w:pStyle w:val="TOC1"/>
        <w:rPr>
          <w:rFonts w:eastAsiaTheme="minorEastAsia" w:cstheme="minorBidi"/>
          <w:b w:val="0"/>
          <w:color w:val="auto"/>
          <w:sz w:val="22"/>
          <w:szCs w:val="22"/>
        </w:rPr>
      </w:pPr>
      <w:hyperlink w:anchor="_Toc496788663" w:history="1">
        <w:r w:rsidR="00524086" w:rsidRPr="003B442D">
          <w:rPr>
            <w:rStyle w:val="Hyperlink"/>
          </w:rPr>
          <w:t>Activity 3 – Evaluating action statements</w:t>
        </w:r>
        <w:r w:rsidR="00524086">
          <w:rPr>
            <w:webHidden/>
          </w:rPr>
          <w:tab/>
        </w:r>
        <w:r w:rsidR="00524086">
          <w:rPr>
            <w:webHidden/>
          </w:rPr>
          <w:fldChar w:fldCharType="begin"/>
        </w:r>
        <w:r w:rsidR="00524086">
          <w:rPr>
            <w:webHidden/>
          </w:rPr>
          <w:instrText xml:space="preserve"> PAGEREF _Toc496788663 \h </w:instrText>
        </w:r>
        <w:r w:rsidR="00524086">
          <w:rPr>
            <w:webHidden/>
          </w:rPr>
        </w:r>
        <w:r w:rsidR="00524086">
          <w:rPr>
            <w:webHidden/>
          </w:rPr>
          <w:fldChar w:fldCharType="separate"/>
        </w:r>
        <w:r>
          <w:rPr>
            <w:webHidden/>
          </w:rPr>
          <w:t>12</w:t>
        </w:r>
        <w:r w:rsidR="00524086">
          <w:rPr>
            <w:webHidden/>
          </w:rPr>
          <w:fldChar w:fldCharType="end"/>
        </w:r>
      </w:hyperlink>
    </w:p>
    <w:p w14:paraId="0AEE0837" w14:textId="44D12C96" w:rsidR="00524086" w:rsidRDefault="00EA5A28">
      <w:pPr>
        <w:pStyle w:val="TOC1"/>
        <w:rPr>
          <w:rFonts w:eastAsiaTheme="minorEastAsia" w:cstheme="minorBidi"/>
          <w:b w:val="0"/>
          <w:color w:val="auto"/>
          <w:sz w:val="22"/>
          <w:szCs w:val="22"/>
        </w:rPr>
      </w:pPr>
      <w:hyperlink w:anchor="_Toc496788664" w:history="1">
        <w:r w:rsidR="00524086" w:rsidRPr="003B442D">
          <w:rPr>
            <w:rStyle w:val="Hyperlink"/>
          </w:rPr>
          <w:t>Key findings</w:t>
        </w:r>
        <w:r w:rsidR="00524086">
          <w:rPr>
            <w:webHidden/>
          </w:rPr>
          <w:tab/>
        </w:r>
        <w:r w:rsidR="00524086">
          <w:rPr>
            <w:webHidden/>
          </w:rPr>
          <w:fldChar w:fldCharType="begin"/>
        </w:r>
        <w:r w:rsidR="00524086">
          <w:rPr>
            <w:webHidden/>
          </w:rPr>
          <w:instrText xml:space="preserve"> PAGEREF _Toc496788664 \h </w:instrText>
        </w:r>
        <w:r w:rsidR="00524086">
          <w:rPr>
            <w:webHidden/>
          </w:rPr>
        </w:r>
        <w:r w:rsidR="00524086">
          <w:rPr>
            <w:webHidden/>
          </w:rPr>
          <w:fldChar w:fldCharType="separate"/>
        </w:r>
        <w:r>
          <w:rPr>
            <w:webHidden/>
          </w:rPr>
          <w:t>14</w:t>
        </w:r>
        <w:r w:rsidR="00524086">
          <w:rPr>
            <w:webHidden/>
          </w:rPr>
          <w:fldChar w:fldCharType="end"/>
        </w:r>
      </w:hyperlink>
    </w:p>
    <w:p w14:paraId="68BDCDC4" w14:textId="008BAE21" w:rsidR="00524086" w:rsidRDefault="00EA5A28">
      <w:pPr>
        <w:pStyle w:val="TOC1"/>
        <w:rPr>
          <w:rFonts w:eastAsiaTheme="minorEastAsia" w:cstheme="minorBidi"/>
          <w:b w:val="0"/>
          <w:color w:val="auto"/>
          <w:sz w:val="22"/>
          <w:szCs w:val="22"/>
        </w:rPr>
      </w:pPr>
      <w:hyperlink w:anchor="_Toc496788665" w:history="1">
        <w:r w:rsidR="00524086" w:rsidRPr="003B442D">
          <w:rPr>
            <w:rStyle w:val="Hyperlink"/>
          </w:rPr>
          <w:t>Appendix A – List of action statements and votes</w:t>
        </w:r>
        <w:r w:rsidR="00524086">
          <w:rPr>
            <w:webHidden/>
          </w:rPr>
          <w:tab/>
        </w:r>
        <w:r w:rsidR="00524086">
          <w:rPr>
            <w:webHidden/>
          </w:rPr>
          <w:fldChar w:fldCharType="begin"/>
        </w:r>
        <w:r w:rsidR="00524086">
          <w:rPr>
            <w:webHidden/>
          </w:rPr>
          <w:instrText xml:space="preserve"> PAGEREF _Toc496788665 \h </w:instrText>
        </w:r>
        <w:r w:rsidR="00524086">
          <w:rPr>
            <w:webHidden/>
          </w:rPr>
        </w:r>
        <w:r w:rsidR="00524086">
          <w:rPr>
            <w:webHidden/>
          </w:rPr>
          <w:fldChar w:fldCharType="separate"/>
        </w:r>
        <w:r>
          <w:rPr>
            <w:webHidden/>
          </w:rPr>
          <w:t>15</w:t>
        </w:r>
        <w:r w:rsidR="00524086">
          <w:rPr>
            <w:webHidden/>
          </w:rPr>
          <w:fldChar w:fldCharType="end"/>
        </w:r>
      </w:hyperlink>
    </w:p>
    <w:p w14:paraId="07AD5A74" w14:textId="40B21713" w:rsidR="00436277" w:rsidRDefault="00675B4A" w:rsidP="00162B86">
      <w:r w:rsidRPr="00DA5038">
        <w:rPr>
          <w:color w:val="FDDA24" w:themeColor="accent4"/>
        </w:rPr>
        <w:fldChar w:fldCharType="end"/>
      </w:r>
    </w:p>
    <w:p w14:paraId="2073CB37" w14:textId="77777777" w:rsidR="007B37BA" w:rsidRDefault="007B37BA" w:rsidP="00162B86"/>
    <w:p w14:paraId="1547C3DE" w14:textId="77777777" w:rsidR="007B37BA" w:rsidRDefault="007B37BA" w:rsidP="00162B86"/>
    <w:p w14:paraId="7D31C8AD" w14:textId="77777777" w:rsidR="007B37BA" w:rsidRDefault="007B37BA" w:rsidP="00162B86"/>
    <w:p w14:paraId="79EC9B6A" w14:textId="77777777" w:rsidR="007B37BA" w:rsidRDefault="007B37BA" w:rsidP="00162B86">
      <w:pPr>
        <w:sectPr w:rsidR="007B37BA" w:rsidSect="00621F66">
          <w:headerReference w:type="even" r:id="rId35"/>
          <w:headerReference w:type="default" r:id="rId36"/>
          <w:footerReference w:type="even" r:id="rId37"/>
          <w:footerReference w:type="default" r:id="rId38"/>
          <w:pgSz w:w="11907" w:h="16840" w:code="9"/>
          <w:pgMar w:top="2268" w:right="1134" w:bottom="1134" w:left="1134" w:header="284" w:footer="284" w:gutter="0"/>
          <w:cols w:space="708"/>
          <w:docGrid w:linePitch="360"/>
        </w:sectPr>
      </w:pPr>
    </w:p>
    <w:p w14:paraId="05133A68" w14:textId="77777777" w:rsidR="00B83743" w:rsidRPr="00F35FE3" w:rsidRDefault="00675B4A" w:rsidP="00B871BB">
      <w:pPr>
        <w:pStyle w:val="Heading1TopofPage"/>
        <w:framePr w:wrap="around"/>
        <w:rPr>
          <w:color w:val="520A76" w:themeColor="text2"/>
        </w:rPr>
      </w:pPr>
      <w:bookmarkStart w:id="7" w:name="_Toc496788650"/>
      <w:r w:rsidRPr="00F35FE3">
        <w:rPr>
          <w:color w:val="520A76" w:themeColor="text2"/>
        </w:rPr>
        <w:lastRenderedPageBreak/>
        <w:t>The Metropolitan Partnerships</w:t>
      </w:r>
      <w:bookmarkEnd w:id="7"/>
    </w:p>
    <w:p w14:paraId="4DB455DD" w14:textId="77777777" w:rsidR="00675B4A" w:rsidRPr="00F35FE3" w:rsidRDefault="00675B4A" w:rsidP="00DB25E3">
      <w:pPr>
        <w:pStyle w:val="IntroFeatureText"/>
      </w:pPr>
      <w:r w:rsidRPr="00F35FE3">
        <w:t>The Metropolitan Partnerships are a new and coordinated way for communities to advise government on what matters in their region.</w:t>
      </w:r>
    </w:p>
    <w:p w14:paraId="1A4ECDF6" w14:textId="77777777" w:rsidR="0021502B" w:rsidRPr="0021502B" w:rsidRDefault="0021502B" w:rsidP="0021502B">
      <w:pPr>
        <w:pStyle w:val="BodyText"/>
      </w:pPr>
      <w:r w:rsidRPr="0021502B">
        <w:t>The Victorian Government wants to better understand and respond to the needs of Melbourne’s communities. Six Metropolitan Partnerships across Melbourne have been created because the government recognises that local communities are best placed to advise on issues and pr</w:t>
      </w:r>
      <w:r w:rsidR="002A4243">
        <w:t>iorities</w:t>
      </w:r>
      <w:r w:rsidRPr="0021502B">
        <w:t xml:space="preserve"> for their region.</w:t>
      </w:r>
    </w:p>
    <w:p w14:paraId="5C402591" w14:textId="77777777" w:rsidR="0021502B" w:rsidRPr="0021502B" w:rsidRDefault="00802F9E" w:rsidP="0021502B">
      <w:pPr>
        <w:pStyle w:val="BodyText"/>
      </w:pPr>
      <w:r>
        <w:t>Each</w:t>
      </w:r>
      <w:r w:rsidR="0021502B" w:rsidRPr="0021502B">
        <w:t xml:space="preserve"> Partnership</w:t>
      </w:r>
      <w:r>
        <w:t xml:space="preserve"> is made up of</w:t>
      </w:r>
      <w:r w:rsidR="0021502B" w:rsidRPr="0021502B">
        <w:t xml:space="preserve"> eight community and business representatives with varied backgrounds, experiences and networks, the CEO of </w:t>
      </w:r>
      <w:r w:rsidR="00520677">
        <w:t>every</w:t>
      </w:r>
      <w:r w:rsidR="0021502B" w:rsidRPr="0021502B">
        <w:t xml:space="preserve"> local government in that region and a Deputy Secretary from the Victorian State Government.</w:t>
      </w:r>
    </w:p>
    <w:p w14:paraId="23EE054B" w14:textId="77777777" w:rsidR="0021502B" w:rsidRPr="0021502B" w:rsidRDefault="0021502B" w:rsidP="0021502B">
      <w:pPr>
        <w:pStyle w:val="BodyText"/>
      </w:pPr>
      <w:r w:rsidRPr="0021502B">
        <w:t>Working closely with their communities, the Partnerships will identify opportunities for driving improved social, economic and environmental outcomes and advise the government on actions that can make a real difference to the liveability and prosperity of their metropolitan region.</w:t>
      </w:r>
    </w:p>
    <w:p w14:paraId="7D4DCB02" w14:textId="77777777" w:rsidR="00675B4A" w:rsidRPr="0021502B" w:rsidRDefault="0021502B" w:rsidP="0021502B">
      <w:pPr>
        <w:pStyle w:val="BodyText"/>
      </w:pPr>
      <w:r w:rsidRPr="0021502B">
        <w:t>The Partnerships will strengthen relationships and facilitate stronger collaboration across the three tiers of government, businesses and communities. They will also enable the government to respond in a more coordinated and targeted manner to deliver better outcomes for the community.</w:t>
      </w:r>
    </w:p>
    <w:p w14:paraId="2C7217D8" w14:textId="77777777" w:rsidR="0021502B" w:rsidRPr="0021502B" w:rsidRDefault="00675B4A" w:rsidP="0021502B">
      <w:pPr>
        <w:pStyle w:val="BodyText"/>
        <w:rPr>
          <w:u w:val="single"/>
        </w:rPr>
      </w:pPr>
      <w:r w:rsidRPr="0021502B">
        <w:t xml:space="preserve">More information on the six Metropolitan Partnerships can be found at </w:t>
      </w:r>
      <w:hyperlink r:id="rId39" w:history="1">
        <w:r w:rsidRPr="0021502B">
          <w:rPr>
            <w:u w:val="single"/>
          </w:rPr>
          <w:t>suburbandevelopment.vic.gov.au</w:t>
        </w:r>
      </w:hyperlink>
    </w:p>
    <w:p w14:paraId="300986B9" w14:textId="77777777" w:rsidR="00B871BB" w:rsidRDefault="00B871BB" w:rsidP="00756F57">
      <w:pPr>
        <w:pStyle w:val="BodyText"/>
      </w:pPr>
    </w:p>
    <w:p w14:paraId="78822518" w14:textId="77777777" w:rsidR="00EA1271" w:rsidRDefault="00EA1271" w:rsidP="00621F66">
      <w:pPr>
        <w:pStyle w:val="Heading2"/>
        <w:sectPr w:rsidR="00EA1271" w:rsidSect="00675B4A">
          <w:headerReference w:type="default" r:id="rId40"/>
          <w:footerReference w:type="default" r:id="rId41"/>
          <w:pgSz w:w="11907" w:h="16840" w:code="9"/>
          <w:pgMar w:top="2268" w:right="1134" w:bottom="1134" w:left="1134" w:header="284" w:footer="284" w:gutter="0"/>
          <w:cols w:space="283"/>
          <w:docGrid w:linePitch="360"/>
        </w:sectPr>
      </w:pPr>
    </w:p>
    <w:p w14:paraId="33D60B45" w14:textId="77777777" w:rsidR="00EA1271" w:rsidRPr="00F35FE3" w:rsidRDefault="00813333" w:rsidP="00621F66">
      <w:pPr>
        <w:pStyle w:val="Heading2"/>
        <w:rPr>
          <w:color w:val="520A76" w:themeColor="text2"/>
        </w:rPr>
      </w:pPr>
      <w:bookmarkStart w:id="8" w:name="_Toc496275260"/>
      <w:bookmarkStart w:id="9" w:name="_Toc496277610"/>
      <w:bookmarkStart w:id="10" w:name="_Toc496788651"/>
      <w:r w:rsidRPr="00F35FE3">
        <w:rPr>
          <w:color w:val="520A76" w:themeColor="text2"/>
        </w:rPr>
        <w:t xml:space="preserve">The </w:t>
      </w:r>
      <w:r w:rsidR="00621F66" w:rsidRPr="00F35FE3">
        <w:rPr>
          <w:color w:val="520A76" w:themeColor="text2"/>
        </w:rPr>
        <w:t>Eastern</w:t>
      </w:r>
      <w:r w:rsidR="00EA1271" w:rsidRPr="00F35FE3">
        <w:rPr>
          <w:color w:val="520A76" w:themeColor="text2"/>
        </w:rPr>
        <w:t xml:space="preserve"> Partnership</w:t>
      </w:r>
      <w:bookmarkEnd w:id="8"/>
      <w:bookmarkEnd w:id="9"/>
      <w:bookmarkEnd w:id="10"/>
    </w:p>
    <w:p w14:paraId="357B3227" w14:textId="77777777" w:rsidR="00EA1271" w:rsidRDefault="008E4C0C" w:rsidP="00756F57">
      <w:pPr>
        <w:pStyle w:val="BodyText"/>
      </w:pPr>
      <w:r>
        <w:t xml:space="preserve">The </w:t>
      </w:r>
      <w:r w:rsidR="00621F66">
        <w:t>Eastern</w:t>
      </w:r>
      <w:r>
        <w:t xml:space="preserve"> Partnership members are: </w:t>
      </w:r>
    </w:p>
    <w:p w14:paraId="523FE513" w14:textId="77777777" w:rsidR="00621F66" w:rsidRPr="004B20CB" w:rsidRDefault="00621F66" w:rsidP="00621F66">
      <w:pPr>
        <w:pStyle w:val="ListBullet"/>
      </w:pPr>
      <w:r w:rsidRPr="004B20CB">
        <w:t>Robin Whyte, Chair</w:t>
      </w:r>
    </w:p>
    <w:p w14:paraId="7843DABF" w14:textId="77777777" w:rsidR="00621F66" w:rsidRPr="004B20CB" w:rsidRDefault="00621F66" w:rsidP="00621F66">
      <w:pPr>
        <w:pStyle w:val="ListBullet"/>
      </w:pPr>
      <w:bookmarkStart w:id="11" w:name="_Toc494961954"/>
      <w:bookmarkStart w:id="12" w:name="_Toc495664435"/>
      <w:r w:rsidRPr="004B20CB">
        <w:t>Phil Murton, Deputy Chair</w:t>
      </w:r>
      <w:bookmarkEnd w:id="11"/>
      <w:bookmarkEnd w:id="12"/>
    </w:p>
    <w:p w14:paraId="5E2BD136" w14:textId="77777777" w:rsidR="00621F66" w:rsidRPr="004B20CB" w:rsidRDefault="00621F66" w:rsidP="00621F66">
      <w:pPr>
        <w:pStyle w:val="ListBullet"/>
      </w:pPr>
      <w:bookmarkStart w:id="13" w:name="_Toc494961955"/>
      <w:bookmarkStart w:id="14" w:name="_Toc495664436"/>
      <w:r w:rsidRPr="004B20CB">
        <w:t>Kristian Dauncey, Member</w:t>
      </w:r>
      <w:bookmarkEnd w:id="13"/>
      <w:bookmarkEnd w:id="14"/>
    </w:p>
    <w:p w14:paraId="52060053" w14:textId="77777777" w:rsidR="00621F66" w:rsidRPr="004B20CB" w:rsidRDefault="00621F66" w:rsidP="00621F66">
      <w:pPr>
        <w:pStyle w:val="ListBullet"/>
      </w:pPr>
      <w:bookmarkStart w:id="15" w:name="_Toc494961956"/>
      <w:bookmarkStart w:id="16" w:name="_Toc495664437"/>
      <w:r w:rsidRPr="004B20CB">
        <w:t>Susan Maastricht, Member</w:t>
      </w:r>
      <w:bookmarkEnd w:id="15"/>
      <w:bookmarkEnd w:id="16"/>
      <w:r w:rsidRPr="004B20CB">
        <w:t xml:space="preserve"> </w:t>
      </w:r>
    </w:p>
    <w:p w14:paraId="4B4745B8" w14:textId="77777777" w:rsidR="00621F66" w:rsidRPr="004B20CB" w:rsidRDefault="00351CC5" w:rsidP="00621F66">
      <w:pPr>
        <w:pStyle w:val="ListBullet"/>
      </w:pPr>
      <w:bookmarkStart w:id="17" w:name="_Toc494961957"/>
      <w:bookmarkStart w:id="18" w:name="_Toc495664438"/>
      <w:r>
        <w:rPr>
          <w:noProof/>
        </w:rPr>
        <w:drawing>
          <wp:anchor distT="0" distB="0" distL="114300" distR="114300" simplePos="0" relativeHeight="251668480" behindDoc="0" locked="0" layoutInCell="1" allowOverlap="1" wp14:anchorId="1C276C5E" wp14:editId="2F7503AD">
            <wp:simplePos x="0" y="0"/>
            <wp:positionH relativeFrom="column">
              <wp:posOffset>3197860</wp:posOffset>
            </wp:positionH>
            <wp:positionV relativeFrom="paragraph">
              <wp:posOffset>253365</wp:posOffset>
            </wp:positionV>
            <wp:extent cx="3114675" cy="225742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BEBA8EAE-BF5A-486C-A8C5-ECC9F3942E4B}">
                          <a14:imgProps xmlns:a14="http://schemas.microsoft.com/office/drawing/2010/main">
                            <a14:imgLayer r:embed="rId43">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114675" cy="2257425"/>
                    </a:xfrm>
                    <a:prstGeom prst="rect">
                      <a:avLst/>
                    </a:prstGeom>
                    <a:noFill/>
                  </pic:spPr>
                </pic:pic>
              </a:graphicData>
            </a:graphic>
            <wp14:sizeRelH relativeFrom="margin">
              <wp14:pctWidth>0</wp14:pctWidth>
            </wp14:sizeRelH>
            <wp14:sizeRelV relativeFrom="margin">
              <wp14:pctHeight>0</wp14:pctHeight>
            </wp14:sizeRelV>
          </wp:anchor>
        </w:drawing>
      </w:r>
      <w:r w:rsidR="00621F66" w:rsidRPr="004B20CB">
        <w:t>Simon O’Callaghan, Member</w:t>
      </w:r>
      <w:bookmarkEnd w:id="17"/>
      <w:bookmarkEnd w:id="18"/>
    </w:p>
    <w:p w14:paraId="084A8E52" w14:textId="77777777" w:rsidR="00621F66" w:rsidRPr="004B20CB" w:rsidRDefault="00621F66" w:rsidP="00621F66">
      <w:pPr>
        <w:pStyle w:val="ListBullet"/>
      </w:pPr>
      <w:bookmarkStart w:id="19" w:name="_Toc494961958"/>
      <w:bookmarkStart w:id="20" w:name="_Toc495664439"/>
      <w:r w:rsidRPr="004B20CB">
        <w:t>David Plunkett, Member</w:t>
      </w:r>
      <w:bookmarkEnd w:id="19"/>
      <w:bookmarkEnd w:id="20"/>
      <w:r w:rsidRPr="004B20CB">
        <w:t xml:space="preserve"> </w:t>
      </w:r>
    </w:p>
    <w:p w14:paraId="2F429789" w14:textId="77777777" w:rsidR="00621F66" w:rsidRPr="004B20CB" w:rsidRDefault="00621F66" w:rsidP="00621F66">
      <w:pPr>
        <w:pStyle w:val="ListBullet"/>
      </w:pPr>
      <w:bookmarkStart w:id="21" w:name="_Toc494961959"/>
      <w:bookmarkStart w:id="22" w:name="_Toc495664440"/>
      <w:r w:rsidRPr="004B20CB">
        <w:t>Fiona Purcell, Member</w:t>
      </w:r>
      <w:bookmarkEnd w:id="21"/>
      <w:bookmarkEnd w:id="22"/>
    </w:p>
    <w:p w14:paraId="28BC4201" w14:textId="77777777" w:rsidR="00621F66" w:rsidRPr="004B20CB" w:rsidRDefault="00621F66" w:rsidP="00621F66">
      <w:pPr>
        <w:pStyle w:val="ListBullet"/>
      </w:pPr>
      <w:bookmarkStart w:id="23" w:name="_Toc494961960"/>
      <w:bookmarkStart w:id="24" w:name="_Toc495664441"/>
      <w:r w:rsidRPr="004B20CB">
        <w:t>Karyn Sobels, Member</w:t>
      </w:r>
      <w:bookmarkEnd w:id="23"/>
      <w:bookmarkEnd w:id="24"/>
    </w:p>
    <w:p w14:paraId="593CF508" w14:textId="77777777" w:rsidR="00621F66" w:rsidRPr="004B20CB" w:rsidRDefault="00621F66" w:rsidP="00621F66">
      <w:pPr>
        <w:pStyle w:val="ListBullet"/>
      </w:pPr>
      <w:bookmarkStart w:id="25" w:name="_Toc494961962"/>
      <w:bookmarkStart w:id="26" w:name="_Toc495664443"/>
      <w:r w:rsidRPr="004B20CB">
        <w:t>Warwick Winn, CEO, Manningham City Council</w:t>
      </w:r>
      <w:bookmarkEnd w:id="25"/>
      <w:bookmarkEnd w:id="26"/>
    </w:p>
    <w:p w14:paraId="1291177D" w14:textId="77777777" w:rsidR="00621F66" w:rsidRPr="004B20CB" w:rsidRDefault="00621F66" w:rsidP="00621F66">
      <w:pPr>
        <w:pStyle w:val="ListBullet"/>
      </w:pPr>
      <w:bookmarkStart w:id="27" w:name="_Toc494961963"/>
      <w:bookmarkStart w:id="28" w:name="_Toc495664444"/>
      <w:r w:rsidRPr="004B20CB">
        <w:t>Steve Kozlowski, CEO, Maroondah City Council</w:t>
      </w:r>
      <w:bookmarkEnd w:id="27"/>
      <w:bookmarkEnd w:id="28"/>
      <w:r w:rsidRPr="004B20CB">
        <w:t xml:space="preserve">  </w:t>
      </w:r>
    </w:p>
    <w:p w14:paraId="633ED93F" w14:textId="77777777" w:rsidR="00621F66" w:rsidRPr="004B20CB" w:rsidRDefault="00621F66" w:rsidP="00621F66">
      <w:pPr>
        <w:pStyle w:val="ListBullet"/>
      </w:pPr>
      <w:bookmarkStart w:id="29" w:name="_Toc494961964"/>
      <w:bookmarkStart w:id="30" w:name="_Toc495664445"/>
      <w:r w:rsidRPr="004B20CB">
        <w:t>Tony Doyle, CEO, Knox City Council</w:t>
      </w:r>
      <w:bookmarkEnd w:id="29"/>
      <w:bookmarkEnd w:id="30"/>
      <w:r w:rsidRPr="004B20CB">
        <w:t xml:space="preserve"> </w:t>
      </w:r>
    </w:p>
    <w:p w14:paraId="7D21209F" w14:textId="77777777" w:rsidR="00621F66" w:rsidRPr="004B20CB" w:rsidRDefault="00621F66" w:rsidP="00621F66">
      <w:pPr>
        <w:pStyle w:val="ListBullet"/>
      </w:pPr>
      <w:bookmarkStart w:id="31" w:name="_Toc494961965"/>
      <w:bookmarkStart w:id="32" w:name="_Toc495664446"/>
      <w:r w:rsidRPr="004B20CB">
        <w:t>Andi Diamond, CEO, Monash City Council</w:t>
      </w:r>
      <w:bookmarkEnd w:id="31"/>
      <w:bookmarkEnd w:id="32"/>
    </w:p>
    <w:p w14:paraId="7AED72B0" w14:textId="77777777" w:rsidR="00621F66" w:rsidRPr="004B20CB" w:rsidRDefault="00621F66" w:rsidP="00621F66">
      <w:pPr>
        <w:pStyle w:val="ListBullet"/>
      </w:pPr>
      <w:bookmarkStart w:id="33" w:name="_Toc494961966"/>
      <w:bookmarkStart w:id="34" w:name="_Toc495664447"/>
      <w:r w:rsidRPr="004B20CB">
        <w:t>Glenn Patterson, CEO, Yarra Ranges Shire Council</w:t>
      </w:r>
      <w:bookmarkEnd w:id="33"/>
      <w:bookmarkEnd w:id="34"/>
      <w:r w:rsidRPr="004B20CB">
        <w:t xml:space="preserve">  </w:t>
      </w:r>
    </w:p>
    <w:p w14:paraId="0255BEC1" w14:textId="77777777" w:rsidR="00621F66" w:rsidRDefault="00621F66" w:rsidP="00621F66">
      <w:pPr>
        <w:pStyle w:val="ListBullet"/>
      </w:pPr>
      <w:bookmarkStart w:id="35" w:name="_Toc494961967"/>
      <w:bookmarkStart w:id="36" w:name="_Toc495664448"/>
      <w:r w:rsidRPr="004B20CB">
        <w:t>Noelene Duff, CEO, Whitehorse City Council</w:t>
      </w:r>
      <w:bookmarkEnd w:id="35"/>
      <w:bookmarkEnd w:id="36"/>
      <w:r w:rsidRPr="004B20CB">
        <w:t xml:space="preserve"> </w:t>
      </w:r>
    </w:p>
    <w:p w14:paraId="2E83AC7C" w14:textId="77777777" w:rsidR="00621F66" w:rsidRPr="004B20CB" w:rsidRDefault="00621F66" w:rsidP="00621F66">
      <w:pPr>
        <w:pStyle w:val="ListBullet"/>
      </w:pPr>
      <w:bookmarkStart w:id="37" w:name="_Toc494961961"/>
      <w:bookmarkStart w:id="38" w:name="_Toc495664442"/>
      <w:r w:rsidRPr="004B20CB">
        <w:t>Elizabeth Langdon, Victorian Government representative</w:t>
      </w:r>
      <w:bookmarkEnd w:id="37"/>
      <w:bookmarkEnd w:id="38"/>
      <w:r w:rsidRPr="004B20CB">
        <w:t xml:space="preserve">  </w:t>
      </w:r>
    </w:p>
    <w:p w14:paraId="0C7CD7A3" w14:textId="77777777" w:rsidR="00BE50C9" w:rsidRDefault="00BE50C9" w:rsidP="00756F57">
      <w:pPr>
        <w:pStyle w:val="BodyText"/>
      </w:pPr>
      <w:r>
        <w:rPr>
          <w:noProof/>
        </w:rPr>
        <mc:AlternateContent>
          <mc:Choice Requires="wps">
            <w:drawing>
              <wp:anchor distT="0" distB="0" distL="114300" distR="114300" simplePos="0" relativeHeight="251657216" behindDoc="0" locked="0" layoutInCell="1" allowOverlap="1" wp14:anchorId="7332692C" wp14:editId="6FF99FAA">
                <wp:simplePos x="0" y="0"/>
                <wp:positionH relativeFrom="column">
                  <wp:posOffset>-46139</wp:posOffset>
                </wp:positionH>
                <wp:positionV relativeFrom="paragraph">
                  <wp:posOffset>252203</wp:posOffset>
                </wp:positionV>
                <wp:extent cx="2915729" cy="862642"/>
                <wp:effectExtent l="0" t="0" r="18415" b="13970"/>
                <wp:wrapNone/>
                <wp:docPr id="62" name="Text Box 62"/>
                <wp:cNvGraphicFramePr/>
                <a:graphic xmlns:a="http://schemas.openxmlformats.org/drawingml/2006/main">
                  <a:graphicData uri="http://schemas.microsoft.com/office/word/2010/wordprocessingShape">
                    <wps:wsp>
                      <wps:cNvSpPr txBox="1"/>
                      <wps:spPr>
                        <a:xfrm>
                          <a:off x="0" y="0"/>
                          <a:ext cx="2915729" cy="862642"/>
                        </a:xfrm>
                        <a:prstGeom prst="rect">
                          <a:avLst/>
                        </a:prstGeom>
                        <a:solidFill>
                          <a:schemeClr val="lt1"/>
                        </a:solidFill>
                        <a:ln w="6350">
                          <a:solidFill>
                            <a:schemeClr val="accent4"/>
                          </a:solidFill>
                        </a:ln>
                      </wps:spPr>
                      <wps:txbx>
                        <w:txbxContent>
                          <w:p w14:paraId="465B649C" w14:textId="77777777" w:rsidR="00797FD9" w:rsidRPr="00BE50C9" w:rsidRDefault="00797FD9" w:rsidP="00621F66">
                            <w:pPr>
                              <w:pStyle w:val="BodyText"/>
                              <w:rPr>
                                <w:sz w:val="16"/>
                              </w:rPr>
                            </w:pPr>
                            <w:r>
                              <w:rPr>
                                <w:rStyle w:val="BodyTextChar"/>
                                <w:sz w:val="16"/>
                              </w:rPr>
                              <w:t>Find out more about the Eastern</w:t>
                            </w:r>
                            <w:r w:rsidRPr="00BE50C9">
                              <w:rPr>
                                <w:rStyle w:val="BodyTextChar"/>
                                <w:sz w:val="16"/>
                              </w:rPr>
                              <w:t xml:space="preserve"> Metropolitan Partnership members at: </w:t>
                            </w:r>
                            <w:hyperlink r:id="rId44" w:history="1">
                              <w:r w:rsidRPr="00C855DB">
                                <w:rPr>
                                  <w:rStyle w:val="Hyperlink"/>
                                  <w:sz w:val="16"/>
                                  <w:lang w:val="en"/>
                                </w:rPr>
                                <w:t>https://www.suburbandevelopment.vic.gov.au/partnerships/metropolitan-partnerships/eastern-partnership</w:t>
                              </w:r>
                            </w:hyperlink>
                          </w:p>
                          <w:p w14:paraId="3B2F842C" w14:textId="77777777" w:rsidR="00797FD9" w:rsidRPr="00BE50C9" w:rsidRDefault="00797FD9" w:rsidP="00BE50C9">
                            <w:pPr>
                              <w:pStyle w:val="BodyTex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2692C" id="Text Box 62" o:spid="_x0000_s1031" type="#_x0000_t202" style="position:absolute;margin-left:-3.65pt;margin-top:19.85pt;width:229.6pt;height:67.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" fillcolor="white [3201]" strokecolor="#fdda24 [3207]" strokeweight=".5pt">
                <v:textbox>
                  <w:txbxContent>
                    <w:p w14:paraId="465B649C" w14:textId="77777777" w:rsidR="00797FD9" w:rsidRPr="00BE50C9" w:rsidRDefault="00797FD9" w:rsidP="00621F66">
                      <w:pPr>
                        <w:pStyle w:val="BodyText"/>
                        <w:rPr>
                          <w:sz w:val="16"/>
                        </w:rPr>
                      </w:pPr>
                      <w:r>
                        <w:rPr>
                          <w:rStyle w:val="BodyTextChar"/>
                          <w:sz w:val="16"/>
                        </w:rPr>
                        <w:t>Find out more about the Eastern</w:t>
                      </w:r>
                      <w:r w:rsidRPr="00BE50C9">
                        <w:rPr>
                          <w:rStyle w:val="BodyTextChar"/>
                          <w:sz w:val="16"/>
                        </w:rPr>
                        <w:t xml:space="preserve"> Metropolitan Partnership members at: </w:t>
                      </w:r>
                      <w:hyperlink r:id="rId45" w:history="1">
                        <w:r w:rsidRPr="00C855DB">
                          <w:rPr>
                            <w:rStyle w:val="Hyperlink"/>
                            <w:sz w:val="16"/>
                            <w:lang w:val="en"/>
                          </w:rPr>
                          <w:t>https://www.suburbandevelopment.vic.gov.au/partnerships/metropolitan-partnerships/eastern-partnership</w:t>
                        </w:r>
                      </w:hyperlink>
                    </w:p>
                    <w:p w14:paraId="3B2F842C" w14:textId="77777777" w:rsidR="00797FD9" w:rsidRPr="00BE50C9" w:rsidRDefault="00797FD9" w:rsidP="00BE50C9">
                      <w:pPr>
                        <w:pStyle w:val="BodyText"/>
                        <w:rPr>
                          <w:sz w:val="16"/>
                        </w:rPr>
                      </w:pPr>
                    </w:p>
                  </w:txbxContent>
                </v:textbox>
              </v:shape>
            </w:pict>
          </mc:Fallback>
        </mc:AlternateContent>
      </w:r>
      <w:r>
        <w:rPr>
          <w:noProof/>
          <w:lang w:val="en"/>
        </w:rPr>
        <mc:AlternateContent>
          <mc:Choice Requires="wps">
            <w:drawing>
              <wp:anchor distT="0" distB="0" distL="114300" distR="114300" simplePos="0" relativeHeight="251661312" behindDoc="0" locked="0" layoutInCell="1" allowOverlap="1" wp14:anchorId="566F1F23" wp14:editId="000A6E97">
                <wp:simplePos x="0" y="0"/>
                <wp:positionH relativeFrom="column">
                  <wp:posOffset>3263900</wp:posOffset>
                </wp:positionH>
                <wp:positionV relativeFrom="paragraph">
                  <wp:posOffset>249555</wp:posOffset>
                </wp:positionV>
                <wp:extent cx="2837815" cy="852649"/>
                <wp:effectExtent l="0" t="0" r="19685" b="24130"/>
                <wp:wrapNone/>
                <wp:docPr id="66" name="Text Box 66"/>
                <wp:cNvGraphicFramePr/>
                <a:graphic xmlns:a="http://schemas.openxmlformats.org/drawingml/2006/main">
                  <a:graphicData uri="http://schemas.microsoft.com/office/word/2010/wordprocessingShape">
                    <wps:wsp>
                      <wps:cNvSpPr txBox="1"/>
                      <wps:spPr>
                        <a:xfrm>
                          <a:off x="0" y="0"/>
                          <a:ext cx="2837815" cy="852649"/>
                        </a:xfrm>
                        <a:prstGeom prst="rect">
                          <a:avLst/>
                        </a:prstGeom>
                        <a:solidFill>
                          <a:schemeClr val="lt1"/>
                        </a:solidFill>
                        <a:ln w="6350">
                          <a:solidFill>
                            <a:schemeClr val="accent4"/>
                          </a:solidFill>
                        </a:ln>
                      </wps:spPr>
                      <wps:txbx>
                        <w:txbxContent>
                          <w:p w14:paraId="5B2A13D1" w14:textId="52AFC7DD" w:rsidR="00797FD9" w:rsidRPr="00BE50C9" w:rsidRDefault="00797FD9" w:rsidP="00621F66">
                            <w:pPr>
                              <w:rPr>
                                <w:sz w:val="16"/>
                              </w:rPr>
                            </w:pPr>
                            <w:r>
                              <w:rPr>
                                <w:sz w:val="16"/>
                                <w:lang w:val="en"/>
                              </w:rPr>
                              <w:t>Read more about the Eastern Metropolitan r</w:t>
                            </w:r>
                            <w:r w:rsidRPr="00BE50C9">
                              <w:rPr>
                                <w:sz w:val="16"/>
                                <w:lang w:val="en"/>
                              </w:rPr>
                              <w:t xml:space="preserve">egion at: </w:t>
                            </w:r>
                            <w:hyperlink r:id="rId46" w:history="1">
                              <w:r w:rsidRPr="00C855DB">
                                <w:rPr>
                                  <w:rStyle w:val="Hyperlink"/>
                                  <w:rFonts w:cstheme="minorHAnsi"/>
                                  <w:sz w:val="16"/>
                                  <w:lang w:val="en"/>
                                </w:rPr>
                                <w:t>https://www.suburbandevelopment.vic.gov.au/regions/eastern-region</w:t>
                              </w:r>
                            </w:hyperlink>
                          </w:p>
                          <w:p w14:paraId="7847202D" w14:textId="77777777" w:rsidR="00797FD9" w:rsidRPr="00BE50C9" w:rsidRDefault="00797FD9">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6F1F23" id="Text Box 66" o:spid="_x0000_s1032" type="#_x0000_t202" style="position:absolute;margin-left:257pt;margin-top:19.65pt;width:223.45pt;height:67.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" fillcolor="white [3201]" strokecolor="#fdda24 [3207]" strokeweight=".5pt">
                <v:textbox>
                  <w:txbxContent>
                    <w:p w14:paraId="5B2A13D1" w14:textId="52AFC7DD" w:rsidR="00797FD9" w:rsidRPr="00BE50C9" w:rsidRDefault="00797FD9" w:rsidP="00621F66">
                      <w:pPr>
                        <w:rPr>
                          <w:sz w:val="16"/>
                        </w:rPr>
                      </w:pPr>
                      <w:r>
                        <w:rPr>
                          <w:sz w:val="16"/>
                          <w:lang w:val="en"/>
                        </w:rPr>
                        <w:t>Read more about the Eastern Metropolitan r</w:t>
                      </w:r>
                      <w:r w:rsidRPr="00BE50C9">
                        <w:rPr>
                          <w:sz w:val="16"/>
                          <w:lang w:val="en"/>
                        </w:rPr>
                        <w:t xml:space="preserve">egion at: </w:t>
                      </w:r>
                      <w:hyperlink r:id="rId47" w:history="1">
                        <w:r w:rsidRPr="00C855DB">
                          <w:rPr>
                            <w:rStyle w:val="Hyperlink"/>
                            <w:rFonts w:cstheme="minorHAnsi"/>
                            <w:sz w:val="16"/>
                            <w:lang w:val="en"/>
                          </w:rPr>
                          <w:t>https://www.suburbandevelopment.vic.gov.au/regions/eastern-region</w:t>
                        </w:r>
                      </w:hyperlink>
                    </w:p>
                    <w:p w14:paraId="7847202D" w14:textId="77777777" w:rsidR="00797FD9" w:rsidRPr="00BE50C9" w:rsidRDefault="00797FD9">
                      <w:pPr>
                        <w:rPr>
                          <w:sz w:val="16"/>
                        </w:rPr>
                      </w:pPr>
                    </w:p>
                  </w:txbxContent>
                </v:textbox>
              </v:shape>
            </w:pict>
          </mc:Fallback>
        </mc:AlternateContent>
      </w:r>
    </w:p>
    <w:p w14:paraId="2C693061" w14:textId="77777777" w:rsidR="008C2361" w:rsidRDefault="008C2361" w:rsidP="00756F57">
      <w:pPr>
        <w:pStyle w:val="BodyText"/>
      </w:pPr>
    </w:p>
    <w:p w14:paraId="5A71BA80" w14:textId="77777777" w:rsidR="00EA1271" w:rsidRPr="00F35FE3" w:rsidRDefault="00EA1271" w:rsidP="00621F66">
      <w:pPr>
        <w:pStyle w:val="Heading2"/>
        <w:rPr>
          <w:color w:val="520A76" w:themeColor="text2"/>
        </w:rPr>
      </w:pPr>
      <w:bookmarkStart w:id="39" w:name="_Toc496275261"/>
      <w:bookmarkStart w:id="40" w:name="_Toc496277611"/>
      <w:bookmarkStart w:id="41" w:name="_Toc496788652"/>
      <w:r w:rsidRPr="00F35FE3">
        <w:rPr>
          <w:color w:val="520A76" w:themeColor="text2"/>
        </w:rPr>
        <w:t xml:space="preserve">The </w:t>
      </w:r>
      <w:r w:rsidR="00621F66" w:rsidRPr="00F35FE3">
        <w:rPr>
          <w:color w:val="520A76" w:themeColor="text2"/>
        </w:rPr>
        <w:t>Eastern</w:t>
      </w:r>
      <w:r w:rsidRPr="00F35FE3">
        <w:rPr>
          <w:color w:val="520A76" w:themeColor="text2"/>
        </w:rPr>
        <w:t xml:space="preserve"> Region</w:t>
      </w:r>
      <w:bookmarkEnd w:id="39"/>
      <w:bookmarkEnd w:id="40"/>
      <w:bookmarkEnd w:id="41"/>
    </w:p>
    <w:p w14:paraId="580CA25B" w14:textId="76E86818" w:rsidR="00621F66" w:rsidRDefault="00621F66" w:rsidP="00621F66">
      <w:pPr>
        <w:pStyle w:val="BodyText"/>
      </w:pPr>
      <w:r w:rsidRPr="00626E59">
        <w:t xml:space="preserve">The Eastern region spans from the research hub of Monash through </w:t>
      </w:r>
      <w:r>
        <w:t xml:space="preserve">to </w:t>
      </w:r>
      <w:r w:rsidRPr="00626E59">
        <w:t xml:space="preserve">the Dandenong Ranges and Yarra Valley, and includes the inner suburban </w:t>
      </w:r>
      <w:r w:rsidR="00351CC5">
        <w:t>local government areas (LGAs)</w:t>
      </w:r>
      <w:r w:rsidR="00351CC5" w:rsidRPr="00626E59">
        <w:t xml:space="preserve"> </w:t>
      </w:r>
      <w:r w:rsidRPr="00626E59">
        <w:t xml:space="preserve">of Knox, Manningham, Maroondah, Monash, Whitehorse and Yarra Ranges. The region has a population of </w:t>
      </w:r>
      <w:r w:rsidR="00351CC5">
        <w:t>more than</w:t>
      </w:r>
      <w:r w:rsidR="00351CC5" w:rsidRPr="00626E59">
        <w:t xml:space="preserve"> </w:t>
      </w:r>
      <w:r w:rsidRPr="00626E59">
        <w:t>900,000, or about 20</w:t>
      </w:r>
      <w:r w:rsidR="00351CC5">
        <w:t xml:space="preserve"> per cent</w:t>
      </w:r>
      <w:r w:rsidRPr="00626E59">
        <w:t xml:space="preserve"> of Melbourne’s total population</w:t>
      </w:r>
      <w:r w:rsidR="00351CC5">
        <w:t>.</w:t>
      </w:r>
    </w:p>
    <w:p w14:paraId="77BD5F70" w14:textId="77777777" w:rsidR="00B73D19" w:rsidRDefault="00B73D19" w:rsidP="008E4C0C">
      <w:pPr>
        <w:pStyle w:val="BodyText"/>
        <w:rPr>
          <w:lang w:val="en"/>
        </w:rPr>
      </w:pPr>
    </w:p>
    <w:p w14:paraId="3703387C" w14:textId="77777777" w:rsidR="001B1BC0" w:rsidRDefault="001B1BC0" w:rsidP="008E4C0C">
      <w:pPr>
        <w:pStyle w:val="BodyText"/>
        <w:rPr>
          <w:lang w:val="en"/>
        </w:rPr>
      </w:pPr>
    </w:p>
    <w:p w14:paraId="119ABD00" w14:textId="77777777" w:rsidR="001B1BC0" w:rsidRDefault="001B1BC0" w:rsidP="008E4C0C">
      <w:pPr>
        <w:pStyle w:val="BodyText"/>
        <w:rPr>
          <w:lang w:val="en"/>
        </w:rPr>
      </w:pPr>
    </w:p>
    <w:p w14:paraId="78515534" w14:textId="77777777" w:rsidR="00BE50C9" w:rsidRDefault="00BE50C9" w:rsidP="001B1BC0">
      <w:pPr>
        <w:pStyle w:val="BodyText"/>
        <w:spacing w:before="0"/>
        <w:rPr>
          <w:lang w:val="en"/>
        </w:rPr>
      </w:pPr>
    </w:p>
    <w:p w14:paraId="633EB289" w14:textId="77777777" w:rsidR="007B37BA" w:rsidRDefault="007B37BA" w:rsidP="001B1BC0">
      <w:pPr>
        <w:pStyle w:val="BodyText"/>
        <w:spacing w:before="0"/>
        <w:rPr>
          <w:lang w:val="en"/>
        </w:rPr>
        <w:sectPr w:rsidR="007B37BA" w:rsidSect="00EA1271">
          <w:type w:val="continuous"/>
          <w:pgSz w:w="11907" w:h="16840" w:code="9"/>
          <w:pgMar w:top="2268" w:right="1134" w:bottom="1134" w:left="1134" w:header="284" w:footer="284" w:gutter="0"/>
          <w:cols w:num="2" w:space="283"/>
          <w:docGrid w:linePitch="360"/>
        </w:sectPr>
      </w:pPr>
    </w:p>
    <w:p w14:paraId="77541B57" w14:textId="77777777" w:rsidR="00BE50C9" w:rsidRPr="00F35FE3" w:rsidRDefault="00BE50C9" w:rsidP="00BE50C9">
      <w:pPr>
        <w:pStyle w:val="Heading1TopofPage"/>
        <w:framePr w:wrap="around"/>
        <w:rPr>
          <w:color w:val="520A76" w:themeColor="text2"/>
        </w:rPr>
      </w:pPr>
      <w:bookmarkStart w:id="42" w:name="_Toc496788653"/>
      <w:r w:rsidRPr="00F35FE3">
        <w:rPr>
          <w:color w:val="520A76" w:themeColor="text2"/>
        </w:rPr>
        <w:lastRenderedPageBreak/>
        <w:t xml:space="preserve">The 2017 </w:t>
      </w:r>
      <w:r w:rsidR="00621F66" w:rsidRPr="00F35FE3">
        <w:rPr>
          <w:color w:val="520A76" w:themeColor="text2"/>
        </w:rPr>
        <w:t>Eastern</w:t>
      </w:r>
      <w:r w:rsidRPr="00F35FE3">
        <w:rPr>
          <w:color w:val="520A76" w:themeColor="text2"/>
        </w:rPr>
        <w:t xml:space="preserve"> Assembly</w:t>
      </w:r>
      <w:bookmarkEnd w:id="42"/>
    </w:p>
    <w:p w14:paraId="70A9D62F" w14:textId="7427C0E1" w:rsidR="00BE50C9" w:rsidRPr="00B014AE" w:rsidRDefault="00BE50C9" w:rsidP="00BE50C9">
      <w:pPr>
        <w:pStyle w:val="BodyText"/>
      </w:pPr>
      <w:r w:rsidRPr="00B014AE">
        <w:t xml:space="preserve">On </w:t>
      </w:r>
      <w:r w:rsidR="00621F66">
        <w:t>Thursday 31</w:t>
      </w:r>
      <w:r w:rsidR="00351CC5">
        <w:t xml:space="preserve"> </w:t>
      </w:r>
      <w:r w:rsidRPr="00B014AE">
        <w:t>August 2017, 1</w:t>
      </w:r>
      <w:r w:rsidR="00621F66">
        <w:t>44</w:t>
      </w:r>
      <w:r w:rsidRPr="00B014AE">
        <w:t xml:space="preserve"> community members, businesse</w:t>
      </w:r>
      <w:r>
        <w:t>s, councillors and mayors</w:t>
      </w:r>
      <w:r w:rsidRPr="00B014AE">
        <w:t xml:space="preserve"> came together to help determine the key priorities for the </w:t>
      </w:r>
      <w:r w:rsidR="00621F66">
        <w:t>Eastern</w:t>
      </w:r>
      <w:r w:rsidR="00524086">
        <w:t xml:space="preserve"> r</w:t>
      </w:r>
      <w:r w:rsidRPr="00B014AE">
        <w:t xml:space="preserve">egion. </w:t>
      </w:r>
    </w:p>
    <w:p w14:paraId="3E8AB366" w14:textId="77777777" w:rsidR="00BE50C9" w:rsidRDefault="00BE50C9" w:rsidP="00BE50C9">
      <w:pPr>
        <w:pStyle w:val="BodyText"/>
      </w:pPr>
      <w:r>
        <w:t>Th</w:t>
      </w:r>
      <w:r w:rsidR="0025652A">
        <w:t>e</w:t>
      </w:r>
      <w:r>
        <w:t xml:space="preserve"> </w:t>
      </w:r>
      <w:r w:rsidR="0025652A">
        <w:t xml:space="preserve">Metropolitan </w:t>
      </w:r>
      <w:r>
        <w:t>Assembl</w:t>
      </w:r>
      <w:r w:rsidR="0025652A">
        <w:t>ies are</w:t>
      </w:r>
      <w:r>
        <w:t xml:space="preserve"> part of </w:t>
      </w:r>
      <w:r w:rsidR="00520677">
        <w:t>a commitment to give</w:t>
      </w:r>
      <w:r w:rsidRPr="00D729E4">
        <w:t xml:space="preserve"> Victorians the opportunity to influence decisions and shape the future of their communities</w:t>
      </w:r>
      <w:r>
        <w:t xml:space="preserve">. </w:t>
      </w:r>
    </w:p>
    <w:p w14:paraId="6A11204D" w14:textId="4E7C9ACD" w:rsidR="00BE50C9" w:rsidRDefault="00524086" w:rsidP="00BE50C9">
      <w:pPr>
        <w:pStyle w:val="BodyText"/>
      </w:pPr>
      <w:r>
        <w:t>The a</w:t>
      </w:r>
      <w:r w:rsidR="00BE50C9" w:rsidRPr="007A6528">
        <w:t xml:space="preserve">ssemblies </w:t>
      </w:r>
      <w:r w:rsidR="00BE50C9">
        <w:t xml:space="preserve">have been initiated as an opportunity for the community to come together and have their say on issues that matter to them and the priorities they have for their communities. </w:t>
      </w:r>
    </w:p>
    <w:p w14:paraId="2E11186B" w14:textId="77777777" w:rsidR="00BE50C9" w:rsidRDefault="00BE50C9" w:rsidP="00A47225">
      <w:pPr>
        <w:pStyle w:val="BodyText"/>
      </w:pPr>
      <w:r w:rsidRPr="00D729E4">
        <w:t>There were several ways people could take part in the conversation</w:t>
      </w:r>
      <w:r>
        <w:t>, including</w:t>
      </w:r>
      <w:r w:rsidR="001A1390">
        <w:t xml:space="preserve"> </w:t>
      </w:r>
      <w:r w:rsidRPr="00D729E4">
        <w:t>answering pre-engagement questions online at engage.vic.gov.au</w:t>
      </w:r>
      <w:r w:rsidR="0025652A">
        <w:t xml:space="preserve"> and attending </w:t>
      </w:r>
      <w:r w:rsidRPr="0025652A">
        <w:t>the Assembly</w:t>
      </w:r>
      <w:r w:rsidR="0025652A" w:rsidRPr="0025652A">
        <w:t>.</w:t>
      </w:r>
      <w:r w:rsidR="0025652A">
        <w:t xml:space="preserve"> </w:t>
      </w:r>
    </w:p>
    <w:p w14:paraId="60E290AB" w14:textId="77777777" w:rsidR="00BE50C9" w:rsidRPr="00F35FE3" w:rsidRDefault="00BE50C9" w:rsidP="00621F66">
      <w:pPr>
        <w:pStyle w:val="Heading2"/>
        <w:rPr>
          <w:color w:val="520A76" w:themeColor="text2"/>
        </w:rPr>
      </w:pPr>
      <w:bookmarkStart w:id="43" w:name="_Toc496275263"/>
      <w:bookmarkStart w:id="44" w:name="_Toc496277613"/>
      <w:bookmarkStart w:id="45" w:name="_Toc496788654"/>
      <w:r w:rsidRPr="00F35FE3">
        <w:rPr>
          <w:color w:val="520A76" w:themeColor="text2"/>
        </w:rPr>
        <w:t>What happened on the night</w:t>
      </w:r>
      <w:bookmarkEnd w:id="43"/>
      <w:bookmarkEnd w:id="44"/>
      <w:bookmarkEnd w:id="45"/>
    </w:p>
    <w:p w14:paraId="6ED4DB1E" w14:textId="77777777" w:rsidR="0025652A" w:rsidRDefault="0025652A" w:rsidP="00BE50C9">
      <w:pPr>
        <w:pStyle w:val="BodyText"/>
      </w:pPr>
      <w:bookmarkStart w:id="46" w:name="_Hlk496696127"/>
      <w:r>
        <w:t xml:space="preserve">The focus of the night was to hear feedback and ideas from community members and included three activities. </w:t>
      </w:r>
    </w:p>
    <w:p w14:paraId="76E6F66C" w14:textId="4CEE4BCA" w:rsidR="001A1390" w:rsidRDefault="0025652A" w:rsidP="00A47225">
      <w:pPr>
        <w:pStyle w:val="Heading3"/>
      </w:pPr>
      <w:bookmarkStart w:id="47" w:name="_Toc496275264"/>
      <w:bookmarkStart w:id="48" w:name="_Toc496277614"/>
      <w:bookmarkStart w:id="49" w:name="_Toc496788655"/>
      <w:bookmarkStart w:id="50" w:name="_Hlk496696034"/>
      <w:r>
        <w:t xml:space="preserve">Activity 1 </w:t>
      </w:r>
      <w:r w:rsidR="00351CC5">
        <w:t>–</w:t>
      </w:r>
      <w:r>
        <w:t xml:space="preserve"> </w:t>
      </w:r>
      <w:r w:rsidR="001A1390">
        <w:t>Reviewing</w:t>
      </w:r>
      <w:r>
        <w:t xml:space="preserve"> the priorities for the region</w:t>
      </w:r>
      <w:bookmarkEnd w:id="47"/>
      <w:bookmarkEnd w:id="48"/>
      <w:bookmarkEnd w:id="49"/>
    </w:p>
    <w:p w14:paraId="15887610" w14:textId="4D039B62" w:rsidR="00BE50C9" w:rsidRDefault="00982363" w:rsidP="00BE50C9">
      <w:pPr>
        <w:pStyle w:val="BodyText"/>
      </w:pPr>
      <w:r>
        <w:t>I</w:t>
      </w:r>
      <w:r w:rsidR="00BE50C9">
        <w:t xml:space="preserve">nformed </w:t>
      </w:r>
      <w:r>
        <w:t xml:space="preserve">with </w:t>
      </w:r>
      <w:r w:rsidR="00BE50C9">
        <w:t>the pre-engagement results and other community engagement</w:t>
      </w:r>
      <w:r>
        <w:t xml:space="preserve"> initiatives conducted</w:t>
      </w:r>
      <w:r w:rsidR="00BE50C9">
        <w:t xml:space="preserve"> by local government</w:t>
      </w:r>
      <w:r w:rsidR="00524086">
        <w:t>, P</w:t>
      </w:r>
      <w:r>
        <w:t>artnership members developed ten pri</w:t>
      </w:r>
      <w:r w:rsidR="00524086">
        <w:t xml:space="preserve">ority statements for the region. </w:t>
      </w:r>
      <w:r>
        <w:t xml:space="preserve"> </w:t>
      </w:r>
      <w:r w:rsidR="00BE50C9">
        <w:t xml:space="preserve"> </w:t>
      </w:r>
    </w:p>
    <w:p w14:paraId="2F25FBC9" w14:textId="49FA91F7" w:rsidR="00BE50C9" w:rsidRDefault="00BE50C9" w:rsidP="00BE50C9">
      <w:pPr>
        <w:pStyle w:val="BodyText"/>
      </w:pPr>
      <w:r w:rsidRPr="00C712BA">
        <w:t>Participants were split across 1</w:t>
      </w:r>
      <w:r w:rsidR="00621F66">
        <w:t>7</w:t>
      </w:r>
      <w:r w:rsidRPr="00C712BA">
        <w:t xml:space="preserve"> tables </w:t>
      </w:r>
      <w:r w:rsidR="0025652A">
        <w:t xml:space="preserve">and asked </w:t>
      </w:r>
      <w:r w:rsidRPr="00C712BA">
        <w:t xml:space="preserve">to consider whether </w:t>
      </w:r>
      <w:r w:rsidR="00982363">
        <w:t xml:space="preserve">the statements highlighted </w:t>
      </w:r>
      <w:r w:rsidRPr="00C712BA">
        <w:t>the right priorities for the region</w:t>
      </w:r>
      <w:r w:rsidR="0025652A">
        <w:t xml:space="preserve"> and </w:t>
      </w:r>
      <w:r w:rsidR="00982363">
        <w:t xml:space="preserve">advise </w:t>
      </w:r>
      <w:r w:rsidR="0025652A">
        <w:t>what might be missing. The t</w:t>
      </w:r>
      <w:r w:rsidRPr="00C712BA">
        <w:t>op messages from the conversation were recorded</w:t>
      </w:r>
      <w:r w:rsidR="0025652A">
        <w:t xml:space="preserve"> and </w:t>
      </w:r>
      <w:r w:rsidRPr="00C712BA">
        <w:t xml:space="preserve">participants were invited to </w:t>
      </w:r>
      <w:r>
        <w:t>declare</w:t>
      </w:r>
      <w:r w:rsidRPr="00C712BA">
        <w:t xml:space="preserve"> whether they </w:t>
      </w:r>
      <w:r w:rsidR="001A1390">
        <w:t>agree or disagree that</w:t>
      </w:r>
      <w:r w:rsidR="001A1390" w:rsidRPr="00C712BA">
        <w:t xml:space="preserve"> </w:t>
      </w:r>
      <w:r w:rsidRPr="00C712BA">
        <w:t>each statement was a key priority for the region</w:t>
      </w:r>
      <w:r w:rsidR="001A1390">
        <w:t xml:space="preserve"> </w:t>
      </w:r>
      <w:r>
        <w:t xml:space="preserve">through their individual handsets. </w:t>
      </w:r>
      <w:r w:rsidRPr="00C712BA">
        <w:t xml:space="preserve"> </w:t>
      </w:r>
    </w:p>
    <w:p w14:paraId="5F391BCB" w14:textId="2CBE93CA" w:rsidR="001A1390" w:rsidRDefault="001A1390" w:rsidP="00A47225">
      <w:pPr>
        <w:pStyle w:val="Heading3"/>
      </w:pPr>
      <w:bookmarkStart w:id="51" w:name="_Toc496275265"/>
      <w:bookmarkStart w:id="52" w:name="_Toc496277615"/>
      <w:bookmarkStart w:id="53" w:name="_Toc496788656"/>
      <w:r>
        <w:t xml:space="preserve">Activity 2 </w:t>
      </w:r>
      <w:r w:rsidR="00351CC5">
        <w:t>–</w:t>
      </w:r>
      <w:r>
        <w:t xml:space="preserve"> Developing action statements</w:t>
      </w:r>
      <w:bookmarkEnd w:id="51"/>
      <w:bookmarkEnd w:id="52"/>
      <w:bookmarkEnd w:id="53"/>
    </w:p>
    <w:p w14:paraId="2CEC296B" w14:textId="3E75C18D" w:rsidR="001A1390" w:rsidRPr="00D1100F" w:rsidRDefault="00982363" w:rsidP="001A1390">
      <w:pPr>
        <w:pStyle w:val="BodyText"/>
        <w:rPr>
          <w:iCs/>
          <w:color w:val="auto"/>
        </w:rPr>
      </w:pPr>
      <w:r>
        <w:t>P</w:t>
      </w:r>
      <w:r w:rsidR="001A1390" w:rsidRPr="00797C6B">
        <w:t xml:space="preserve">articipants moved to a second table to discuss topics they are passionate about. </w:t>
      </w:r>
      <w:r w:rsidR="001D4849">
        <w:t>T</w:t>
      </w:r>
      <w:r w:rsidR="001A1390" w:rsidRPr="00797C6B">
        <w:t xml:space="preserve">opics of interest </w:t>
      </w:r>
      <w:r w:rsidR="001D4849">
        <w:t xml:space="preserve">were indicated by participants </w:t>
      </w:r>
      <w:r w:rsidR="001A1390" w:rsidRPr="00797C6B">
        <w:t>when registering</w:t>
      </w:r>
      <w:r w:rsidR="00524086">
        <w:t xml:space="preserve"> for the A</w:t>
      </w:r>
      <w:r w:rsidR="001A1390">
        <w:t>ssembly,</w:t>
      </w:r>
      <w:r w:rsidR="001A1390" w:rsidRPr="00797C6B">
        <w:t xml:space="preserve"> and the number of tables</w:t>
      </w:r>
      <w:r w:rsidR="001D4849">
        <w:t xml:space="preserve"> allocated to each</w:t>
      </w:r>
      <w:r w:rsidR="001A1390">
        <w:t xml:space="preserve"> topic reflected the volume of interest. </w:t>
      </w:r>
    </w:p>
    <w:p w14:paraId="7AFDAC35" w14:textId="1D152A2C" w:rsidR="001A1390" w:rsidRPr="00D1100F" w:rsidRDefault="00A11006" w:rsidP="001A1390">
      <w:pPr>
        <w:pStyle w:val="BodyText"/>
      </w:pPr>
      <w:r>
        <w:rPr>
          <w:iCs/>
          <w:color w:val="auto"/>
        </w:rPr>
        <w:br w:type="column"/>
      </w:r>
      <w:r w:rsidR="001D4849">
        <w:rPr>
          <w:iCs/>
          <w:color w:val="auto"/>
        </w:rPr>
        <w:t>P</w:t>
      </w:r>
      <w:r w:rsidR="001A1390" w:rsidRPr="00D1100F">
        <w:t xml:space="preserve">articipants were asked to create an action statement </w:t>
      </w:r>
      <w:r w:rsidR="005D153B">
        <w:t>to highlight how</w:t>
      </w:r>
      <w:r w:rsidR="001A1390" w:rsidRPr="00D1100F">
        <w:t xml:space="preserve"> the priorities for each topic could be achieved</w:t>
      </w:r>
      <w:r w:rsidR="00094658">
        <w:t xml:space="preserve"> and</w:t>
      </w:r>
      <w:r w:rsidR="001A1390">
        <w:t xml:space="preserve"> pitch</w:t>
      </w:r>
      <w:r w:rsidR="00094658">
        <w:t xml:space="preserve"> it</w:t>
      </w:r>
      <w:r w:rsidR="001A1390">
        <w:t xml:space="preserve"> to the table</w:t>
      </w:r>
      <w:r w:rsidR="00094658">
        <w:t xml:space="preserve"> for discussion</w:t>
      </w:r>
      <w:r w:rsidR="001A1390">
        <w:t>.</w:t>
      </w:r>
      <w:r w:rsidR="001A1390" w:rsidRPr="00D1100F">
        <w:t xml:space="preserve"> </w:t>
      </w:r>
      <w:r w:rsidR="00094658">
        <w:t>T</w:t>
      </w:r>
      <w:r w:rsidR="001A1390">
        <w:t>he table voted</w:t>
      </w:r>
      <w:r w:rsidR="001A1390" w:rsidRPr="00D1100F">
        <w:t xml:space="preserve"> for their favourite </w:t>
      </w:r>
      <w:r w:rsidR="00094658">
        <w:t xml:space="preserve">action statement </w:t>
      </w:r>
      <w:r w:rsidR="001A1390" w:rsidRPr="00D1100F">
        <w:t xml:space="preserve">using sticky dots. </w:t>
      </w:r>
    </w:p>
    <w:p w14:paraId="63A54677" w14:textId="4F19A09C" w:rsidR="00094658" w:rsidRDefault="00094658" w:rsidP="00094658">
      <w:pPr>
        <w:pStyle w:val="BodyText"/>
      </w:pPr>
      <w:r w:rsidRPr="00D1100F">
        <w:t>The</w:t>
      </w:r>
      <w:r>
        <w:t xml:space="preserve"> table then agreed on one</w:t>
      </w:r>
      <w:r w:rsidRPr="00D1100F">
        <w:t xml:space="preserve"> </w:t>
      </w:r>
      <w:r>
        <w:t>action statement</w:t>
      </w:r>
      <w:r w:rsidRPr="00D1100F">
        <w:t xml:space="preserve"> </w:t>
      </w:r>
      <w:r>
        <w:t>to</w:t>
      </w:r>
      <w:r w:rsidRPr="00D1100F">
        <w:t xml:space="preserve"> submit </w:t>
      </w:r>
      <w:r>
        <w:t>to all</w:t>
      </w:r>
      <w:r w:rsidRPr="00D23714">
        <w:t xml:space="preserve"> </w:t>
      </w:r>
      <w:r w:rsidR="00524086">
        <w:t>A</w:t>
      </w:r>
      <w:r>
        <w:t xml:space="preserve">ssembly participants </w:t>
      </w:r>
      <w:r w:rsidRPr="00D1100F">
        <w:t>for evaluation</w:t>
      </w:r>
      <w:r>
        <w:t>.</w:t>
      </w:r>
    </w:p>
    <w:p w14:paraId="3B5FEAF9" w14:textId="784EBC61" w:rsidR="001A1390" w:rsidRDefault="001A1390" w:rsidP="00A47225">
      <w:pPr>
        <w:pStyle w:val="Heading3"/>
      </w:pPr>
      <w:bookmarkStart w:id="54" w:name="_Toc496275266"/>
      <w:bookmarkStart w:id="55" w:name="_Toc496277616"/>
      <w:bookmarkStart w:id="56" w:name="_Toc496788657"/>
      <w:r>
        <w:t xml:space="preserve">Activity 3 </w:t>
      </w:r>
      <w:r w:rsidR="00351CC5">
        <w:t>–</w:t>
      </w:r>
      <w:r>
        <w:t xml:space="preserve"> Voting on action statements</w:t>
      </w:r>
      <w:bookmarkEnd w:id="54"/>
      <w:bookmarkEnd w:id="55"/>
      <w:bookmarkEnd w:id="56"/>
    </w:p>
    <w:p w14:paraId="69C637AF" w14:textId="3E85FE31" w:rsidR="001A1390" w:rsidRDefault="001A1390" w:rsidP="00A36406">
      <w:pPr>
        <w:pStyle w:val="BodyText"/>
      </w:pPr>
      <w:r>
        <w:t xml:space="preserve">Each table’s </w:t>
      </w:r>
      <w:r w:rsidRPr="00684528">
        <w:t xml:space="preserve">action statement </w:t>
      </w:r>
      <w:r w:rsidR="00094658">
        <w:t xml:space="preserve">was </w:t>
      </w:r>
      <w:r w:rsidRPr="00684528">
        <w:t xml:space="preserve">presented to the room. Participants were asked to consider each statement and respond </w:t>
      </w:r>
      <w:r w:rsidR="00170B68">
        <w:t xml:space="preserve">through their handsets </w:t>
      </w:r>
      <w:r w:rsidRPr="00684528">
        <w:t xml:space="preserve">to </w:t>
      </w:r>
      <w:r>
        <w:t>the</w:t>
      </w:r>
      <w:r w:rsidRPr="00684528">
        <w:t xml:space="preserve"> question</w:t>
      </w:r>
      <w:r w:rsidR="00A36406">
        <w:t xml:space="preserve"> - </w:t>
      </w:r>
      <w:r w:rsidR="00A36406" w:rsidRPr="00524086">
        <w:rPr>
          <w:i/>
        </w:rPr>
        <w:t>w</w:t>
      </w:r>
      <w:r w:rsidRPr="00524086">
        <w:rPr>
          <w:i/>
        </w:rPr>
        <w:t>hat is the level of priority of this action to achieve better outcomes for the region?</w:t>
      </w:r>
    </w:p>
    <w:p w14:paraId="74531D9F" w14:textId="77777777" w:rsidR="00BE50C9" w:rsidRPr="00F35FE3" w:rsidRDefault="00BE50C9" w:rsidP="00621F66">
      <w:pPr>
        <w:pStyle w:val="Heading2"/>
        <w:rPr>
          <w:color w:val="520A76" w:themeColor="text2"/>
        </w:rPr>
      </w:pPr>
      <w:bookmarkStart w:id="57" w:name="_Toc496275267"/>
      <w:bookmarkStart w:id="58" w:name="_Toc496277617"/>
      <w:bookmarkStart w:id="59" w:name="_Toc496788658"/>
      <w:bookmarkEnd w:id="50"/>
      <w:bookmarkEnd w:id="46"/>
      <w:r w:rsidRPr="00F35FE3">
        <w:rPr>
          <w:color w:val="520A76" w:themeColor="text2"/>
        </w:rPr>
        <w:t>Limitations</w:t>
      </w:r>
      <w:bookmarkEnd w:id="57"/>
      <w:bookmarkEnd w:id="58"/>
      <w:bookmarkEnd w:id="59"/>
      <w:r w:rsidRPr="00F35FE3">
        <w:rPr>
          <w:color w:val="520A76" w:themeColor="text2"/>
        </w:rPr>
        <w:t xml:space="preserve"> </w:t>
      </w:r>
    </w:p>
    <w:p w14:paraId="33A44FED" w14:textId="77777777" w:rsidR="00BE50C9" w:rsidRPr="00405FB6" w:rsidRDefault="00BE50C9" w:rsidP="00BE50C9">
      <w:pPr>
        <w:pStyle w:val="BodyText"/>
      </w:pPr>
      <w:r w:rsidRPr="00405FB6">
        <w:t>As with all community engagement process</w:t>
      </w:r>
      <w:r w:rsidR="00170B68">
        <w:t>es</w:t>
      </w:r>
      <w:r w:rsidRPr="00405FB6">
        <w:t xml:space="preserve">, there </w:t>
      </w:r>
      <w:r w:rsidR="00170B68">
        <w:t>are</w:t>
      </w:r>
      <w:r w:rsidR="00170B68" w:rsidRPr="00405FB6">
        <w:t xml:space="preserve"> </w:t>
      </w:r>
      <w:r w:rsidRPr="00405FB6">
        <w:t>limitations associated with the Assembly that should be acknowledged</w:t>
      </w:r>
      <w:r w:rsidR="00170B68">
        <w:t xml:space="preserve">. They </w:t>
      </w:r>
      <w:r w:rsidRPr="00405FB6">
        <w:t>include:</w:t>
      </w:r>
    </w:p>
    <w:p w14:paraId="419B17FB" w14:textId="5C02CFD2" w:rsidR="00BE50C9" w:rsidRDefault="00094658" w:rsidP="00BE50C9">
      <w:pPr>
        <w:pStyle w:val="ListBullet"/>
      </w:pPr>
      <w:r>
        <w:t>A</w:t>
      </w:r>
      <w:r w:rsidR="00BE50C9">
        <w:t xml:space="preserve">ssembly participants were not </w:t>
      </w:r>
      <w:r w:rsidR="00696124">
        <w:t xml:space="preserve">necessarily a </w:t>
      </w:r>
      <w:r w:rsidR="00BE50C9">
        <w:t xml:space="preserve">representative sample of the </w:t>
      </w:r>
      <w:r w:rsidR="00A36406">
        <w:t>E</w:t>
      </w:r>
      <w:r w:rsidR="00621F66">
        <w:t xml:space="preserve">astern </w:t>
      </w:r>
      <w:r w:rsidR="00A36406">
        <w:t>r</w:t>
      </w:r>
      <w:r w:rsidR="00621F66">
        <w:t>egion’s</w:t>
      </w:r>
      <w:r w:rsidR="00BE50C9">
        <w:t xml:space="preserve"> population. The results from the night are a good indication of sentiment and ideas in the region, but are not a statistically valid reflection of the news of the entire </w:t>
      </w:r>
      <w:r w:rsidR="00A45015">
        <w:t>eastern</w:t>
      </w:r>
      <w:r w:rsidR="00BE50C9">
        <w:t xml:space="preserve"> community  </w:t>
      </w:r>
    </w:p>
    <w:p w14:paraId="75F3CCB3" w14:textId="1603C368" w:rsidR="00BE50C9" w:rsidRDefault="00094658" w:rsidP="00BE50C9">
      <w:pPr>
        <w:pStyle w:val="ListBullet"/>
      </w:pPr>
      <w:r>
        <w:t>D</w:t>
      </w:r>
      <w:r w:rsidR="00BE50C9">
        <w:t>ue to multiple registration processes, demographic information was not collected for all participants</w:t>
      </w:r>
    </w:p>
    <w:p w14:paraId="2500EB09" w14:textId="57C4E8A1" w:rsidR="00BE50C9" w:rsidRDefault="00094658" w:rsidP="00BE50C9">
      <w:pPr>
        <w:pStyle w:val="ListBullet"/>
      </w:pPr>
      <w:r>
        <w:t>N</w:t>
      </w:r>
      <w:r w:rsidR="00BE50C9">
        <w:t xml:space="preserve">ot all participants chose to take part in all </w:t>
      </w:r>
      <w:r w:rsidR="00170B68">
        <w:t>polls. All</w:t>
      </w:r>
      <w:r w:rsidR="00BE50C9">
        <w:t xml:space="preserve"> results have been converted into percentages to reduce the impact of this</w:t>
      </w:r>
    </w:p>
    <w:p w14:paraId="2F45836D" w14:textId="43BE2E00" w:rsidR="00BE50C9" w:rsidRDefault="00094658" w:rsidP="00BE50C9">
      <w:pPr>
        <w:pStyle w:val="ListBullet"/>
      </w:pPr>
      <w:r>
        <w:t>P</w:t>
      </w:r>
      <w:r w:rsidR="00BE50C9">
        <w:t xml:space="preserve">articipants had </w:t>
      </w:r>
      <w:r w:rsidR="00170B68">
        <w:t xml:space="preserve">a </w:t>
      </w:r>
      <w:r w:rsidR="00BE50C9">
        <w:t>vari</w:t>
      </w:r>
      <w:r w:rsidR="00170B68">
        <w:t>ed</w:t>
      </w:r>
      <w:r w:rsidR="00BE50C9">
        <w:t xml:space="preserve"> understanding of the issues in the region and possible solutions </w:t>
      </w:r>
    </w:p>
    <w:p w14:paraId="18CFA732" w14:textId="0FA07263" w:rsidR="00EA1271" w:rsidRDefault="00094658" w:rsidP="008C2361">
      <w:pPr>
        <w:pStyle w:val="ListBullet"/>
        <w:sectPr w:rsidR="00EA1271" w:rsidSect="007B37BA">
          <w:footerReference w:type="default" r:id="rId48"/>
          <w:pgSz w:w="11907" w:h="16840" w:code="9"/>
          <w:pgMar w:top="2268" w:right="1134" w:bottom="1134" w:left="1134" w:header="284" w:footer="284" w:gutter="0"/>
          <w:cols w:num="2" w:space="283"/>
          <w:docGrid w:linePitch="360"/>
        </w:sectPr>
      </w:pPr>
      <w:r>
        <w:t>T</w:t>
      </w:r>
      <w:r w:rsidR="00BE50C9" w:rsidRPr="00956F0F">
        <w:t>able hosts have taken care to record participant feedback. However, we cannot guarantee the accuracy or inclusion of all comments. We are confident that the range of ideas, concerns and views reflect t</w:t>
      </w:r>
      <w:r w:rsidR="00B83C40">
        <w:t>he comments made at the sess</w:t>
      </w:r>
      <w:r w:rsidR="008C2361">
        <w:t xml:space="preserve">ions. </w:t>
      </w:r>
    </w:p>
    <w:p w14:paraId="714DDE49" w14:textId="77777777" w:rsidR="008C2361" w:rsidRPr="00F35FE3" w:rsidRDefault="008C2361" w:rsidP="008C2361">
      <w:pPr>
        <w:pStyle w:val="Heading1TopofPage"/>
        <w:framePr w:wrap="around"/>
        <w:rPr>
          <w:color w:val="520A76" w:themeColor="text2"/>
        </w:rPr>
      </w:pPr>
      <w:bookmarkStart w:id="60" w:name="_Toc496788659"/>
      <w:r w:rsidRPr="00F35FE3">
        <w:rPr>
          <w:color w:val="520A76" w:themeColor="text2"/>
        </w:rPr>
        <w:lastRenderedPageBreak/>
        <w:t>Who took part in the conversation?</w:t>
      </w:r>
      <w:bookmarkEnd w:id="60"/>
    </w:p>
    <w:p w14:paraId="53558E67" w14:textId="77777777" w:rsidR="00A95BDF" w:rsidRDefault="001B1BC0" w:rsidP="00A95BDF">
      <w:pPr>
        <w:pStyle w:val="BodyText"/>
        <w:rPr>
          <w:lang w:eastAsia="en-AU"/>
        </w:rPr>
      </w:pPr>
      <w:r>
        <w:rPr>
          <w:noProof/>
        </w:rPr>
        <mc:AlternateContent>
          <mc:Choice Requires="wps">
            <w:drawing>
              <wp:anchor distT="0" distB="0" distL="114300" distR="114300" simplePos="0" relativeHeight="251640832" behindDoc="0" locked="0" layoutInCell="1" allowOverlap="1" wp14:anchorId="4A40DFE5" wp14:editId="35DA1E5F">
                <wp:simplePos x="0" y="0"/>
                <wp:positionH relativeFrom="column">
                  <wp:posOffset>-8099</wp:posOffset>
                </wp:positionH>
                <wp:positionV relativeFrom="paragraph">
                  <wp:posOffset>43863</wp:posOffset>
                </wp:positionV>
                <wp:extent cx="2941608" cy="59436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941608" cy="5943600"/>
                        </a:xfrm>
                        <a:prstGeom prst="rect">
                          <a:avLst/>
                        </a:prstGeom>
                        <a:solidFill>
                          <a:schemeClr val="lt1"/>
                        </a:solidFill>
                        <a:ln w="6350">
                          <a:noFill/>
                        </a:ln>
                      </wps:spPr>
                      <wps:txbx>
                        <w:txbxContent>
                          <w:p w14:paraId="2DF50745" w14:textId="77777777" w:rsidR="00797FD9" w:rsidRPr="00930FC2" w:rsidRDefault="00797FD9" w:rsidP="0055696A">
                            <w:pPr>
                              <w:pStyle w:val="BodyText"/>
                            </w:pPr>
                            <w:r>
                              <w:t>Between 7 and 30 August 2017, a page dedicated to the Eastern region</w:t>
                            </w:r>
                            <w:r w:rsidRPr="00930FC2">
                              <w:t xml:space="preserve"> </w:t>
                            </w:r>
                            <w:r>
                              <w:t xml:space="preserve">was live on engage.vic.gov.au. The site was visited by 1,007 people with 74 people completing </w:t>
                            </w:r>
                            <w:r w:rsidRPr="00930FC2">
                              <w:t xml:space="preserve">the pre-engagement questions. </w:t>
                            </w:r>
                          </w:p>
                          <w:p w14:paraId="2C24AD98" w14:textId="18E2E98D" w:rsidR="00797FD9" w:rsidRPr="00956F0F" w:rsidRDefault="00797FD9" w:rsidP="0055696A">
                            <w:pPr>
                              <w:pStyle w:val="BodyText"/>
                            </w:pPr>
                            <w:r>
                              <w:t>Participants’ k</w:t>
                            </w:r>
                            <w:r w:rsidRPr="00956F0F">
                              <w:t xml:space="preserve">ey demographic </w:t>
                            </w:r>
                            <w:r>
                              <w:t xml:space="preserve">attributes are as follows: </w:t>
                            </w:r>
                          </w:p>
                          <w:p w14:paraId="16247DA8" w14:textId="7E006244" w:rsidR="00797FD9" w:rsidRPr="00956F0F" w:rsidRDefault="00797FD9" w:rsidP="00621F66">
                            <w:pPr>
                              <w:pStyle w:val="ListBullet"/>
                            </w:pPr>
                            <w:r>
                              <w:t>F</w:t>
                            </w:r>
                            <w:r w:rsidRPr="00956F0F">
                              <w:t xml:space="preserve">ive per cent more males than females </w:t>
                            </w:r>
                            <w:r>
                              <w:t>attended the event</w:t>
                            </w:r>
                          </w:p>
                          <w:p w14:paraId="10F55CEB" w14:textId="3CE7573D" w:rsidR="00797FD9" w:rsidRPr="00956F0F" w:rsidRDefault="00797FD9" w:rsidP="00621F66">
                            <w:pPr>
                              <w:pStyle w:val="ListBullet"/>
                            </w:pPr>
                            <w:r>
                              <w:t>M</w:t>
                            </w:r>
                            <w:r w:rsidRPr="00956F0F">
                              <w:t>ost participants were between 4</w:t>
                            </w:r>
                            <w:r>
                              <w:t>5 and 64 years of age</w:t>
                            </w:r>
                          </w:p>
                          <w:p w14:paraId="2FFA5068" w14:textId="30698C6B" w:rsidR="00797FD9" w:rsidRPr="00956F0F" w:rsidRDefault="00797FD9" w:rsidP="00621F66">
                            <w:pPr>
                              <w:pStyle w:val="ListBullet"/>
                            </w:pPr>
                            <w:r w:rsidRPr="00956F0F">
                              <w:t>Yarra Ranges Council had the most partic</w:t>
                            </w:r>
                            <w:r>
                              <w:t>ipants of the six Council areas</w:t>
                            </w:r>
                          </w:p>
                          <w:p w14:paraId="30EB5FA1" w14:textId="3C435635" w:rsidR="00797FD9" w:rsidRPr="00956F0F" w:rsidRDefault="00797FD9" w:rsidP="00621F66">
                            <w:pPr>
                              <w:pStyle w:val="ListBullet"/>
                            </w:pPr>
                            <w:r>
                              <w:t>M</w:t>
                            </w:r>
                            <w:r w:rsidRPr="00956F0F">
                              <w:t>ost participa</w:t>
                            </w:r>
                            <w:r>
                              <w:t>nts live in the Eastern region</w:t>
                            </w:r>
                          </w:p>
                          <w:p w14:paraId="50C05FA8" w14:textId="741A56A0" w:rsidR="00797FD9" w:rsidRPr="00956F0F" w:rsidRDefault="00797FD9" w:rsidP="00621F66">
                            <w:pPr>
                              <w:pStyle w:val="ListBullet"/>
                            </w:pPr>
                            <w:r>
                              <w:t>More than</w:t>
                            </w:r>
                            <w:r w:rsidRPr="00956F0F">
                              <w:t xml:space="preserve"> a third of the participants work in the region. </w:t>
                            </w:r>
                          </w:p>
                          <w:p w14:paraId="7F228466" w14:textId="77777777" w:rsidR="00797FD9" w:rsidRDefault="00797FD9" w:rsidP="0055696A">
                            <w:pPr>
                              <w:pStyle w:val="BodyText"/>
                            </w:pPr>
                            <w:r>
                              <w:t xml:space="preserve">Figures 1 to 3 show the participants age, suburb they live in and relationship to the region. </w:t>
                            </w:r>
                          </w:p>
                          <w:p w14:paraId="6A3E2B1F" w14:textId="77777777" w:rsidR="00797FD9" w:rsidRDefault="00797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0DFE5" id="Text Box 48" o:spid="_x0000_s1033" type="#_x0000_t202" style="position:absolute;margin-left:-.65pt;margin-top:3.45pt;width:231.6pt;height:46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" fillcolor="white [3201]" stroked="f" strokeweight=".5pt">
                <v:textbox>
                  <w:txbxContent>
                    <w:p w14:paraId="2DF50745" w14:textId="77777777" w:rsidR="00797FD9" w:rsidRPr="00930FC2" w:rsidRDefault="00797FD9" w:rsidP="0055696A">
                      <w:pPr>
                        <w:pStyle w:val="BodyText"/>
                      </w:pPr>
                      <w:r>
                        <w:t>Between 7 and 30 August 2017, a page dedicated to the Eastern region</w:t>
                      </w:r>
                      <w:r w:rsidRPr="00930FC2">
                        <w:t xml:space="preserve"> </w:t>
                      </w:r>
                      <w:r>
                        <w:t xml:space="preserve">was live on engage.vic.gov.au. The site was visited by 1,007 people with 74 people completing </w:t>
                      </w:r>
                      <w:r w:rsidRPr="00930FC2">
                        <w:t xml:space="preserve">the pre-engagement questions. </w:t>
                      </w:r>
                    </w:p>
                    <w:p w14:paraId="2C24AD98" w14:textId="18E2E98D" w:rsidR="00797FD9" w:rsidRPr="00956F0F" w:rsidRDefault="00797FD9" w:rsidP="0055696A">
                      <w:pPr>
                        <w:pStyle w:val="BodyText"/>
                      </w:pPr>
                      <w:r>
                        <w:t>Participants’ k</w:t>
                      </w:r>
                      <w:r w:rsidRPr="00956F0F">
                        <w:t xml:space="preserve">ey demographic </w:t>
                      </w:r>
                      <w:r>
                        <w:t xml:space="preserve">attributes are as follows: </w:t>
                      </w:r>
                    </w:p>
                    <w:p w14:paraId="16247DA8" w14:textId="7E006244" w:rsidR="00797FD9" w:rsidRPr="00956F0F" w:rsidRDefault="00797FD9" w:rsidP="00621F66">
                      <w:pPr>
                        <w:pStyle w:val="ListBullet"/>
                      </w:pPr>
                      <w:r>
                        <w:t>F</w:t>
                      </w:r>
                      <w:r w:rsidRPr="00956F0F">
                        <w:t xml:space="preserve">ive per cent more males than females </w:t>
                      </w:r>
                      <w:r>
                        <w:t>attended the event</w:t>
                      </w:r>
                    </w:p>
                    <w:p w14:paraId="10F55CEB" w14:textId="3CE7573D" w:rsidR="00797FD9" w:rsidRPr="00956F0F" w:rsidRDefault="00797FD9" w:rsidP="00621F66">
                      <w:pPr>
                        <w:pStyle w:val="ListBullet"/>
                      </w:pPr>
                      <w:r>
                        <w:t>M</w:t>
                      </w:r>
                      <w:r w:rsidRPr="00956F0F">
                        <w:t>ost participants were between 4</w:t>
                      </w:r>
                      <w:r>
                        <w:t>5 and 64 years of age</w:t>
                      </w:r>
                    </w:p>
                    <w:p w14:paraId="2FFA5068" w14:textId="30698C6B" w:rsidR="00797FD9" w:rsidRPr="00956F0F" w:rsidRDefault="00797FD9" w:rsidP="00621F66">
                      <w:pPr>
                        <w:pStyle w:val="ListBullet"/>
                      </w:pPr>
                      <w:r w:rsidRPr="00956F0F">
                        <w:t>Yarra Ranges Council had the most partic</w:t>
                      </w:r>
                      <w:r>
                        <w:t>ipants of the six Council areas</w:t>
                      </w:r>
                    </w:p>
                    <w:p w14:paraId="30EB5FA1" w14:textId="3C435635" w:rsidR="00797FD9" w:rsidRPr="00956F0F" w:rsidRDefault="00797FD9" w:rsidP="00621F66">
                      <w:pPr>
                        <w:pStyle w:val="ListBullet"/>
                      </w:pPr>
                      <w:r>
                        <w:t>M</w:t>
                      </w:r>
                      <w:r w:rsidRPr="00956F0F">
                        <w:t>ost participa</w:t>
                      </w:r>
                      <w:r>
                        <w:t>nts live in the Eastern region</w:t>
                      </w:r>
                    </w:p>
                    <w:p w14:paraId="50C05FA8" w14:textId="741A56A0" w:rsidR="00797FD9" w:rsidRPr="00956F0F" w:rsidRDefault="00797FD9" w:rsidP="00621F66">
                      <w:pPr>
                        <w:pStyle w:val="ListBullet"/>
                      </w:pPr>
                      <w:r>
                        <w:t>More than</w:t>
                      </w:r>
                      <w:r w:rsidRPr="00956F0F">
                        <w:t xml:space="preserve"> a third of the participants work in the region. </w:t>
                      </w:r>
                    </w:p>
                    <w:p w14:paraId="7F228466" w14:textId="77777777" w:rsidR="00797FD9" w:rsidRDefault="00797FD9" w:rsidP="0055696A">
                      <w:pPr>
                        <w:pStyle w:val="BodyText"/>
                      </w:pPr>
                      <w:r>
                        <w:t xml:space="preserve">Figures 1 to 3 show the participants age, suburb they live in and relationship to the region. </w:t>
                      </w:r>
                    </w:p>
                    <w:p w14:paraId="6A3E2B1F" w14:textId="77777777" w:rsidR="00797FD9" w:rsidRDefault="00797FD9"/>
                  </w:txbxContent>
                </v:textbox>
              </v:shape>
            </w:pict>
          </mc:Fallback>
        </mc:AlternateContent>
      </w:r>
    </w:p>
    <w:p w14:paraId="1444F73D" w14:textId="77777777" w:rsidR="00A95BDF" w:rsidRDefault="00621F66" w:rsidP="00A95BDF">
      <w:pPr>
        <w:pStyle w:val="BodyText"/>
        <w:rPr>
          <w:lang w:eastAsia="en-AU"/>
        </w:rPr>
      </w:pPr>
      <w:r>
        <w:rPr>
          <w:noProof/>
        </w:rPr>
        <w:drawing>
          <wp:anchor distT="0" distB="0" distL="114300" distR="114300" simplePos="0" relativeHeight="251669504" behindDoc="0" locked="0" layoutInCell="1" allowOverlap="1" wp14:anchorId="0BCBF59C" wp14:editId="2A9A2602">
            <wp:simplePos x="0" y="0"/>
            <wp:positionH relativeFrom="column">
              <wp:posOffset>0</wp:posOffset>
            </wp:positionH>
            <wp:positionV relativeFrom="paragraph">
              <wp:posOffset>-635</wp:posOffset>
            </wp:positionV>
            <wp:extent cx="2714625" cy="2147570"/>
            <wp:effectExtent l="0" t="0" r="0" b="5080"/>
            <wp:wrapNone/>
            <wp:docPr id="45" name="Chart 45">
              <a:extLst xmlns:a="http://schemas.openxmlformats.org/drawingml/2006/main">
                <a:ext uri="{FF2B5EF4-FFF2-40B4-BE49-F238E27FC236}">
                  <a16:creationId xmlns:a16="http://schemas.microsoft.com/office/drawing/2014/main" id="{A7FECD2E-23DA-44BA-A5DF-AF5DC322C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34CD8F44" w14:textId="77777777" w:rsidR="00A95BDF" w:rsidRPr="00A95BDF" w:rsidRDefault="00A95BDF" w:rsidP="00A95BDF">
      <w:pPr>
        <w:pStyle w:val="BodyText"/>
        <w:rPr>
          <w:lang w:eastAsia="en-AU"/>
        </w:rPr>
        <w:sectPr w:rsidR="00A95BDF" w:rsidRPr="00A95BDF" w:rsidSect="00CB176F">
          <w:headerReference w:type="default" r:id="rId50"/>
          <w:footerReference w:type="default" r:id="rId51"/>
          <w:type w:val="continuous"/>
          <w:pgSz w:w="11907" w:h="16840" w:code="9"/>
          <w:pgMar w:top="2268" w:right="1134" w:bottom="1134" w:left="1134" w:header="284" w:footer="284" w:gutter="0"/>
          <w:cols w:num="2" w:space="709"/>
          <w:docGrid w:linePitch="360"/>
        </w:sectPr>
      </w:pPr>
    </w:p>
    <w:p w14:paraId="4CFDEEB5" w14:textId="77777777" w:rsidR="007E6CEE" w:rsidRDefault="007E6CEE" w:rsidP="007E6CEE">
      <w:pPr>
        <w:pStyle w:val="CBodyLight"/>
      </w:pPr>
    </w:p>
    <w:p w14:paraId="44BB68C6" w14:textId="77777777" w:rsidR="007E6CEE" w:rsidRDefault="007E6CEE" w:rsidP="007E6CEE">
      <w:pPr>
        <w:pStyle w:val="CBodyLight"/>
      </w:pPr>
    </w:p>
    <w:p w14:paraId="64AF57A8" w14:textId="77777777" w:rsidR="007E6CEE" w:rsidRDefault="007E6CEE" w:rsidP="007E6CEE">
      <w:pPr>
        <w:pStyle w:val="CBodyLight"/>
      </w:pPr>
    </w:p>
    <w:p w14:paraId="35C2BF2B" w14:textId="77777777" w:rsidR="007E6CEE" w:rsidRDefault="007E6CEE" w:rsidP="007E6CEE">
      <w:pPr>
        <w:pStyle w:val="CBodyLight"/>
      </w:pPr>
    </w:p>
    <w:p w14:paraId="0B2CA71F" w14:textId="77777777" w:rsidR="007E6CEE" w:rsidRDefault="007E6CEE" w:rsidP="007E6CEE">
      <w:pPr>
        <w:pStyle w:val="CBodyLight"/>
      </w:pPr>
    </w:p>
    <w:p w14:paraId="4B140336" w14:textId="77777777" w:rsidR="007E6CEE" w:rsidRDefault="007E6CEE" w:rsidP="007E6CEE">
      <w:pPr>
        <w:sectPr w:rsidR="007E6CEE" w:rsidSect="007E6CEE">
          <w:headerReference w:type="default" r:id="rId52"/>
          <w:footerReference w:type="default" r:id="rId53"/>
          <w:type w:val="continuous"/>
          <w:pgSz w:w="11907" w:h="16840" w:code="9"/>
          <w:pgMar w:top="2268" w:right="1134" w:bottom="1134" w:left="1134" w:header="284" w:footer="284" w:gutter="0"/>
          <w:cols w:num="2" w:space="283"/>
          <w:docGrid w:linePitch="360"/>
        </w:sectPr>
      </w:pPr>
    </w:p>
    <w:p w14:paraId="59CC1C3C" w14:textId="77777777" w:rsidR="0089580A" w:rsidRDefault="00621F66">
      <w:r>
        <w:rPr>
          <w:noProof/>
          <w:sz w:val="16"/>
        </w:rPr>
        <w:drawing>
          <wp:anchor distT="0" distB="0" distL="114300" distR="114300" simplePos="0" relativeHeight="251672576" behindDoc="0" locked="0" layoutInCell="1" allowOverlap="1" wp14:anchorId="76B0E760" wp14:editId="7BA9471B">
            <wp:simplePos x="0" y="0"/>
            <wp:positionH relativeFrom="page">
              <wp:posOffset>781050</wp:posOffset>
            </wp:positionH>
            <wp:positionV relativeFrom="page">
              <wp:posOffset>5095875</wp:posOffset>
            </wp:positionV>
            <wp:extent cx="2905125" cy="3728720"/>
            <wp:effectExtent l="0" t="0" r="9525" b="508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70831_DELWP_EVENT2-1701.jpg"/>
                    <pic:cNvPicPr/>
                  </pic:nvPicPr>
                  <pic:blipFill rotWithShape="1">
                    <a:blip r:embed="rId54" cstate="print">
                      <a:extLst>
                        <a:ext uri="{28A0092B-C50C-407E-A947-70E740481C1C}">
                          <a14:useLocalDpi xmlns:a14="http://schemas.microsoft.com/office/drawing/2010/main" val="0"/>
                        </a:ext>
                      </a:extLst>
                    </a:blip>
                    <a:srcRect l="31994" t="-511" r="9574" b="511"/>
                    <a:stretch/>
                  </pic:blipFill>
                  <pic:spPr bwMode="auto">
                    <a:xfrm>
                      <a:off x="0" y="0"/>
                      <a:ext cx="2905991" cy="37298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2819D31E" wp14:editId="01C4E691">
            <wp:simplePos x="0" y="0"/>
            <wp:positionH relativeFrom="column">
              <wp:posOffset>3347085</wp:posOffset>
            </wp:positionH>
            <wp:positionV relativeFrom="paragraph">
              <wp:posOffset>4051300</wp:posOffset>
            </wp:positionV>
            <wp:extent cx="2970530" cy="1943100"/>
            <wp:effectExtent l="0" t="0" r="1270" b="0"/>
            <wp:wrapNone/>
            <wp:docPr id="38" name="Chart 38">
              <a:extLst xmlns:a="http://schemas.openxmlformats.org/drawingml/2006/main">
                <a:ext uri="{FF2B5EF4-FFF2-40B4-BE49-F238E27FC236}">
                  <a16:creationId xmlns:a16="http://schemas.microsoft.com/office/drawing/2014/main" id="{B3B99075-DC29-4FF3-B36A-995F88B50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Pr>
          <w:noProof/>
        </w:rPr>
        <w:drawing>
          <wp:anchor distT="0" distB="0" distL="114300" distR="114300" simplePos="0" relativeHeight="251670528" behindDoc="0" locked="0" layoutInCell="1" allowOverlap="1" wp14:anchorId="79CDF2C8" wp14:editId="6CE7E601">
            <wp:simplePos x="0" y="0"/>
            <wp:positionH relativeFrom="column">
              <wp:posOffset>3371850</wp:posOffset>
            </wp:positionH>
            <wp:positionV relativeFrom="paragraph">
              <wp:posOffset>1352550</wp:posOffset>
            </wp:positionV>
            <wp:extent cx="2571750" cy="2162175"/>
            <wp:effectExtent l="0" t="0" r="0" b="0"/>
            <wp:wrapNone/>
            <wp:docPr id="46" name="Chart 46">
              <a:extLst xmlns:a="http://schemas.openxmlformats.org/drawingml/2006/main">
                <a:ext uri="{FF2B5EF4-FFF2-40B4-BE49-F238E27FC236}">
                  <a16:creationId xmlns:a16="http://schemas.microsoft.com/office/drawing/2014/main" id="{3DF9157B-E3F8-4F95-80BE-01244F333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r>
        <w:rPr>
          <w:noProof/>
          <w:sz w:val="16"/>
        </w:rPr>
        <mc:AlternateContent>
          <mc:Choice Requires="wps">
            <w:drawing>
              <wp:anchor distT="45720" distB="45720" distL="114300" distR="114300" simplePos="0" relativeHeight="251646976" behindDoc="0" locked="0" layoutInCell="1" allowOverlap="1" wp14:anchorId="176FB52B" wp14:editId="3385EF64">
                <wp:simplePos x="0" y="0"/>
                <wp:positionH relativeFrom="column">
                  <wp:posOffset>3279140</wp:posOffset>
                </wp:positionH>
                <wp:positionV relativeFrom="paragraph">
                  <wp:posOffset>1118870</wp:posOffset>
                </wp:positionV>
                <wp:extent cx="3084195" cy="1404620"/>
                <wp:effectExtent l="0" t="0" r="1905"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404620"/>
                        </a:xfrm>
                        <a:prstGeom prst="rect">
                          <a:avLst/>
                        </a:prstGeom>
                        <a:solidFill>
                          <a:srgbClr val="FFFFFF"/>
                        </a:solidFill>
                        <a:ln w="9525">
                          <a:noFill/>
                          <a:miter lim="800000"/>
                          <a:headEnd/>
                          <a:tailEnd/>
                        </a:ln>
                      </wps:spPr>
                      <wps:txbx>
                        <w:txbxContent>
                          <w:p w14:paraId="739D2606" w14:textId="77777777" w:rsidR="00797FD9" w:rsidRPr="0089580A" w:rsidRDefault="00797FD9" w:rsidP="0089580A">
                            <w:pPr>
                              <w:rPr>
                                <w:b/>
                              </w:rPr>
                            </w:pPr>
                            <w:r w:rsidRPr="0089580A">
                              <w:rPr>
                                <w:b/>
                                <w:sz w:val="16"/>
                              </w:rPr>
                              <w:t xml:space="preserve">Figure </w:t>
                            </w:r>
                            <w:r>
                              <w:rPr>
                                <w:b/>
                                <w:sz w:val="16"/>
                              </w:rPr>
                              <w:t>1</w:t>
                            </w:r>
                            <w:r w:rsidRPr="0089580A">
                              <w:rPr>
                                <w:b/>
                                <w:sz w:val="16"/>
                              </w:rPr>
                              <w:t>: Council areas in which participants reside (n=</w:t>
                            </w:r>
                            <w:r>
                              <w:rPr>
                                <w:b/>
                                <w:sz w:val="16"/>
                              </w:rPr>
                              <w:t>102</w:t>
                            </w:r>
                            <w:r w:rsidRPr="0089580A">
                              <w:rPr>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6FB52B" id="Text Box 2" o:spid="_x0000_s1034" type="#_x0000_t202" style="position:absolute;margin-left:258.2pt;margin-top:88.1pt;width:242.85pt;height:110.6pt;z-index:251646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" stroked="f">
                <v:textbox style="mso-fit-shape-to-text:t">
                  <w:txbxContent>
                    <w:p w14:paraId="739D2606" w14:textId="77777777" w:rsidR="00797FD9" w:rsidRPr="0089580A" w:rsidRDefault="00797FD9" w:rsidP="0089580A">
                      <w:pPr>
                        <w:rPr>
                          <w:b/>
                        </w:rPr>
                      </w:pPr>
                      <w:r w:rsidRPr="0089580A">
                        <w:rPr>
                          <w:b/>
                          <w:sz w:val="16"/>
                        </w:rPr>
                        <w:t xml:space="preserve">Figure </w:t>
                      </w:r>
                      <w:r>
                        <w:rPr>
                          <w:b/>
                          <w:sz w:val="16"/>
                        </w:rPr>
                        <w:t>1</w:t>
                      </w:r>
                      <w:r w:rsidRPr="0089580A">
                        <w:rPr>
                          <w:b/>
                          <w:sz w:val="16"/>
                        </w:rPr>
                        <w:t>: Council areas in which participants reside (n=</w:t>
                      </w:r>
                      <w:r>
                        <w:rPr>
                          <w:b/>
                          <w:sz w:val="16"/>
                        </w:rPr>
                        <w:t>102</w:t>
                      </w:r>
                      <w:r w:rsidRPr="0089580A">
                        <w:rPr>
                          <w:b/>
                          <w:sz w:val="18"/>
                        </w:rPr>
                        <w:t>)</w:t>
                      </w:r>
                    </w:p>
                  </w:txbxContent>
                </v:textbox>
              </v:shape>
            </w:pict>
          </mc:Fallback>
        </mc:AlternateContent>
      </w:r>
      <w:r w:rsidR="00D96944">
        <w:rPr>
          <w:noProof/>
          <w:sz w:val="16"/>
        </w:rPr>
        <mc:AlternateContent>
          <mc:Choice Requires="wps">
            <w:drawing>
              <wp:anchor distT="45720" distB="45720" distL="114300" distR="114300" simplePos="0" relativeHeight="251641856" behindDoc="0" locked="0" layoutInCell="1" allowOverlap="1" wp14:anchorId="343D8EB8" wp14:editId="3898F5F2">
                <wp:simplePos x="0" y="0"/>
                <wp:positionH relativeFrom="column">
                  <wp:posOffset>3323662</wp:posOffset>
                </wp:positionH>
                <wp:positionV relativeFrom="paragraph">
                  <wp:posOffset>6162603</wp:posOffset>
                </wp:positionV>
                <wp:extent cx="3084195" cy="1404620"/>
                <wp:effectExtent l="0" t="0" r="1905"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404620"/>
                        </a:xfrm>
                        <a:prstGeom prst="rect">
                          <a:avLst/>
                        </a:prstGeom>
                        <a:solidFill>
                          <a:srgbClr val="FFFFFF"/>
                        </a:solidFill>
                        <a:ln w="9525">
                          <a:noFill/>
                          <a:miter lim="800000"/>
                          <a:headEnd/>
                          <a:tailEnd/>
                        </a:ln>
                      </wps:spPr>
                      <wps:txbx>
                        <w:txbxContent>
                          <w:p w14:paraId="204A9890" w14:textId="77777777" w:rsidR="00797FD9" w:rsidRPr="0089580A" w:rsidRDefault="00797FD9" w:rsidP="0089580A">
                            <w:pPr>
                              <w:rPr>
                                <w:b/>
                              </w:rPr>
                            </w:pPr>
                            <w:r w:rsidRPr="0089580A">
                              <w:rPr>
                                <w:b/>
                                <w:sz w:val="16"/>
                              </w:rPr>
                              <w:t xml:space="preserve">Figure </w:t>
                            </w:r>
                            <w:r>
                              <w:rPr>
                                <w:b/>
                                <w:sz w:val="16"/>
                              </w:rPr>
                              <w:t>3</w:t>
                            </w:r>
                            <w:r w:rsidRPr="0089580A">
                              <w:rPr>
                                <w:b/>
                                <w:sz w:val="16"/>
                              </w:rPr>
                              <w:t>: Age ran</w:t>
                            </w:r>
                            <w:r>
                              <w:rPr>
                                <w:b/>
                                <w:sz w:val="16"/>
                              </w:rPr>
                              <w:t>ge of Assembly participants (n=105</w:t>
                            </w:r>
                            <w:r w:rsidRPr="0089580A">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D8EB8" id="_x0000_s1035" type="#_x0000_t202" style="position:absolute;margin-left:261.7pt;margin-top:485.25pt;width:242.85pt;height:110.6pt;z-index:251641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" stroked="f">
                <v:textbox style="mso-fit-shape-to-text:t">
                  <w:txbxContent>
                    <w:p w14:paraId="204A9890" w14:textId="77777777" w:rsidR="00797FD9" w:rsidRPr="0089580A" w:rsidRDefault="00797FD9" w:rsidP="0089580A">
                      <w:pPr>
                        <w:rPr>
                          <w:b/>
                        </w:rPr>
                      </w:pPr>
                      <w:r w:rsidRPr="0089580A">
                        <w:rPr>
                          <w:b/>
                          <w:sz w:val="16"/>
                        </w:rPr>
                        <w:t xml:space="preserve">Figure </w:t>
                      </w:r>
                      <w:r>
                        <w:rPr>
                          <w:b/>
                          <w:sz w:val="16"/>
                        </w:rPr>
                        <w:t>3</w:t>
                      </w:r>
                      <w:r w:rsidRPr="0089580A">
                        <w:rPr>
                          <w:b/>
                          <w:sz w:val="16"/>
                        </w:rPr>
                        <w:t>: Age ran</w:t>
                      </w:r>
                      <w:r>
                        <w:rPr>
                          <w:b/>
                          <w:sz w:val="16"/>
                        </w:rPr>
                        <w:t>ge of Assembly participants (n=105</w:t>
                      </w:r>
                      <w:r w:rsidRPr="0089580A">
                        <w:rPr>
                          <w:b/>
                          <w:sz w:val="16"/>
                        </w:rPr>
                        <w:t>)</w:t>
                      </w:r>
                    </w:p>
                  </w:txbxContent>
                </v:textbox>
              </v:shape>
            </w:pict>
          </mc:Fallback>
        </mc:AlternateContent>
      </w:r>
      <w:r w:rsidR="00D96944">
        <w:rPr>
          <w:noProof/>
          <w:sz w:val="16"/>
        </w:rPr>
        <mc:AlternateContent>
          <mc:Choice Requires="wps">
            <w:drawing>
              <wp:anchor distT="45720" distB="45720" distL="114300" distR="114300" simplePos="0" relativeHeight="251652096" behindDoc="0" locked="0" layoutInCell="1" allowOverlap="1" wp14:anchorId="5F201B3B" wp14:editId="6DC189DC">
                <wp:simplePos x="0" y="0"/>
                <wp:positionH relativeFrom="column">
                  <wp:posOffset>3282076</wp:posOffset>
                </wp:positionH>
                <wp:positionV relativeFrom="paragraph">
                  <wp:posOffset>3511298</wp:posOffset>
                </wp:positionV>
                <wp:extent cx="3084195" cy="284672"/>
                <wp:effectExtent l="0" t="0" r="1905" b="127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284672"/>
                        </a:xfrm>
                        <a:prstGeom prst="rect">
                          <a:avLst/>
                        </a:prstGeom>
                        <a:solidFill>
                          <a:srgbClr val="FFFFFF"/>
                        </a:solidFill>
                        <a:ln w="9525">
                          <a:noFill/>
                          <a:miter lim="800000"/>
                          <a:headEnd/>
                          <a:tailEnd/>
                        </a:ln>
                      </wps:spPr>
                      <wps:txbx>
                        <w:txbxContent>
                          <w:p w14:paraId="66088AFA" w14:textId="77777777" w:rsidR="00797FD9" w:rsidRPr="0089580A" w:rsidRDefault="00797FD9" w:rsidP="0089580A">
                            <w:pPr>
                              <w:rPr>
                                <w:b/>
                              </w:rPr>
                            </w:pPr>
                            <w:r w:rsidRPr="0089580A">
                              <w:rPr>
                                <w:b/>
                                <w:sz w:val="16"/>
                              </w:rPr>
                              <w:t xml:space="preserve">Figure </w:t>
                            </w:r>
                            <w:r>
                              <w:rPr>
                                <w:b/>
                                <w:sz w:val="16"/>
                              </w:rPr>
                              <w:t>2</w:t>
                            </w:r>
                            <w:r w:rsidRPr="0089580A">
                              <w:rPr>
                                <w:b/>
                                <w:sz w:val="16"/>
                              </w:rPr>
                              <w:t>: Participants’ relationship to the region (n=</w:t>
                            </w:r>
                            <w:r>
                              <w:rPr>
                                <w:b/>
                                <w:sz w:val="16"/>
                              </w:rPr>
                              <w:t>201</w:t>
                            </w:r>
                            <w:r w:rsidRPr="0089580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01B3B" id="_x0000_s1036" type="#_x0000_t202" style="position:absolute;margin-left:258.45pt;margin-top:276.5pt;width:242.85pt;height:22.4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" stroked="f">
                <v:textbox>
                  <w:txbxContent>
                    <w:p w14:paraId="66088AFA" w14:textId="77777777" w:rsidR="00797FD9" w:rsidRPr="0089580A" w:rsidRDefault="00797FD9" w:rsidP="0089580A">
                      <w:pPr>
                        <w:rPr>
                          <w:b/>
                        </w:rPr>
                      </w:pPr>
                      <w:r w:rsidRPr="0089580A">
                        <w:rPr>
                          <w:b/>
                          <w:sz w:val="16"/>
                        </w:rPr>
                        <w:t xml:space="preserve">Figure </w:t>
                      </w:r>
                      <w:r>
                        <w:rPr>
                          <w:b/>
                          <w:sz w:val="16"/>
                        </w:rPr>
                        <w:t>2</w:t>
                      </w:r>
                      <w:r w:rsidRPr="0089580A">
                        <w:rPr>
                          <w:b/>
                          <w:sz w:val="16"/>
                        </w:rPr>
                        <w:t>: Participants’ relationship to the region (n=</w:t>
                      </w:r>
                      <w:r>
                        <w:rPr>
                          <w:b/>
                          <w:sz w:val="16"/>
                        </w:rPr>
                        <w:t>201</w:t>
                      </w:r>
                      <w:r w:rsidRPr="0089580A">
                        <w:rPr>
                          <w:b/>
                          <w:sz w:val="16"/>
                        </w:rPr>
                        <w:t>)</w:t>
                      </w:r>
                    </w:p>
                  </w:txbxContent>
                </v:textbox>
              </v:shape>
            </w:pict>
          </mc:Fallback>
        </mc:AlternateContent>
      </w:r>
      <w:r w:rsidR="0089580A">
        <w:br w:type="page"/>
      </w:r>
    </w:p>
    <w:p w14:paraId="0664200A" w14:textId="77777777" w:rsidR="0050495C" w:rsidRDefault="0050495C" w:rsidP="007E6CEE">
      <w:pPr>
        <w:sectPr w:rsidR="0050495C" w:rsidSect="007E6CEE">
          <w:headerReference w:type="default" r:id="rId57"/>
          <w:footerReference w:type="default" r:id="rId58"/>
          <w:type w:val="continuous"/>
          <w:pgSz w:w="11907" w:h="16840" w:code="9"/>
          <w:pgMar w:top="2268" w:right="1134" w:bottom="1134" w:left="1134" w:header="284" w:footer="284" w:gutter="0"/>
          <w:cols w:space="283"/>
          <w:docGrid w:linePitch="360"/>
        </w:sectPr>
      </w:pPr>
    </w:p>
    <w:p w14:paraId="4A2DC4DF" w14:textId="77777777" w:rsidR="00973F60" w:rsidRPr="00F35FE3" w:rsidRDefault="00973F60" w:rsidP="00973F60">
      <w:pPr>
        <w:pStyle w:val="Heading1TopofPage"/>
        <w:framePr w:wrap="around"/>
        <w:rPr>
          <w:color w:val="520A76" w:themeColor="text2"/>
        </w:rPr>
      </w:pPr>
      <w:bookmarkStart w:id="61" w:name="_Toc496788660"/>
      <w:bookmarkStart w:id="62" w:name="_Toc494702019"/>
      <w:bookmarkStart w:id="63" w:name="_Toc494817579"/>
      <w:bookmarkStart w:id="64" w:name="_Toc495910361"/>
      <w:r w:rsidRPr="00F35FE3">
        <w:rPr>
          <w:color w:val="520A76" w:themeColor="text2"/>
        </w:rPr>
        <w:lastRenderedPageBreak/>
        <w:t>The Partnership’s priority statements</w:t>
      </w:r>
      <w:bookmarkEnd w:id="61"/>
    </w:p>
    <w:p w14:paraId="58E6836A" w14:textId="77777777" w:rsidR="00802F9E" w:rsidRDefault="0091246C" w:rsidP="00802F9E">
      <w:pPr>
        <w:pStyle w:val="BodyText"/>
        <w:sectPr w:rsidR="00802F9E" w:rsidSect="00B83C40">
          <w:headerReference w:type="default" r:id="rId59"/>
          <w:footerReference w:type="default" r:id="rId60"/>
          <w:headerReference w:type="first" r:id="rId61"/>
          <w:footerReference w:type="first" r:id="rId62"/>
          <w:type w:val="continuous"/>
          <w:pgSz w:w="11907" w:h="16840" w:code="9"/>
          <w:pgMar w:top="2268" w:right="1134" w:bottom="1134" w:left="1134" w:header="284" w:footer="284" w:gutter="0"/>
          <w:cols w:space="283"/>
          <w:titlePg/>
          <w:docGrid w:linePitch="360"/>
        </w:sectPr>
      </w:pPr>
      <w:r>
        <w:rPr>
          <w:noProof/>
        </w:rPr>
        <mc:AlternateContent>
          <mc:Choice Requires="wps">
            <w:drawing>
              <wp:anchor distT="0" distB="0" distL="114300" distR="114300" simplePos="0" relativeHeight="251643904" behindDoc="0" locked="0" layoutInCell="1" allowOverlap="1" wp14:anchorId="34D2BE8D" wp14:editId="00D1AB30">
                <wp:simplePos x="0" y="0"/>
                <wp:positionH relativeFrom="column">
                  <wp:posOffset>0</wp:posOffset>
                </wp:positionH>
                <wp:positionV relativeFrom="paragraph">
                  <wp:posOffset>239395</wp:posOffset>
                </wp:positionV>
                <wp:extent cx="5960853" cy="5778030"/>
                <wp:effectExtent l="0" t="0" r="1905" b="0"/>
                <wp:wrapNone/>
                <wp:docPr id="55" name="Text Box 55"/>
                <wp:cNvGraphicFramePr/>
                <a:graphic xmlns:a="http://schemas.openxmlformats.org/drawingml/2006/main">
                  <a:graphicData uri="http://schemas.microsoft.com/office/word/2010/wordprocessingShape">
                    <wps:wsp>
                      <wps:cNvSpPr txBox="1"/>
                      <wps:spPr>
                        <a:xfrm>
                          <a:off x="0" y="0"/>
                          <a:ext cx="5960853" cy="5778030"/>
                        </a:xfrm>
                        <a:prstGeom prst="rect">
                          <a:avLst/>
                        </a:prstGeom>
                        <a:solidFill>
                          <a:schemeClr val="accent4">
                            <a:lumMod val="40000"/>
                            <a:lumOff val="60000"/>
                          </a:schemeClr>
                        </a:solidFill>
                        <a:ln w="6350">
                          <a:noFill/>
                        </a:ln>
                      </wps:spPr>
                      <wps:txbx>
                        <w:txbxContent>
                          <w:p w14:paraId="59FC945A" w14:textId="77777777" w:rsidR="00797FD9" w:rsidRDefault="00797FD9" w:rsidP="00973F60">
                            <w:pPr>
                              <w:pStyle w:val="HighlightBoxText"/>
                              <w:rPr>
                                <w:b/>
                              </w:rPr>
                            </w:pPr>
                          </w:p>
                          <w:p w14:paraId="49D422ED" w14:textId="77777777" w:rsidR="00797FD9" w:rsidRDefault="00797FD9" w:rsidP="00973F60">
                            <w:pPr>
                              <w:pStyle w:val="HighlightBoxText"/>
                              <w:rPr>
                                <w:b/>
                              </w:rPr>
                            </w:pPr>
                          </w:p>
                          <w:p w14:paraId="6A4CBCF4" w14:textId="77777777" w:rsidR="00797FD9" w:rsidRPr="005302AC" w:rsidRDefault="00797FD9" w:rsidP="00CB7C97">
                            <w:pPr>
                              <w:pStyle w:val="HighlightBoxText"/>
                              <w:rPr>
                                <w:b/>
                              </w:rPr>
                            </w:pPr>
                            <w:r w:rsidRPr="00DA19C2">
                              <w:rPr>
                                <w:b/>
                              </w:rPr>
                              <w:t>Statement #1</w:t>
                            </w:r>
                            <w:r w:rsidRPr="005302AC">
                              <w:rPr>
                                <w:b/>
                              </w:rPr>
                              <w:t xml:space="preserve">: </w:t>
                            </w:r>
                            <w:r w:rsidRPr="005302AC">
                              <w:t>It will be easier to get around and across the region by walking, cycling, car and public transport.</w:t>
                            </w:r>
                          </w:p>
                          <w:p w14:paraId="1CF9DB32" w14:textId="77777777" w:rsidR="00797FD9" w:rsidRPr="005302AC" w:rsidRDefault="00797FD9" w:rsidP="00CB7C97">
                            <w:pPr>
                              <w:pStyle w:val="HighlightBoxText"/>
                              <w:rPr>
                                <w:b/>
                              </w:rPr>
                            </w:pPr>
                            <w:r w:rsidRPr="00DA19C2">
                              <w:rPr>
                                <w:b/>
                              </w:rPr>
                              <w:t>Statement #2</w:t>
                            </w:r>
                            <w:r w:rsidRPr="005302AC">
                              <w:rPr>
                                <w:b/>
                              </w:rPr>
                              <w:t xml:space="preserve">: </w:t>
                            </w:r>
                            <w:r w:rsidRPr="005302AC">
                              <w:t>Our region will have affordable and accessible housing for all current and future populations.</w:t>
                            </w:r>
                          </w:p>
                          <w:p w14:paraId="385ADEFD" w14:textId="77777777" w:rsidR="00797FD9" w:rsidRPr="005302AC" w:rsidRDefault="00797FD9" w:rsidP="00CB7C97">
                            <w:pPr>
                              <w:pStyle w:val="HighlightBoxText"/>
                              <w:rPr>
                                <w:b/>
                              </w:rPr>
                            </w:pPr>
                            <w:r w:rsidRPr="00DA19C2">
                              <w:rPr>
                                <w:b/>
                              </w:rPr>
                              <w:t>Statement #3</w:t>
                            </w:r>
                            <w:r w:rsidRPr="005302AC">
                              <w:rPr>
                                <w:b/>
                              </w:rPr>
                              <w:t>:</w:t>
                            </w:r>
                            <w:r w:rsidRPr="005302AC">
                              <w:t xml:space="preserve"> Our young people will be connected to training opportunities and jobs.</w:t>
                            </w:r>
                          </w:p>
                          <w:p w14:paraId="112950E0" w14:textId="77777777" w:rsidR="00797FD9" w:rsidRPr="005302AC" w:rsidRDefault="00797FD9" w:rsidP="00CB7C97">
                            <w:pPr>
                              <w:pStyle w:val="HighlightBoxText"/>
                              <w:rPr>
                                <w:b/>
                              </w:rPr>
                            </w:pPr>
                            <w:r w:rsidRPr="00DA19C2">
                              <w:rPr>
                                <w:b/>
                              </w:rPr>
                              <w:t>Statement #4</w:t>
                            </w:r>
                            <w:r w:rsidRPr="005302AC">
                              <w:rPr>
                                <w:b/>
                              </w:rPr>
                              <w:t xml:space="preserve">: </w:t>
                            </w:r>
                            <w:r w:rsidRPr="005302AC">
                              <w:t>Responsive and seamless health and social services that link together will be available to those who need them most.</w:t>
                            </w:r>
                          </w:p>
                          <w:p w14:paraId="7910675B" w14:textId="77777777" w:rsidR="00797FD9" w:rsidRPr="005302AC" w:rsidRDefault="00797FD9" w:rsidP="00CB7C97">
                            <w:pPr>
                              <w:pStyle w:val="HighlightBoxText"/>
                              <w:rPr>
                                <w:b/>
                              </w:rPr>
                            </w:pPr>
                            <w:r w:rsidRPr="00DA19C2">
                              <w:rPr>
                                <w:b/>
                              </w:rPr>
                              <w:t>Statement #5:</w:t>
                            </w:r>
                            <w:r w:rsidRPr="005302AC">
                              <w:rPr>
                                <w:b/>
                              </w:rPr>
                              <w:t xml:space="preserve"> </w:t>
                            </w:r>
                            <w:r w:rsidRPr="005302AC">
                              <w:t>Our community will feel a sense of connectedness and well-being through participation in recreational activities.</w:t>
                            </w:r>
                          </w:p>
                          <w:p w14:paraId="055A00ED" w14:textId="77777777" w:rsidR="00797FD9" w:rsidRPr="005302AC" w:rsidRDefault="00797FD9" w:rsidP="00CB7C97">
                            <w:pPr>
                              <w:pStyle w:val="HighlightBoxText"/>
                              <w:rPr>
                                <w:b/>
                              </w:rPr>
                            </w:pPr>
                            <w:r w:rsidRPr="00DA19C2">
                              <w:rPr>
                                <w:b/>
                              </w:rPr>
                              <w:t>Statement #6</w:t>
                            </w:r>
                            <w:r w:rsidRPr="005302AC">
                              <w:rPr>
                                <w:b/>
                              </w:rPr>
                              <w:t xml:space="preserve">: </w:t>
                            </w:r>
                            <w:r w:rsidRPr="005302AC">
                              <w:t>Our visitor economy will grow as a result of making our tourist attractions more accessible.</w:t>
                            </w:r>
                          </w:p>
                          <w:p w14:paraId="68E2491B" w14:textId="77777777" w:rsidR="00797FD9" w:rsidRPr="005302AC" w:rsidRDefault="00797FD9" w:rsidP="00CB7C97">
                            <w:pPr>
                              <w:pStyle w:val="HighlightBoxText"/>
                              <w:rPr>
                                <w:b/>
                              </w:rPr>
                            </w:pPr>
                            <w:r w:rsidRPr="00DA19C2">
                              <w:rPr>
                                <w:b/>
                              </w:rPr>
                              <w:t>Statement #7</w:t>
                            </w:r>
                            <w:r w:rsidRPr="005302AC">
                              <w:rPr>
                                <w:b/>
                              </w:rPr>
                              <w:t xml:space="preserve">: </w:t>
                            </w:r>
                            <w:r w:rsidRPr="005302AC">
                              <w:t>Our region will respond to climate change by reducing our carbon footprint and ensuring communities are well-prepared to adapt to the impacts.</w:t>
                            </w:r>
                          </w:p>
                          <w:p w14:paraId="4C1B75D0" w14:textId="77777777" w:rsidR="00797FD9" w:rsidRPr="005302AC" w:rsidRDefault="00797FD9" w:rsidP="00CB7C97">
                            <w:pPr>
                              <w:pStyle w:val="HighlightBoxText"/>
                              <w:rPr>
                                <w:b/>
                              </w:rPr>
                            </w:pPr>
                            <w:r w:rsidRPr="00DA19C2">
                              <w:rPr>
                                <w:b/>
                              </w:rPr>
                              <w:t>Statement #8</w:t>
                            </w:r>
                            <w:r w:rsidRPr="005302AC">
                              <w:rPr>
                                <w:b/>
                              </w:rPr>
                              <w:t xml:space="preserve">: </w:t>
                            </w:r>
                            <w:r w:rsidRPr="005302AC">
                              <w:t>Our regional economy will be boosted by fostering new business opportunities and growth in the research, technology and education sectors.</w:t>
                            </w:r>
                          </w:p>
                          <w:p w14:paraId="548380B5" w14:textId="77777777" w:rsidR="00797FD9" w:rsidRPr="005302AC" w:rsidRDefault="00797FD9" w:rsidP="00CB7C97">
                            <w:pPr>
                              <w:pStyle w:val="HighlightBoxText"/>
                              <w:rPr>
                                <w:b/>
                              </w:rPr>
                            </w:pPr>
                            <w:r w:rsidRPr="00DA19C2">
                              <w:rPr>
                                <w:b/>
                              </w:rPr>
                              <w:t>Statement #9</w:t>
                            </w:r>
                            <w:r w:rsidRPr="005302AC">
                              <w:rPr>
                                <w:b/>
                              </w:rPr>
                              <w:t>:</w:t>
                            </w:r>
                            <w:r w:rsidRPr="005302AC">
                              <w:t xml:space="preserve"> Our natural assets will be protected and accessible for our communities to enjoy.</w:t>
                            </w:r>
                          </w:p>
                          <w:p w14:paraId="53ED78EB" w14:textId="77777777" w:rsidR="00797FD9" w:rsidRDefault="00797FD9" w:rsidP="00CB7C97">
                            <w:pPr>
                              <w:pStyle w:val="HighlightBoxText"/>
                            </w:pPr>
                            <w:r w:rsidRPr="00DA19C2">
                              <w:rPr>
                                <w:b/>
                              </w:rPr>
                              <w:t>Statement #10</w:t>
                            </w:r>
                            <w:r w:rsidRPr="00DA19C2">
                              <w:t>: Our region caters for people of all abilities including age, culture, language and physical ability.</w:t>
                            </w:r>
                          </w:p>
                          <w:p w14:paraId="5844AF0E" w14:textId="77777777" w:rsidR="00797FD9" w:rsidRDefault="00797FD9" w:rsidP="00973F60"/>
                          <w:p w14:paraId="5DFC8433" w14:textId="77777777" w:rsidR="00797FD9" w:rsidRDefault="00797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D2BE8D" id="Text Box 55" o:spid="_x0000_s1037" type="#_x0000_t202" style="position:absolute;margin-left:0;margin-top:18.85pt;width:469.35pt;height:454.9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" fillcolor="#feefa7 [1303]" stroked="f" strokeweight=".5pt">
                <v:textbox>
                  <w:txbxContent>
                    <w:p w14:paraId="59FC945A" w14:textId="77777777" w:rsidR="00797FD9" w:rsidRDefault="00797FD9" w:rsidP="00973F60">
                      <w:pPr>
                        <w:pStyle w:val="HighlightBoxText"/>
                        <w:rPr>
                          <w:b/>
                        </w:rPr>
                      </w:pPr>
                    </w:p>
                    <w:p w14:paraId="49D422ED" w14:textId="77777777" w:rsidR="00797FD9" w:rsidRDefault="00797FD9" w:rsidP="00973F60">
                      <w:pPr>
                        <w:pStyle w:val="HighlightBoxText"/>
                        <w:rPr>
                          <w:b/>
                        </w:rPr>
                      </w:pPr>
                    </w:p>
                    <w:p w14:paraId="6A4CBCF4" w14:textId="77777777" w:rsidR="00797FD9" w:rsidRPr="005302AC" w:rsidRDefault="00797FD9" w:rsidP="00CB7C97">
                      <w:pPr>
                        <w:pStyle w:val="HighlightBoxText"/>
                        <w:rPr>
                          <w:b/>
                        </w:rPr>
                      </w:pPr>
                      <w:r w:rsidRPr="00DA19C2">
                        <w:rPr>
                          <w:b/>
                        </w:rPr>
                        <w:t>Statement #1</w:t>
                      </w:r>
                      <w:r w:rsidRPr="005302AC">
                        <w:rPr>
                          <w:b/>
                        </w:rPr>
                        <w:t xml:space="preserve">: </w:t>
                      </w:r>
                      <w:r w:rsidRPr="005302AC">
                        <w:t>It will be easier to get around and across the region by walking, cycling, car and public transport.</w:t>
                      </w:r>
                    </w:p>
                    <w:p w14:paraId="1CF9DB32" w14:textId="77777777" w:rsidR="00797FD9" w:rsidRPr="005302AC" w:rsidRDefault="00797FD9" w:rsidP="00CB7C97">
                      <w:pPr>
                        <w:pStyle w:val="HighlightBoxText"/>
                        <w:rPr>
                          <w:b/>
                        </w:rPr>
                      </w:pPr>
                      <w:r w:rsidRPr="00DA19C2">
                        <w:rPr>
                          <w:b/>
                        </w:rPr>
                        <w:t>Statement #2</w:t>
                      </w:r>
                      <w:r w:rsidRPr="005302AC">
                        <w:rPr>
                          <w:b/>
                        </w:rPr>
                        <w:t xml:space="preserve">: </w:t>
                      </w:r>
                      <w:r w:rsidRPr="005302AC">
                        <w:t>Our region will have affordable and accessible housing for all current and future populations.</w:t>
                      </w:r>
                    </w:p>
                    <w:p w14:paraId="385ADEFD" w14:textId="77777777" w:rsidR="00797FD9" w:rsidRPr="005302AC" w:rsidRDefault="00797FD9" w:rsidP="00CB7C97">
                      <w:pPr>
                        <w:pStyle w:val="HighlightBoxText"/>
                        <w:rPr>
                          <w:b/>
                        </w:rPr>
                      </w:pPr>
                      <w:r w:rsidRPr="00DA19C2">
                        <w:rPr>
                          <w:b/>
                        </w:rPr>
                        <w:t>Statement #3</w:t>
                      </w:r>
                      <w:r w:rsidRPr="005302AC">
                        <w:rPr>
                          <w:b/>
                        </w:rPr>
                        <w:t>:</w:t>
                      </w:r>
                      <w:r w:rsidRPr="005302AC">
                        <w:t xml:space="preserve"> Our young people will be connected to training opportunities and jobs.</w:t>
                      </w:r>
                    </w:p>
                    <w:p w14:paraId="112950E0" w14:textId="77777777" w:rsidR="00797FD9" w:rsidRPr="005302AC" w:rsidRDefault="00797FD9" w:rsidP="00CB7C97">
                      <w:pPr>
                        <w:pStyle w:val="HighlightBoxText"/>
                        <w:rPr>
                          <w:b/>
                        </w:rPr>
                      </w:pPr>
                      <w:r w:rsidRPr="00DA19C2">
                        <w:rPr>
                          <w:b/>
                        </w:rPr>
                        <w:t>Statement #4</w:t>
                      </w:r>
                      <w:r w:rsidRPr="005302AC">
                        <w:rPr>
                          <w:b/>
                        </w:rPr>
                        <w:t xml:space="preserve">: </w:t>
                      </w:r>
                      <w:r w:rsidRPr="005302AC">
                        <w:t>Responsive and seamless health and social services that link together will be available to those who need them most.</w:t>
                      </w:r>
                    </w:p>
                    <w:p w14:paraId="7910675B" w14:textId="77777777" w:rsidR="00797FD9" w:rsidRPr="005302AC" w:rsidRDefault="00797FD9" w:rsidP="00CB7C97">
                      <w:pPr>
                        <w:pStyle w:val="HighlightBoxText"/>
                        <w:rPr>
                          <w:b/>
                        </w:rPr>
                      </w:pPr>
                      <w:r w:rsidRPr="00DA19C2">
                        <w:rPr>
                          <w:b/>
                        </w:rPr>
                        <w:t>Statement #5:</w:t>
                      </w:r>
                      <w:r w:rsidRPr="005302AC">
                        <w:rPr>
                          <w:b/>
                        </w:rPr>
                        <w:t xml:space="preserve"> </w:t>
                      </w:r>
                      <w:r w:rsidRPr="005302AC">
                        <w:t>Our community will feel a sense of connectedness and well-being through participation in recreational activities.</w:t>
                      </w:r>
                    </w:p>
                    <w:p w14:paraId="055A00ED" w14:textId="77777777" w:rsidR="00797FD9" w:rsidRPr="005302AC" w:rsidRDefault="00797FD9" w:rsidP="00CB7C97">
                      <w:pPr>
                        <w:pStyle w:val="HighlightBoxText"/>
                        <w:rPr>
                          <w:b/>
                        </w:rPr>
                      </w:pPr>
                      <w:r w:rsidRPr="00DA19C2">
                        <w:rPr>
                          <w:b/>
                        </w:rPr>
                        <w:t>Statement #6</w:t>
                      </w:r>
                      <w:r w:rsidRPr="005302AC">
                        <w:rPr>
                          <w:b/>
                        </w:rPr>
                        <w:t xml:space="preserve">: </w:t>
                      </w:r>
                      <w:r w:rsidRPr="005302AC">
                        <w:t>Our visitor economy will grow as a result of making our tourist attractions more accessible.</w:t>
                      </w:r>
                    </w:p>
                    <w:p w14:paraId="68E2491B" w14:textId="77777777" w:rsidR="00797FD9" w:rsidRPr="005302AC" w:rsidRDefault="00797FD9" w:rsidP="00CB7C97">
                      <w:pPr>
                        <w:pStyle w:val="HighlightBoxText"/>
                        <w:rPr>
                          <w:b/>
                        </w:rPr>
                      </w:pPr>
                      <w:r w:rsidRPr="00DA19C2">
                        <w:rPr>
                          <w:b/>
                        </w:rPr>
                        <w:t>Statement #7</w:t>
                      </w:r>
                      <w:r w:rsidRPr="005302AC">
                        <w:rPr>
                          <w:b/>
                        </w:rPr>
                        <w:t xml:space="preserve">: </w:t>
                      </w:r>
                      <w:r w:rsidRPr="005302AC">
                        <w:t>Our region will respond to climate change by reducing our carbon footprint and ensuring communities are well-prepared to adapt to the impacts.</w:t>
                      </w:r>
                    </w:p>
                    <w:p w14:paraId="4C1B75D0" w14:textId="77777777" w:rsidR="00797FD9" w:rsidRPr="005302AC" w:rsidRDefault="00797FD9" w:rsidP="00CB7C97">
                      <w:pPr>
                        <w:pStyle w:val="HighlightBoxText"/>
                        <w:rPr>
                          <w:b/>
                        </w:rPr>
                      </w:pPr>
                      <w:r w:rsidRPr="00DA19C2">
                        <w:rPr>
                          <w:b/>
                        </w:rPr>
                        <w:t>Statement #8</w:t>
                      </w:r>
                      <w:r w:rsidRPr="005302AC">
                        <w:rPr>
                          <w:b/>
                        </w:rPr>
                        <w:t xml:space="preserve">: </w:t>
                      </w:r>
                      <w:r w:rsidRPr="005302AC">
                        <w:t>Our regional economy will be boosted by fostering new business opportunities and growth in the research, technology and education sectors.</w:t>
                      </w:r>
                    </w:p>
                    <w:p w14:paraId="548380B5" w14:textId="77777777" w:rsidR="00797FD9" w:rsidRPr="005302AC" w:rsidRDefault="00797FD9" w:rsidP="00CB7C97">
                      <w:pPr>
                        <w:pStyle w:val="HighlightBoxText"/>
                        <w:rPr>
                          <w:b/>
                        </w:rPr>
                      </w:pPr>
                      <w:r w:rsidRPr="00DA19C2">
                        <w:rPr>
                          <w:b/>
                        </w:rPr>
                        <w:t>Statement #9</w:t>
                      </w:r>
                      <w:r w:rsidRPr="005302AC">
                        <w:rPr>
                          <w:b/>
                        </w:rPr>
                        <w:t>:</w:t>
                      </w:r>
                      <w:r w:rsidRPr="005302AC">
                        <w:t xml:space="preserve"> Our natural assets will be protected and accessible for our communities to enjoy.</w:t>
                      </w:r>
                    </w:p>
                    <w:p w14:paraId="53ED78EB" w14:textId="77777777" w:rsidR="00797FD9" w:rsidRDefault="00797FD9" w:rsidP="00CB7C97">
                      <w:pPr>
                        <w:pStyle w:val="HighlightBoxText"/>
                      </w:pPr>
                      <w:r w:rsidRPr="00DA19C2">
                        <w:rPr>
                          <w:b/>
                        </w:rPr>
                        <w:t>Statement #10</w:t>
                      </w:r>
                      <w:r w:rsidRPr="00DA19C2">
                        <w:t>: Our region caters for people of all abilities including age, culture, language and physical ability.</w:t>
                      </w:r>
                    </w:p>
                    <w:p w14:paraId="5844AF0E" w14:textId="77777777" w:rsidR="00797FD9" w:rsidRDefault="00797FD9" w:rsidP="00973F60"/>
                    <w:p w14:paraId="5DFC8433" w14:textId="77777777" w:rsidR="00797FD9" w:rsidRDefault="00797FD9"/>
                  </w:txbxContent>
                </v:textbox>
              </v:shape>
            </w:pict>
          </mc:Fallback>
        </mc:AlternateContent>
      </w:r>
      <w:r>
        <w:rPr>
          <w:noProof/>
        </w:rPr>
        <mc:AlternateContent>
          <mc:Choice Requires="wps">
            <w:drawing>
              <wp:anchor distT="0" distB="0" distL="114300" distR="114300" simplePos="0" relativeHeight="251642880" behindDoc="1" locked="0" layoutInCell="1" allowOverlap="1" wp14:anchorId="4F0B46AA" wp14:editId="56C8011F">
                <wp:simplePos x="0" y="0"/>
                <wp:positionH relativeFrom="column">
                  <wp:posOffset>-720090</wp:posOffset>
                </wp:positionH>
                <wp:positionV relativeFrom="paragraph">
                  <wp:posOffset>-1468755</wp:posOffset>
                </wp:positionV>
                <wp:extent cx="7601585" cy="7691120"/>
                <wp:effectExtent l="0" t="0" r="0" b="5080"/>
                <wp:wrapNone/>
                <wp:docPr id="54" name="Rectangle 54"/>
                <wp:cNvGraphicFramePr/>
                <a:graphic xmlns:a="http://schemas.openxmlformats.org/drawingml/2006/main">
                  <a:graphicData uri="http://schemas.microsoft.com/office/word/2010/wordprocessingShape">
                    <wps:wsp>
                      <wps:cNvSpPr/>
                      <wps:spPr>
                        <a:xfrm>
                          <a:off x="0" y="0"/>
                          <a:ext cx="7601585" cy="769112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04A640" id="Rectangle 54" o:spid="_x0000_s1026" style="position:absolute;margin-left:-56.7pt;margin-top:-115.65pt;width:598.55pt;height:605.6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" fillcolor="#feefa7 [1303]" stroked="f" strokeweight="2pt"/>
            </w:pict>
          </mc:Fallback>
        </mc:AlternateContent>
      </w:r>
    </w:p>
    <w:p w14:paraId="1E4C62A2" w14:textId="77777777" w:rsidR="0055696A" w:rsidRPr="00F35FE3" w:rsidRDefault="001A1390" w:rsidP="00802F9E">
      <w:pPr>
        <w:pStyle w:val="Heading1TopofPage"/>
        <w:framePr w:wrap="around"/>
        <w:rPr>
          <w:color w:val="520A76" w:themeColor="text2"/>
        </w:rPr>
      </w:pPr>
      <w:bookmarkStart w:id="65" w:name="_Toc496788661"/>
      <w:r w:rsidRPr="00F35FE3">
        <w:rPr>
          <w:color w:val="520A76" w:themeColor="text2"/>
        </w:rPr>
        <w:lastRenderedPageBreak/>
        <w:t xml:space="preserve">Activity 1 </w:t>
      </w:r>
      <w:r w:rsidR="00D9319E" w:rsidRPr="00F35FE3">
        <w:rPr>
          <w:color w:val="520A76" w:themeColor="text2"/>
        </w:rPr>
        <w:t>–</w:t>
      </w:r>
      <w:r w:rsidRPr="00F35FE3">
        <w:rPr>
          <w:color w:val="520A76" w:themeColor="text2"/>
        </w:rPr>
        <w:t xml:space="preserve"> </w:t>
      </w:r>
      <w:r w:rsidR="00D9319E" w:rsidRPr="00F35FE3">
        <w:rPr>
          <w:color w:val="520A76" w:themeColor="text2"/>
        </w:rPr>
        <w:t>R</w:t>
      </w:r>
      <w:r w:rsidRPr="00F35FE3">
        <w:rPr>
          <w:color w:val="520A76" w:themeColor="text2"/>
        </w:rPr>
        <w:t xml:space="preserve">eviewing </w:t>
      </w:r>
      <w:r w:rsidR="0055696A" w:rsidRPr="00F35FE3">
        <w:rPr>
          <w:color w:val="520A76" w:themeColor="text2"/>
        </w:rPr>
        <w:t>the priorities</w:t>
      </w:r>
      <w:r w:rsidRPr="00F35FE3">
        <w:rPr>
          <w:color w:val="520A76" w:themeColor="text2"/>
        </w:rPr>
        <w:t xml:space="preserve"> for the region</w:t>
      </w:r>
      <w:bookmarkEnd w:id="65"/>
    </w:p>
    <w:bookmarkEnd w:id="62"/>
    <w:bookmarkEnd w:id="63"/>
    <w:bookmarkEnd w:id="64"/>
    <w:p w14:paraId="7370B49E" w14:textId="283F7644" w:rsidR="00CB7C97" w:rsidRDefault="0050495C" w:rsidP="0050495C">
      <w:pPr>
        <w:pStyle w:val="BodyText"/>
      </w:pPr>
      <w:r w:rsidRPr="00A47D9F">
        <w:t xml:space="preserve">Overall participants agreed that </w:t>
      </w:r>
      <w:r w:rsidR="00CB7C97">
        <w:t>nine</w:t>
      </w:r>
      <w:r w:rsidR="00656B61">
        <w:t xml:space="preserve"> of the</w:t>
      </w:r>
      <w:r w:rsidRPr="00A47D9F">
        <w:t xml:space="preserve"> priority statements were key priorities for the </w:t>
      </w:r>
      <w:r w:rsidR="00A36406">
        <w:t>e</w:t>
      </w:r>
      <w:r w:rsidR="00CB7C97">
        <w:t>ast</w:t>
      </w:r>
      <w:r w:rsidRPr="00A47D9F">
        <w:t>.</w:t>
      </w:r>
      <w:r>
        <w:t xml:space="preserve"> </w:t>
      </w:r>
      <w:r w:rsidR="00656B61">
        <w:t>The</w:t>
      </w:r>
      <w:r w:rsidR="00656B61" w:rsidRPr="005302AC">
        <w:t xml:space="preserve"> </w:t>
      </w:r>
      <w:r w:rsidR="00CB7C97" w:rsidRPr="005302AC">
        <w:t>priority ‘</w:t>
      </w:r>
      <w:r w:rsidR="00CB7C97" w:rsidRPr="005302AC">
        <w:rPr>
          <w:i/>
        </w:rPr>
        <w:t xml:space="preserve">our visitor economy will grow as a result of making our tourist attractions more accessible’ </w:t>
      </w:r>
      <w:r w:rsidR="00656B61" w:rsidRPr="00A713A2">
        <w:t>gauged neutral feedback from participant</w:t>
      </w:r>
      <w:r w:rsidR="00524086">
        <w:t>s</w:t>
      </w:r>
      <w:r w:rsidR="00656B61" w:rsidRPr="00A713A2">
        <w:t>, indicating the tourism is not a key priority for the region</w:t>
      </w:r>
      <w:r w:rsidR="00656B61">
        <w:rPr>
          <w:i/>
        </w:rPr>
        <w:t xml:space="preserve">. </w:t>
      </w:r>
    </w:p>
    <w:p w14:paraId="45CE1473" w14:textId="77777777" w:rsidR="0050495C" w:rsidRDefault="002A4243" w:rsidP="0050495C">
      <w:pPr>
        <w:pStyle w:val="BodyText"/>
      </w:pPr>
      <w:r>
        <w:t>Table hosts noted the following key messages from the discussion:</w:t>
      </w:r>
    </w:p>
    <w:p w14:paraId="0DF34DC8" w14:textId="3FB9D001" w:rsidR="00CB7C97" w:rsidRPr="00C43A15" w:rsidRDefault="00B74788" w:rsidP="00CB7C97">
      <w:pPr>
        <w:pStyle w:val="ListBullet"/>
      </w:pPr>
      <w:r>
        <w:t>I</w:t>
      </w:r>
      <w:r w:rsidR="00CB7C97">
        <w:t>mprove</w:t>
      </w:r>
      <w:r w:rsidR="00CB7C97" w:rsidRPr="00C43A15">
        <w:t xml:space="preserve"> the </w:t>
      </w:r>
      <w:r w:rsidR="00656B61">
        <w:t xml:space="preserve">region’s </w:t>
      </w:r>
      <w:r w:rsidR="00CB7C97" w:rsidRPr="00C43A15">
        <w:t>affordability, particularly regarding housing</w:t>
      </w:r>
    </w:p>
    <w:p w14:paraId="49FBA881" w14:textId="2981F094" w:rsidR="00CB7C97" w:rsidRPr="00C43A15" w:rsidRDefault="00B74788" w:rsidP="00CB7C97">
      <w:pPr>
        <w:pStyle w:val="ListBullet"/>
      </w:pPr>
      <w:r>
        <w:t>E</w:t>
      </w:r>
      <w:r w:rsidR="00CB7C97">
        <w:t>nsure</w:t>
      </w:r>
      <w:r w:rsidR="00CB7C97" w:rsidRPr="00C43A15">
        <w:t xml:space="preserve"> there are adequate services, such as health services, and infrastructure </w:t>
      </w:r>
      <w:r w:rsidR="00656B61">
        <w:t>to support a</w:t>
      </w:r>
      <w:r w:rsidR="00CB7C97" w:rsidRPr="00C43A15">
        <w:t xml:space="preserve"> growing population</w:t>
      </w:r>
    </w:p>
    <w:p w14:paraId="567C3534" w14:textId="670C896E" w:rsidR="00CB7C97" w:rsidRPr="00C43A15" w:rsidRDefault="00B74788" w:rsidP="00CB7C97">
      <w:pPr>
        <w:pStyle w:val="ListBullet"/>
      </w:pPr>
      <w:r>
        <w:t>I</w:t>
      </w:r>
      <w:r w:rsidR="00CB7C97">
        <w:t xml:space="preserve">mprove transport </w:t>
      </w:r>
      <w:r w:rsidR="00606CB0">
        <w:t>connectivity and</w:t>
      </w:r>
      <w:r w:rsidR="00656B61">
        <w:t xml:space="preserve"> accessibility </w:t>
      </w:r>
      <w:r w:rsidR="00CB7C97">
        <w:t>across the region including radial public transport options, more parking at train stations</w:t>
      </w:r>
    </w:p>
    <w:p w14:paraId="7611EBA5" w14:textId="45092049" w:rsidR="00CB7C97" w:rsidRPr="00C43A15" w:rsidRDefault="00B74788" w:rsidP="00CB7C97">
      <w:pPr>
        <w:pStyle w:val="ListBullet"/>
      </w:pPr>
      <w:r>
        <w:t>S</w:t>
      </w:r>
      <w:r w:rsidR="00CB7C97">
        <w:t>trengthen</w:t>
      </w:r>
      <w:r w:rsidR="00CB7C97" w:rsidRPr="00C43A15">
        <w:t xml:space="preserve"> social cohesion through education and informal and formal recreation spaces</w:t>
      </w:r>
    </w:p>
    <w:p w14:paraId="288A1E64" w14:textId="09BABC36" w:rsidR="00CB7C97" w:rsidRPr="00C43A15" w:rsidRDefault="00B74788" w:rsidP="00CB7C97">
      <w:pPr>
        <w:pStyle w:val="ListBullet"/>
      </w:pPr>
      <w:r>
        <w:t>M</w:t>
      </w:r>
      <w:r w:rsidR="00CB7C97">
        <w:t xml:space="preserve">ore work is needed to understand the region’s </w:t>
      </w:r>
      <w:r w:rsidR="00A45015">
        <w:t>t</w:t>
      </w:r>
      <w:r w:rsidR="00CB7C97">
        <w:t>ourism products and provide more support for them</w:t>
      </w:r>
    </w:p>
    <w:p w14:paraId="55BCA922" w14:textId="0D27D5B8" w:rsidR="00CB7C97" w:rsidRPr="00C43A15" w:rsidRDefault="00B74788" w:rsidP="00CB7C97">
      <w:pPr>
        <w:pStyle w:val="ListBullet"/>
      </w:pPr>
      <w:r>
        <w:t>C</w:t>
      </w:r>
      <w:r w:rsidR="00CB7C97" w:rsidRPr="00C43A15">
        <w:t>reat</w:t>
      </w:r>
      <w:r w:rsidR="00CB7C97">
        <w:t>e</w:t>
      </w:r>
      <w:r w:rsidR="00CB7C97" w:rsidRPr="00C43A15">
        <w:t xml:space="preserve"> opportunities for young people in the region</w:t>
      </w:r>
      <w:r w:rsidR="00CB7C97">
        <w:t xml:space="preserve">, including options for music, arts and festivals to </w:t>
      </w:r>
      <w:r w:rsidR="00656B61">
        <w:t>retain youth in</w:t>
      </w:r>
      <w:r w:rsidR="00606CB0">
        <w:t>v</w:t>
      </w:r>
      <w:r w:rsidR="00656B61">
        <w:t>olvement</w:t>
      </w:r>
    </w:p>
    <w:p w14:paraId="41B17024" w14:textId="4BB8DF61" w:rsidR="00CB7C97" w:rsidRDefault="00B74788" w:rsidP="00CB7C97">
      <w:pPr>
        <w:pStyle w:val="ListBullet"/>
      </w:pPr>
      <w:r>
        <w:t>E</w:t>
      </w:r>
      <w:r w:rsidR="00CB7C97">
        <w:t>nsure</w:t>
      </w:r>
      <w:r w:rsidR="00CB7C97" w:rsidRPr="00C43A15">
        <w:t xml:space="preserve"> development is balanced to protect the character and amenity of the region</w:t>
      </w:r>
    </w:p>
    <w:p w14:paraId="4F27F968" w14:textId="470EC8A4" w:rsidR="00A36406" w:rsidRDefault="00B74788" w:rsidP="00A36406">
      <w:pPr>
        <w:pStyle w:val="ListBullet"/>
      </w:pPr>
      <w:r>
        <w:t>E</w:t>
      </w:r>
      <w:r w:rsidR="00A36406">
        <w:t>nsure</w:t>
      </w:r>
      <w:r w:rsidR="00A36406" w:rsidRPr="00C43A15">
        <w:t xml:space="preserve"> the priorities for the region are measurable</w:t>
      </w:r>
      <w:r w:rsidR="00A36406">
        <w:t>, meaningful</w:t>
      </w:r>
      <w:r w:rsidR="00A36406" w:rsidRPr="00C43A15">
        <w:t xml:space="preserve"> and achievable.</w:t>
      </w:r>
    </w:p>
    <w:p w14:paraId="4B97ECF0" w14:textId="0A25F41A" w:rsidR="00CB7C97" w:rsidRPr="00A159A6" w:rsidRDefault="00CB7C97" w:rsidP="00CB7C97">
      <w:pPr>
        <w:pStyle w:val="BodyText"/>
      </w:pPr>
      <w:r>
        <w:rPr>
          <w:u w:val="single"/>
        </w:rPr>
        <w:br w:type="column"/>
      </w:r>
      <w:r w:rsidR="00656B61">
        <w:t>Pa</w:t>
      </w:r>
      <w:r w:rsidR="00606CB0">
        <w:t>r</w:t>
      </w:r>
      <w:r w:rsidR="00656B61">
        <w:t xml:space="preserve">ticipants felt community safety </w:t>
      </w:r>
      <w:r w:rsidRPr="00A159A6">
        <w:t xml:space="preserve">was missing from the priority </w:t>
      </w:r>
      <w:r w:rsidR="00606CB0" w:rsidRPr="00A159A6">
        <w:t>statements</w:t>
      </w:r>
      <w:r w:rsidR="00606CB0">
        <w:t xml:space="preserve"> and</w:t>
      </w:r>
      <w:r w:rsidR="00656B61">
        <w:t xml:space="preserve"> asked </w:t>
      </w:r>
      <w:r w:rsidRPr="00A159A6">
        <w:t>Statement #3 be rephrased to include people of all ages. They also highlighted</w:t>
      </w:r>
      <w:r w:rsidR="00656B61">
        <w:t xml:space="preserve"> that </w:t>
      </w:r>
      <w:r w:rsidR="00656B61" w:rsidRPr="00A159A6">
        <w:t xml:space="preserve">Statement #5 </w:t>
      </w:r>
      <w:r w:rsidR="00216B68">
        <w:t>become broader to include other opportunities</w:t>
      </w:r>
      <w:r w:rsidRPr="00A159A6">
        <w:t xml:space="preserve"> that</w:t>
      </w:r>
      <w:r w:rsidR="00216B68">
        <w:t xml:space="preserve"> foster</w:t>
      </w:r>
      <w:r w:rsidRPr="00A159A6">
        <w:t xml:space="preserve"> community connection</w:t>
      </w:r>
      <w:r w:rsidR="00216B68">
        <w:t xml:space="preserve">. </w:t>
      </w:r>
      <w:r w:rsidRPr="00A159A6">
        <w:t xml:space="preserve"> </w:t>
      </w:r>
    </w:p>
    <w:p w14:paraId="1E698B15" w14:textId="6D122CA9" w:rsidR="00CB7C97" w:rsidRPr="005302AC" w:rsidRDefault="00CB7C97" w:rsidP="00CB7C97">
      <w:pPr>
        <w:pStyle w:val="BodyText"/>
      </w:pPr>
      <w:r w:rsidRPr="005302AC">
        <w:t>Table 1 illustrates that participant</w:t>
      </w:r>
      <w:r w:rsidR="00216B68">
        <w:t>s</w:t>
      </w:r>
      <w:r w:rsidRPr="005302AC">
        <w:t xml:space="preserve"> agreed</w:t>
      </w:r>
      <w:r w:rsidR="00216B68">
        <w:t xml:space="preserve"> the key priority for the region was</w:t>
      </w:r>
      <w:r w:rsidRPr="005302AC">
        <w:t xml:space="preserve"> ‘our natural assets will be protected and accessible for our communities to enjoy’</w:t>
      </w:r>
      <w:r w:rsidR="00216B68">
        <w:t>.</w:t>
      </w:r>
      <w:r w:rsidRPr="005302AC">
        <w:t xml:space="preserve"> Overall priorities relating to </w:t>
      </w:r>
      <w:r w:rsidR="00A36406">
        <w:t>i</w:t>
      </w:r>
      <w:r w:rsidRPr="005302AC">
        <w:t xml:space="preserve">nfrastructure, </w:t>
      </w:r>
      <w:r w:rsidR="00A36406">
        <w:t>e</w:t>
      </w:r>
      <w:r w:rsidRPr="005302AC">
        <w:t xml:space="preserve">nvironment and </w:t>
      </w:r>
      <w:r w:rsidR="00A36406">
        <w:t>s</w:t>
      </w:r>
      <w:r w:rsidRPr="005302AC">
        <w:t xml:space="preserve">ocial </w:t>
      </w:r>
      <w:r w:rsidR="00A36406">
        <w:t>w</w:t>
      </w:r>
      <w:r w:rsidRPr="005302AC">
        <w:t xml:space="preserve">elfare were </w:t>
      </w:r>
      <w:r w:rsidR="00216B68">
        <w:t>also</w:t>
      </w:r>
      <w:r w:rsidR="00216B68" w:rsidRPr="005302AC">
        <w:t xml:space="preserve"> </w:t>
      </w:r>
      <w:r w:rsidRPr="005302AC">
        <w:t xml:space="preserve">key priorities. </w:t>
      </w:r>
    </w:p>
    <w:p w14:paraId="52095A94" w14:textId="77777777" w:rsidR="0050495C" w:rsidRDefault="0050495C" w:rsidP="0050495C">
      <w:pPr>
        <w:pStyle w:val="CaptionImageorFigure"/>
      </w:pPr>
    </w:p>
    <w:p w14:paraId="4BE4B136" w14:textId="77777777" w:rsidR="00FA157B" w:rsidRDefault="00FA157B" w:rsidP="0050495C">
      <w:pPr>
        <w:pStyle w:val="CaptionImageorFigure"/>
        <w:sectPr w:rsidR="00FA157B" w:rsidSect="005D36CA">
          <w:footerReference w:type="first" r:id="rId63"/>
          <w:type w:val="continuous"/>
          <w:pgSz w:w="11907" w:h="16840" w:code="9"/>
          <w:pgMar w:top="2268" w:right="1134" w:bottom="1134" w:left="1134" w:header="284" w:footer="284" w:gutter="0"/>
          <w:cols w:num="2" w:space="283"/>
          <w:titlePg/>
          <w:docGrid w:linePitch="360"/>
        </w:sectPr>
      </w:pPr>
    </w:p>
    <w:p w14:paraId="1F6F4F78" w14:textId="77777777" w:rsidR="00170B68" w:rsidRDefault="00170B68" w:rsidP="0050495C">
      <w:pPr>
        <w:pStyle w:val="CaptionImageorFigure"/>
      </w:pPr>
    </w:p>
    <w:p w14:paraId="0C4862D2" w14:textId="77777777" w:rsidR="00FA157B" w:rsidRDefault="00FA157B" w:rsidP="00170B68">
      <w:pPr>
        <w:pStyle w:val="CaptionImageorFigure"/>
        <w:rPr>
          <w:sz w:val="18"/>
        </w:rPr>
        <w:sectPr w:rsidR="00FA157B" w:rsidSect="005D36CA">
          <w:type w:val="continuous"/>
          <w:pgSz w:w="11907" w:h="16840" w:code="9"/>
          <w:pgMar w:top="2268" w:right="1134" w:bottom="1134" w:left="1134" w:header="284" w:footer="284" w:gutter="0"/>
          <w:cols w:num="2" w:space="283"/>
          <w:titlePg/>
          <w:docGrid w:linePitch="360"/>
        </w:sectPr>
      </w:pPr>
    </w:p>
    <w:p w14:paraId="5003DCEB" w14:textId="77777777" w:rsidR="00CB7C97" w:rsidRDefault="00CB7C97" w:rsidP="00170B68">
      <w:pPr>
        <w:pStyle w:val="CaptionImageorFigure"/>
        <w:rPr>
          <w:sz w:val="18"/>
        </w:rPr>
        <w:sectPr w:rsidR="00CB7C97" w:rsidSect="00A47225">
          <w:type w:val="continuous"/>
          <w:pgSz w:w="11907" w:h="16840" w:code="9"/>
          <w:pgMar w:top="2268" w:right="1134" w:bottom="1134" w:left="1134" w:header="284" w:footer="284" w:gutter="0"/>
          <w:cols w:space="283"/>
          <w:titlePg/>
          <w:docGrid w:linePitch="360"/>
        </w:sectPr>
      </w:pPr>
    </w:p>
    <w:p w14:paraId="3F3EF9EA" w14:textId="2E459D24" w:rsidR="00170B68" w:rsidRDefault="00170B68" w:rsidP="00170B68">
      <w:pPr>
        <w:pStyle w:val="CaptionImageorFigure"/>
        <w:rPr>
          <w:sz w:val="18"/>
        </w:rPr>
      </w:pPr>
      <w:r w:rsidRPr="00DA794F">
        <w:rPr>
          <w:sz w:val="18"/>
        </w:rPr>
        <w:lastRenderedPageBreak/>
        <w:t xml:space="preserve">Table </w:t>
      </w:r>
      <w:r w:rsidRPr="00DA794F">
        <w:rPr>
          <w:sz w:val="18"/>
        </w:rPr>
        <w:fldChar w:fldCharType="begin"/>
      </w:r>
      <w:r w:rsidRPr="00DA794F">
        <w:rPr>
          <w:sz w:val="18"/>
        </w:rPr>
        <w:instrText xml:space="preserve"> SEQ Table \* ARABIC </w:instrText>
      </w:r>
      <w:r w:rsidRPr="00DA794F">
        <w:rPr>
          <w:sz w:val="18"/>
        </w:rPr>
        <w:fldChar w:fldCharType="separate"/>
      </w:r>
      <w:r w:rsidR="00EA5A28">
        <w:rPr>
          <w:noProof/>
          <w:sz w:val="18"/>
        </w:rPr>
        <w:t>1</w:t>
      </w:r>
      <w:r w:rsidRPr="00DA794F">
        <w:rPr>
          <w:noProof/>
          <w:sz w:val="18"/>
        </w:rPr>
        <w:fldChar w:fldCharType="end"/>
      </w:r>
      <w:r w:rsidRPr="00DA794F">
        <w:rPr>
          <w:sz w:val="18"/>
        </w:rPr>
        <w:t xml:space="preserve">: Polling results </w:t>
      </w:r>
      <w:r w:rsidR="00B74788">
        <w:rPr>
          <w:sz w:val="18"/>
        </w:rPr>
        <w:t>responding to the statement</w:t>
      </w:r>
      <w:r w:rsidRPr="00DA794F">
        <w:rPr>
          <w:sz w:val="18"/>
        </w:rPr>
        <w:t xml:space="preserve"> </w:t>
      </w:r>
      <w:r w:rsidR="00C81FA4">
        <w:rPr>
          <w:sz w:val="18"/>
        </w:rPr>
        <w:t>-</w:t>
      </w:r>
      <w:r>
        <w:rPr>
          <w:sz w:val="18"/>
        </w:rPr>
        <w:t xml:space="preserve"> </w:t>
      </w:r>
      <w:r w:rsidR="00A11006">
        <w:rPr>
          <w:sz w:val="18"/>
        </w:rPr>
        <w:t>t</w:t>
      </w:r>
      <w:r w:rsidRPr="00DA794F">
        <w:rPr>
          <w:sz w:val="18"/>
        </w:rPr>
        <w:t>his is a key priority for the region</w:t>
      </w:r>
      <w:r w:rsidR="00C81FA4">
        <w:rPr>
          <w:sz w:val="18"/>
        </w:rPr>
        <w:t>.</w:t>
      </w:r>
    </w:p>
    <w:p w14:paraId="6E0657FA" w14:textId="77777777" w:rsidR="00802F9E" w:rsidRDefault="00170B68" w:rsidP="00170B68">
      <w:pPr>
        <w:pStyle w:val="CaptionImageorFigure"/>
        <w:rPr>
          <w:sz w:val="18"/>
        </w:rPr>
      </w:pPr>
      <w:r>
        <w:rPr>
          <w:sz w:val="18"/>
        </w:rPr>
        <w:t xml:space="preserve">Legend: </w:t>
      </w:r>
      <w:r w:rsidRPr="00DA794F">
        <w:rPr>
          <w:sz w:val="18"/>
        </w:rPr>
        <w:t xml:space="preserve"> 1= Strongly Disagree, 3=Neutral, 5= Strongly Agree.</w:t>
      </w:r>
    </w:p>
    <w:tbl>
      <w:tblPr>
        <w:tblStyle w:val="TableGrid"/>
        <w:tblW w:w="5074" w:type="pct"/>
        <w:tblBorders>
          <w:top w:val="single" w:sz="4" w:space="0" w:color="FDDA24" w:themeColor="accent4"/>
          <w:bottom w:val="single" w:sz="4" w:space="0" w:color="FDDA24" w:themeColor="accent4"/>
          <w:insideH w:val="single" w:sz="4" w:space="0" w:color="FDDA24" w:themeColor="accent4"/>
        </w:tblBorders>
        <w:tblLook w:val="00A0" w:firstRow="1" w:lastRow="0" w:firstColumn="1" w:lastColumn="0" w:noHBand="0" w:noVBand="0"/>
      </w:tblPr>
      <w:tblGrid>
        <w:gridCol w:w="1986"/>
        <w:gridCol w:w="6094"/>
        <w:gridCol w:w="1694"/>
        <w:gridCol w:w="8"/>
      </w:tblGrid>
      <w:tr w:rsidR="00CB7C97" w:rsidRPr="00050253" w14:paraId="7A06F200" w14:textId="77777777" w:rsidTr="00D9319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15" w:type="pct"/>
            <w:shd w:val="clear" w:color="auto" w:fill="FDDA24" w:themeFill="accent4"/>
          </w:tcPr>
          <w:p w14:paraId="046A0716" w14:textId="77777777" w:rsidR="00CB7C97" w:rsidRPr="00050253" w:rsidRDefault="00CB7C97" w:rsidP="00D9319E">
            <w:pPr>
              <w:pStyle w:val="TableHeadingLeft"/>
            </w:pPr>
            <w:r>
              <w:t>Topic</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DDA24" w:themeFill="accent4"/>
          </w:tcPr>
          <w:p w14:paraId="729E94CE" w14:textId="77777777" w:rsidR="00CB7C97" w:rsidRPr="00050253" w:rsidRDefault="00CB7C97" w:rsidP="00D9319E">
            <w:pPr>
              <w:pStyle w:val="TableHeadingLeft"/>
            </w:pPr>
            <w:r>
              <w:t>Priority statement</w:t>
            </w:r>
          </w:p>
        </w:tc>
        <w:tc>
          <w:tcPr>
            <w:tcW w:w="870" w:type="pct"/>
            <w:gridSpan w:val="2"/>
            <w:shd w:val="clear" w:color="auto" w:fill="FDDA24" w:themeFill="accent4"/>
          </w:tcPr>
          <w:p w14:paraId="48BF9D6B" w14:textId="77777777" w:rsidR="00CB7C97" w:rsidRPr="00050253" w:rsidRDefault="00CB7C97" w:rsidP="00D9319E">
            <w:pPr>
              <w:pStyle w:val="TableHeadingLeft"/>
              <w:cnfStyle w:val="100000000000" w:firstRow="1" w:lastRow="0" w:firstColumn="0" w:lastColumn="0" w:oddVBand="0" w:evenVBand="0" w:oddHBand="0" w:evenHBand="0" w:firstRowFirstColumn="0" w:firstRowLastColumn="0" w:lastRowFirstColumn="0" w:lastRowLastColumn="0"/>
            </w:pPr>
            <w:r>
              <w:t>Average score</w:t>
            </w:r>
          </w:p>
        </w:tc>
      </w:tr>
      <w:tr w:rsidR="00CB7C97" w:rsidRPr="00050253" w14:paraId="73E756EE" w14:textId="77777777" w:rsidTr="00D9319E">
        <w:trPr>
          <w:gridAfter w:val="1"/>
          <w:wAfter w:w="4" w:type="pct"/>
        </w:trPr>
        <w:tc>
          <w:tcPr>
            <w:tcW w:w="1015" w:type="pct"/>
            <w:vAlign w:val="center"/>
          </w:tcPr>
          <w:p w14:paraId="777EEBEC" w14:textId="77777777" w:rsidR="00CB7C97" w:rsidRPr="00A159A6" w:rsidRDefault="00CB7C97" w:rsidP="00D9319E">
            <w:pPr>
              <w:rPr>
                <w:rFonts w:cstheme="minorHAnsi"/>
                <w:b/>
                <w:color w:val="000000"/>
              </w:rPr>
            </w:pPr>
            <w:r w:rsidRPr="00A159A6">
              <w:rPr>
                <w:rFonts w:cstheme="minorHAnsi"/>
                <w:b/>
                <w:color w:val="000000"/>
              </w:rPr>
              <w:t>Environment and Infrastructure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5B2DBBBD" w14:textId="77777777" w:rsidR="00CB7C97" w:rsidRPr="00221B86" w:rsidRDefault="00CB7C97" w:rsidP="00D9319E">
            <w:pPr>
              <w:pStyle w:val="BodyText"/>
            </w:pPr>
            <w:r w:rsidRPr="00221B86">
              <w:t xml:space="preserve">Our natural assets will be protected and accessible for our communities to enjoy.  </w:t>
            </w:r>
          </w:p>
        </w:tc>
        <w:tc>
          <w:tcPr>
            <w:tcW w:w="866" w:type="pct"/>
            <w:vAlign w:val="center"/>
          </w:tcPr>
          <w:p w14:paraId="04881702"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4.30</w:t>
            </w:r>
          </w:p>
        </w:tc>
      </w:tr>
      <w:tr w:rsidR="00CB7C97" w:rsidRPr="00050253" w14:paraId="2ADE2603" w14:textId="77777777" w:rsidTr="00D9319E">
        <w:trPr>
          <w:gridAfter w:val="1"/>
          <w:wAfter w:w="4" w:type="pct"/>
        </w:trPr>
        <w:tc>
          <w:tcPr>
            <w:tcW w:w="1015" w:type="pct"/>
            <w:vAlign w:val="center"/>
          </w:tcPr>
          <w:p w14:paraId="0CFED2F0" w14:textId="77777777" w:rsidR="00CB7C97" w:rsidRPr="00A159A6" w:rsidRDefault="00CB7C97" w:rsidP="00D9319E">
            <w:pPr>
              <w:rPr>
                <w:rFonts w:cstheme="minorHAnsi"/>
                <w:b/>
                <w:color w:val="000000"/>
              </w:rPr>
            </w:pPr>
            <w:r w:rsidRPr="00A159A6">
              <w:rPr>
                <w:rFonts w:cstheme="minorHAnsi"/>
                <w:b/>
                <w:color w:val="000000"/>
              </w:rPr>
              <w:t>Health and Social Welfare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26EEF903" w14:textId="77777777" w:rsidR="00CB7C97" w:rsidRPr="00221B86" w:rsidRDefault="00CB7C97" w:rsidP="00D9319E">
            <w:pPr>
              <w:pStyle w:val="BodyText"/>
            </w:pPr>
            <w:r w:rsidRPr="00221B86">
              <w:t xml:space="preserve">Responsive and seamless health and social services that link together will be available to those who need them most.  </w:t>
            </w:r>
          </w:p>
        </w:tc>
        <w:tc>
          <w:tcPr>
            <w:tcW w:w="866" w:type="pct"/>
            <w:vAlign w:val="center"/>
          </w:tcPr>
          <w:p w14:paraId="38D3A7EE"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4.26</w:t>
            </w:r>
          </w:p>
        </w:tc>
      </w:tr>
      <w:tr w:rsidR="00CB7C97" w:rsidRPr="00050253" w14:paraId="16F895CF" w14:textId="77777777" w:rsidTr="00D9319E">
        <w:trPr>
          <w:gridAfter w:val="1"/>
          <w:wAfter w:w="4" w:type="pct"/>
        </w:trPr>
        <w:tc>
          <w:tcPr>
            <w:tcW w:w="1015" w:type="pct"/>
            <w:vAlign w:val="center"/>
          </w:tcPr>
          <w:p w14:paraId="2764FEAF" w14:textId="77777777" w:rsidR="00CB7C97" w:rsidRPr="00A159A6" w:rsidRDefault="00CB7C97" w:rsidP="00D9319E">
            <w:pPr>
              <w:rPr>
                <w:rFonts w:cstheme="minorHAnsi"/>
                <w:b/>
                <w:color w:val="000000"/>
              </w:rPr>
            </w:pPr>
            <w:r w:rsidRPr="00A159A6">
              <w:rPr>
                <w:rFonts w:cstheme="minorHAnsi"/>
                <w:b/>
                <w:color w:val="000000"/>
              </w:rPr>
              <w:t>Infrastructure and Social Welfare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688B3EE3" w14:textId="77777777" w:rsidR="00CB7C97" w:rsidRPr="00221B86" w:rsidRDefault="00CB7C97" w:rsidP="00D9319E">
            <w:pPr>
              <w:pStyle w:val="BodyText"/>
              <w:rPr>
                <w:highlight w:val="yellow"/>
              </w:rPr>
            </w:pPr>
            <w:r w:rsidRPr="00221B86">
              <w:t>Our region caters for people of all abilities including age, culture, language and physical ability.</w:t>
            </w:r>
          </w:p>
        </w:tc>
        <w:tc>
          <w:tcPr>
            <w:tcW w:w="866" w:type="pct"/>
            <w:vAlign w:val="center"/>
          </w:tcPr>
          <w:p w14:paraId="40F876F6"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highlight w:val="yellow"/>
              </w:rPr>
            </w:pPr>
            <w:r w:rsidRPr="005302AC">
              <w:rPr>
                <w:rFonts w:cstheme="minorHAnsi"/>
                <w:b/>
                <w:color w:val="000000"/>
              </w:rPr>
              <w:t>4.17</w:t>
            </w:r>
          </w:p>
        </w:tc>
      </w:tr>
      <w:tr w:rsidR="00CB7C97" w:rsidRPr="00050253" w14:paraId="53752CEB" w14:textId="77777777" w:rsidTr="00D9319E">
        <w:trPr>
          <w:gridAfter w:val="1"/>
          <w:wAfter w:w="4" w:type="pct"/>
        </w:trPr>
        <w:tc>
          <w:tcPr>
            <w:tcW w:w="1015" w:type="pct"/>
            <w:vAlign w:val="center"/>
          </w:tcPr>
          <w:p w14:paraId="5997E2E4" w14:textId="77777777" w:rsidR="00CB7C97" w:rsidRPr="00A159A6" w:rsidRDefault="00CB7C97" w:rsidP="00D9319E">
            <w:pPr>
              <w:rPr>
                <w:rFonts w:cstheme="minorHAnsi"/>
                <w:b/>
                <w:color w:val="000000"/>
              </w:rPr>
            </w:pPr>
            <w:r w:rsidRPr="00A159A6">
              <w:rPr>
                <w:rFonts w:cstheme="minorHAnsi"/>
                <w:b/>
                <w:color w:val="000000"/>
              </w:rPr>
              <w:t>Education, Industry, Jobs and Training</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32E8239D" w14:textId="77777777" w:rsidR="00CB7C97" w:rsidRPr="00221B86" w:rsidRDefault="00CB7C97" w:rsidP="00D9319E">
            <w:pPr>
              <w:pStyle w:val="BodyText"/>
            </w:pPr>
            <w:r w:rsidRPr="00221B86">
              <w:t>Our young people will be connected to training opportunities and jobs.</w:t>
            </w:r>
          </w:p>
        </w:tc>
        <w:tc>
          <w:tcPr>
            <w:tcW w:w="866" w:type="pct"/>
            <w:vAlign w:val="center"/>
          </w:tcPr>
          <w:p w14:paraId="0EAB0F43"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4.14</w:t>
            </w:r>
          </w:p>
        </w:tc>
      </w:tr>
      <w:tr w:rsidR="00CB7C97" w:rsidRPr="00050253" w14:paraId="2B998124" w14:textId="77777777" w:rsidTr="00D9319E">
        <w:trPr>
          <w:gridAfter w:val="1"/>
          <w:wAfter w:w="4" w:type="pct"/>
        </w:trPr>
        <w:tc>
          <w:tcPr>
            <w:tcW w:w="1015" w:type="pct"/>
            <w:vAlign w:val="center"/>
          </w:tcPr>
          <w:p w14:paraId="51491A52" w14:textId="77777777" w:rsidR="00CB7C97" w:rsidRPr="00A159A6" w:rsidRDefault="00CB7C97" w:rsidP="00D9319E">
            <w:pPr>
              <w:rPr>
                <w:rFonts w:cstheme="minorHAnsi"/>
                <w:b/>
                <w:color w:val="000000"/>
              </w:rPr>
            </w:pPr>
            <w:r w:rsidRPr="00A159A6">
              <w:rPr>
                <w:rFonts w:cstheme="minorHAnsi"/>
                <w:b/>
                <w:color w:val="000000"/>
              </w:rPr>
              <w:t>Housing</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7C83ABA7" w14:textId="77777777" w:rsidR="00CB7C97" w:rsidRPr="00221B86" w:rsidRDefault="00CB7C97" w:rsidP="00D9319E">
            <w:pPr>
              <w:pStyle w:val="BodyText"/>
            </w:pPr>
            <w:r w:rsidRPr="00221B86">
              <w:t>Our region will have affordable and accessible housing for all current and future populations.</w:t>
            </w:r>
          </w:p>
        </w:tc>
        <w:tc>
          <w:tcPr>
            <w:tcW w:w="866" w:type="pct"/>
            <w:vAlign w:val="center"/>
          </w:tcPr>
          <w:p w14:paraId="625D2D23"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4.13</w:t>
            </w:r>
          </w:p>
        </w:tc>
      </w:tr>
      <w:tr w:rsidR="00CB7C97" w:rsidRPr="00050253" w14:paraId="20B92261" w14:textId="77777777" w:rsidTr="00D9319E">
        <w:trPr>
          <w:gridAfter w:val="1"/>
          <w:wAfter w:w="4" w:type="pct"/>
        </w:trPr>
        <w:tc>
          <w:tcPr>
            <w:tcW w:w="1015" w:type="pct"/>
            <w:vAlign w:val="center"/>
          </w:tcPr>
          <w:p w14:paraId="3AFC0B5C" w14:textId="77777777" w:rsidR="00CB7C97" w:rsidRPr="00A159A6" w:rsidRDefault="00CB7C97" w:rsidP="00D9319E">
            <w:pPr>
              <w:rPr>
                <w:rFonts w:cstheme="minorHAnsi"/>
                <w:b/>
                <w:color w:val="000000"/>
              </w:rPr>
            </w:pPr>
            <w:r w:rsidRPr="00A159A6">
              <w:rPr>
                <w:rFonts w:cstheme="minorHAnsi"/>
                <w:b/>
                <w:color w:val="000000"/>
              </w:rPr>
              <w:t>Transport</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724C949F" w14:textId="77777777" w:rsidR="00CB7C97" w:rsidRPr="00221B86" w:rsidRDefault="00CB7C97" w:rsidP="00D9319E">
            <w:pPr>
              <w:pStyle w:val="BodyText"/>
            </w:pPr>
            <w:r w:rsidRPr="00221B86">
              <w:t>It will be easier to get around and across the region by walking, cycling, car and public transport.</w:t>
            </w:r>
          </w:p>
        </w:tc>
        <w:tc>
          <w:tcPr>
            <w:tcW w:w="866" w:type="pct"/>
            <w:vAlign w:val="center"/>
          </w:tcPr>
          <w:p w14:paraId="7EEE8D8C"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4.01</w:t>
            </w:r>
          </w:p>
        </w:tc>
      </w:tr>
      <w:tr w:rsidR="00CB7C97" w:rsidRPr="00050253" w14:paraId="4C85C49F" w14:textId="77777777" w:rsidTr="00D9319E">
        <w:trPr>
          <w:gridAfter w:val="1"/>
          <w:wAfter w:w="4" w:type="pct"/>
        </w:trPr>
        <w:tc>
          <w:tcPr>
            <w:tcW w:w="1015" w:type="pct"/>
            <w:vAlign w:val="center"/>
          </w:tcPr>
          <w:p w14:paraId="7968BA14" w14:textId="77777777" w:rsidR="00CB7C97" w:rsidRPr="00A159A6" w:rsidRDefault="00CB7C97" w:rsidP="00D9319E">
            <w:pPr>
              <w:rPr>
                <w:rFonts w:cstheme="minorHAnsi"/>
                <w:b/>
                <w:color w:val="000000"/>
              </w:rPr>
            </w:pPr>
            <w:r w:rsidRPr="00A159A6">
              <w:rPr>
                <w:rFonts w:cstheme="minorHAnsi"/>
                <w:b/>
                <w:color w:val="000000"/>
              </w:rPr>
              <w:t>Education, Industry and Jobs</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41B77F1C" w14:textId="77777777" w:rsidR="00CB7C97" w:rsidRPr="00221B86" w:rsidRDefault="00CB7C97" w:rsidP="00D9319E">
            <w:pPr>
              <w:pStyle w:val="BodyText"/>
              <w:rPr>
                <w:b/>
              </w:rPr>
            </w:pPr>
            <w:r w:rsidRPr="00221B86">
              <w:t>Our regional economy will be boosted by fostering new business opportunities and growth in the research, technology and education sectors.</w:t>
            </w:r>
          </w:p>
        </w:tc>
        <w:tc>
          <w:tcPr>
            <w:tcW w:w="866" w:type="pct"/>
            <w:vAlign w:val="center"/>
          </w:tcPr>
          <w:p w14:paraId="37943A1A"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3.89</w:t>
            </w:r>
          </w:p>
        </w:tc>
      </w:tr>
      <w:tr w:rsidR="00CB7C97" w:rsidRPr="00050253" w14:paraId="363A5D03" w14:textId="77777777" w:rsidTr="00D9319E">
        <w:trPr>
          <w:gridAfter w:val="1"/>
          <w:wAfter w:w="4" w:type="pct"/>
        </w:trPr>
        <w:tc>
          <w:tcPr>
            <w:tcW w:w="1015" w:type="pct"/>
            <w:vAlign w:val="center"/>
          </w:tcPr>
          <w:p w14:paraId="42D4E50C" w14:textId="77777777" w:rsidR="00CB7C97" w:rsidRPr="00A159A6" w:rsidRDefault="00CB7C97" w:rsidP="00D9319E">
            <w:pPr>
              <w:rPr>
                <w:rFonts w:cstheme="minorHAnsi"/>
                <w:b/>
                <w:color w:val="000000"/>
              </w:rPr>
            </w:pPr>
            <w:r w:rsidRPr="00A159A6">
              <w:rPr>
                <w:rFonts w:cstheme="minorHAnsi"/>
                <w:b/>
                <w:color w:val="000000"/>
              </w:rPr>
              <w:t>Health and Social Welfare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7C63DCAA" w14:textId="77777777" w:rsidR="00CB7C97" w:rsidRPr="00221B86" w:rsidRDefault="00CB7C97" w:rsidP="00D9319E">
            <w:pPr>
              <w:pStyle w:val="BodyText"/>
              <w:rPr>
                <w:b/>
              </w:rPr>
            </w:pPr>
            <w:r w:rsidRPr="00221B86">
              <w:t>Our community will feel a sense of connectedness and well-being through participation in recreational activities.</w:t>
            </w:r>
          </w:p>
        </w:tc>
        <w:tc>
          <w:tcPr>
            <w:tcW w:w="866" w:type="pct"/>
            <w:vAlign w:val="center"/>
          </w:tcPr>
          <w:p w14:paraId="1E1567C3"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3.86</w:t>
            </w:r>
          </w:p>
        </w:tc>
      </w:tr>
      <w:tr w:rsidR="00CB7C97" w:rsidRPr="00050253" w14:paraId="0179FED2" w14:textId="77777777" w:rsidTr="00D9319E">
        <w:trPr>
          <w:gridAfter w:val="1"/>
          <w:wAfter w:w="4" w:type="pct"/>
        </w:trPr>
        <w:tc>
          <w:tcPr>
            <w:tcW w:w="1015" w:type="pct"/>
            <w:vAlign w:val="center"/>
          </w:tcPr>
          <w:p w14:paraId="780F0644" w14:textId="77777777" w:rsidR="00CB7C97" w:rsidRPr="00A159A6" w:rsidRDefault="00CB7C97" w:rsidP="00D9319E">
            <w:pPr>
              <w:rPr>
                <w:rFonts w:cstheme="minorHAnsi"/>
                <w:b/>
                <w:color w:val="000000"/>
              </w:rPr>
            </w:pPr>
            <w:r w:rsidRPr="00A159A6">
              <w:rPr>
                <w:rFonts w:cstheme="minorHAnsi"/>
                <w:b/>
                <w:color w:val="000000"/>
              </w:rPr>
              <w:t>Environment</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73705829" w14:textId="77777777" w:rsidR="00CB7C97" w:rsidRPr="00221B86" w:rsidRDefault="00CB7C97" w:rsidP="00D9319E">
            <w:pPr>
              <w:pStyle w:val="BodyText"/>
              <w:rPr>
                <w:b/>
              </w:rPr>
            </w:pPr>
            <w:r w:rsidRPr="00221B86">
              <w:t>Our region will respond to climate change by reducing our carbon footprint and ensuring communities are well-prepared to adapt to the impacts.</w:t>
            </w:r>
          </w:p>
        </w:tc>
        <w:tc>
          <w:tcPr>
            <w:tcW w:w="866" w:type="pct"/>
            <w:vAlign w:val="center"/>
          </w:tcPr>
          <w:p w14:paraId="37F307AB"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3.72</w:t>
            </w:r>
          </w:p>
        </w:tc>
      </w:tr>
      <w:tr w:rsidR="00CB7C97" w:rsidRPr="00050253" w14:paraId="78E4257C" w14:textId="77777777" w:rsidTr="00D9319E">
        <w:trPr>
          <w:gridAfter w:val="1"/>
          <w:wAfter w:w="4" w:type="pct"/>
          <w:trHeight w:val="707"/>
        </w:trPr>
        <w:tc>
          <w:tcPr>
            <w:tcW w:w="1015" w:type="pct"/>
            <w:vAlign w:val="center"/>
          </w:tcPr>
          <w:p w14:paraId="40316DA5" w14:textId="77777777" w:rsidR="00CB7C97" w:rsidRPr="00A159A6" w:rsidRDefault="00CB7C97" w:rsidP="00D9319E">
            <w:pPr>
              <w:rPr>
                <w:rFonts w:cstheme="minorHAnsi"/>
                <w:b/>
                <w:color w:val="000000"/>
              </w:rPr>
            </w:pPr>
            <w:r w:rsidRPr="00A159A6">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FEF7D3" w:themeFill="accent4" w:themeFillTint="33"/>
            <w:vAlign w:val="center"/>
          </w:tcPr>
          <w:p w14:paraId="434824FD" w14:textId="77777777" w:rsidR="00CB7C97" w:rsidRPr="00221B86" w:rsidRDefault="00CB7C97" w:rsidP="00D9319E">
            <w:pPr>
              <w:pStyle w:val="BodyText"/>
            </w:pPr>
            <w:r w:rsidRPr="00221B86">
              <w:t>Our visitor economy will grow as a result of making our tourist attractions more accessible.</w:t>
            </w:r>
          </w:p>
        </w:tc>
        <w:tc>
          <w:tcPr>
            <w:tcW w:w="866" w:type="pct"/>
            <w:vAlign w:val="center"/>
          </w:tcPr>
          <w:p w14:paraId="41BFDF3E" w14:textId="77777777" w:rsidR="00CB7C97" w:rsidRPr="005302AC" w:rsidRDefault="00CB7C97"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5302AC">
              <w:rPr>
                <w:rFonts w:cstheme="minorHAnsi"/>
                <w:b/>
                <w:color w:val="000000"/>
              </w:rPr>
              <w:t>3.36</w:t>
            </w:r>
          </w:p>
        </w:tc>
      </w:tr>
    </w:tbl>
    <w:p w14:paraId="637F0FB0" w14:textId="77777777" w:rsidR="00CB7C97" w:rsidRDefault="00CB7C97" w:rsidP="00170B68">
      <w:pPr>
        <w:pStyle w:val="CaptionImageorFigure"/>
        <w:sectPr w:rsidR="00CB7C97" w:rsidSect="00CB7C97">
          <w:footerReference w:type="first" r:id="rId64"/>
          <w:pgSz w:w="11907" w:h="16840" w:code="9"/>
          <w:pgMar w:top="2268" w:right="1134" w:bottom="1134" w:left="1134" w:header="284" w:footer="284" w:gutter="0"/>
          <w:cols w:space="283"/>
          <w:titlePg/>
          <w:docGrid w:linePitch="360"/>
        </w:sectPr>
      </w:pPr>
    </w:p>
    <w:p w14:paraId="1C89C6B4" w14:textId="77777777" w:rsidR="005D19AC" w:rsidRDefault="005D19AC" w:rsidP="0050495C">
      <w:pPr>
        <w:pStyle w:val="CaptionImageorFigure"/>
        <w:sectPr w:rsidR="005D19AC" w:rsidSect="0050495C">
          <w:headerReference w:type="default" r:id="rId65"/>
          <w:footerReference w:type="default" r:id="rId66"/>
          <w:type w:val="continuous"/>
          <w:pgSz w:w="11907" w:h="16840" w:code="9"/>
          <w:pgMar w:top="2268" w:right="1134" w:bottom="1134" w:left="1134" w:header="284" w:footer="284" w:gutter="0"/>
          <w:cols w:space="283"/>
          <w:docGrid w:linePitch="360"/>
        </w:sectPr>
      </w:pPr>
    </w:p>
    <w:p w14:paraId="6C98B337" w14:textId="77777777" w:rsidR="005D19AC" w:rsidRPr="00F35FE3" w:rsidRDefault="009F3C57" w:rsidP="0029763F">
      <w:pPr>
        <w:pStyle w:val="Heading1TopofPage"/>
        <w:framePr w:wrap="around"/>
        <w:rPr>
          <w:color w:val="520A76" w:themeColor="text2"/>
        </w:rPr>
      </w:pPr>
      <w:bookmarkStart w:id="66" w:name="_Toc496788662"/>
      <w:r w:rsidRPr="00F35FE3">
        <w:rPr>
          <w:color w:val="520A76" w:themeColor="text2"/>
        </w:rPr>
        <w:lastRenderedPageBreak/>
        <w:t xml:space="preserve">Activity 2 </w:t>
      </w:r>
      <w:r w:rsidR="00D9319E" w:rsidRPr="00F35FE3">
        <w:rPr>
          <w:color w:val="520A76" w:themeColor="text2"/>
        </w:rPr>
        <w:t>–</w:t>
      </w:r>
      <w:r w:rsidRPr="00F35FE3">
        <w:rPr>
          <w:color w:val="520A76" w:themeColor="text2"/>
        </w:rPr>
        <w:t xml:space="preserve"> </w:t>
      </w:r>
      <w:r w:rsidR="005D19AC" w:rsidRPr="00F35FE3">
        <w:rPr>
          <w:color w:val="520A76" w:themeColor="text2"/>
        </w:rPr>
        <w:t>How do we achieve the priorities?</w:t>
      </w:r>
      <w:bookmarkEnd w:id="66"/>
    </w:p>
    <w:p w14:paraId="39203E4A" w14:textId="77777777" w:rsidR="005E432B" w:rsidRDefault="005E432B" w:rsidP="005E432B">
      <w:pPr>
        <w:pStyle w:val="BodyText"/>
      </w:pPr>
    </w:p>
    <w:p w14:paraId="250279B9" w14:textId="01529D7E" w:rsidR="005E432B" w:rsidRPr="005E432B" w:rsidRDefault="00FA157B" w:rsidP="005E432B">
      <w:pPr>
        <w:pStyle w:val="BodyText"/>
      </w:pPr>
      <w:r>
        <w:t>A</w:t>
      </w:r>
      <w:r w:rsidR="005E432B" w:rsidRPr="005E432B">
        <w:t>ctions statements pitched by participants on the night and th</w:t>
      </w:r>
      <w:r w:rsidR="00A45015">
        <w:t>r</w:t>
      </w:r>
      <w:r w:rsidR="005E432B" w:rsidRPr="005E432B">
        <w:t xml:space="preserve">ough online engagement </w:t>
      </w:r>
      <w:r>
        <w:t>are</w:t>
      </w:r>
      <w:r w:rsidRPr="005E432B">
        <w:t xml:space="preserve"> </w:t>
      </w:r>
      <w:r w:rsidR="005E432B" w:rsidRPr="005E432B">
        <w:t>summar</w:t>
      </w:r>
      <w:r w:rsidR="00524086">
        <w:t>ised and organised by topic in T</w:t>
      </w:r>
      <w:r w:rsidR="005E432B" w:rsidRPr="005E432B">
        <w:t xml:space="preserve">able 2. </w:t>
      </w:r>
      <w:r>
        <w:t>T</w:t>
      </w:r>
      <w:r w:rsidR="005E432B" w:rsidRPr="005E432B">
        <w:t>he most support</w:t>
      </w:r>
      <w:r>
        <w:t xml:space="preserve">ed ideas are bolded. These ideas were </w:t>
      </w:r>
      <w:r w:rsidR="005E432B" w:rsidRPr="005E432B">
        <w:t xml:space="preserve">submitted for evaluation. The other ideas have been summarised into a few key statements. All ideas pitched on the night are included in Table 4 in the Appendix.  </w:t>
      </w:r>
    </w:p>
    <w:p w14:paraId="6B0463B4" w14:textId="77777777" w:rsidR="005E432B" w:rsidRDefault="005E432B" w:rsidP="005E432B">
      <w:pPr>
        <w:pStyle w:val="CaptionImageorFigure"/>
      </w:pPr>
      <w:r w:rsidRPr="00D1100F">
        <w:t xml:space="preserve">Table </w:t>
      </w:r>
      <w:r>
        <w:t>2</w:t>
      </w:r>
      <w:r w:rsidRPr="00D1100F">
        <w:t>:</w:t>
      </w:r>
      <w:r>
        <w:t xml:space="preserve"> Action statements by topic</w:t>
      </w:r>
    </w:p>
    <w:tbl>
      <w:tblPr>
        <w:tblStyle w:val="PlainTable21"/>
        <w:tblW w:w="0" w:type="auto"/>
        <w:tblLook w:val="04A0" w:firstRow="1" w:lastRow="0" w:firstColumn="1" w:lastColumn="0" w:noHBand="0" w:noVBand="1"/>
      </w:tblPr>
      <w:tblGrid>
        <w:gridCol w:w="9606"/>
      </w:tblGrid>
      <w:tr w:rsidR="00CB7C97" w:rsidRPr="00B160A0" w14:paraId="06619D67" w14:textId="77777777" w:rsidTr="00B160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2271E4C2" w14:textId="77777777" w:rsidR="00CB7C97" w:rsidRPr="005302AC" w:rsidRDefault="00CB7C97" w:rsidP="00CB7C97">
            <w:pPr>
              <w:pStyle w:val="TableHeadingLeft"/>
              <w:rPr>
                <w:rFonts w:ascii="Arial" w:hAnsi="Arial" w:cs="Arial"/>
                <w:b/>
                <w:color w:val="auto"/>
                <w:sz w:val="20"/>
              </w:rPr>
            </w:pPr>
            <w:r w:rsidRPr="005302AC">
              <w:rPr>
                <w:rFonts w:ascii="Arial" w:hAnsi="Arial" w:cs="Arial"/>
                <w:b/>
                <w:color w:val="auto"/>
                <w:sz w:val="20"/>
              </w:rPr>
              <w:t>Economy, industry and jobs (discussed at four tables)</w:t>
            </w:r>
          </w:p>
        </w:tc>
      </w:tr>
      <w:tr w:rsidR="00CB7C97" w14:paraId="192A1EB0"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69E0315C" w14:textId="77777777" w:rsidR="00CB7C97" w:rsidRPr="005302AC" w:rsidRDefault="00CB7C97" w:rsidP="00CB7C97">
            <w:pPr>
              <w:pStyle w:val="TableTextBullet"/>
              <w:rPr>
                <w:rFonts w:ascii="Arial" w:hAnsi="Arial" w:cs="Arial"/>
                <w:sz w:val="20"/>
              </w:rPr>
            </w:pPr>
            <w:r w:rsidRPr="005302AC">
              <w:rPr>
                <w:rFonts w:ascii="Arial" w:hAnsi="Arial" w:cs="Arial"/>
                <w:sz w:val="20"/>
              </w:rPr>
              <w:t>Public and active transport gives mobility and equity of access to jobs, health services, social connectedness and education.</w:t>
            </w:r>
          </w:p>
          <w:p w14:paraId="58D2986C" w14:textId="77777777" w:rsidR="00CB7C97" w:rsidRPr="005302AC" w:rsidRDefault="00CB7C97" w:rsidP="00CB7C97">
            <w:pPr>
              <w:pStyle w:val="TableTextBullet"/>
              <w:rPr>
                <w:rFonts w:ascii="Arial" w:hAnsi="Arial" w:cs="Arial"/>
                <w:sz w:val="20"/>
              </w:rPr>
            </w:pPr>
            <w:r w:rsidRPr="005302AC">
              <w:rPr>
                <w:rFonts w:ascii="Arial" w:hAnsi="Arial" w:cs="Arial"/>
                <w:sz w:val="20"/>
              </w:rPr>
              <w:t>Establish hubs for education, training and industry to promote jobs, entrepreneurship and innovation for now and the future.</w:t>
            </w:r>
          </w:p>
          <w:p w14:paraId="222E46B2" w14:textId="77777777" w:rsidR="00CB7C97" w:rsidRPr="005302AC" w:rsidRDefault="00CB7C97" w:rsidP="00CB7C97">
            <w:pPr>
              <w:pStyle w:val="TableTextBullet"/>
              <w:rPr>
                <w:rFonts w:ascii="Arial" w:hAnsi="Arial" w:cs="Arial"/>
                <w:sz w:val="20"/>
              </w:rPr>
            </w:pPr>
            <w:r w:rsidRPr="005302AC">
              <w:rPr>
                <w:rFonts w:ascii="Arial" w:hAnsi="Arial" w:cs="Arial"/>
                <w:sz w:val="20"/>
              </w:rPr>
              <w:t>Establish apprenticeship hubs to encourage and support both youth and employers to establish and complete apprenticeships.</w:t>
            </w:r>
          </w:p>
          <w:p w14:paraId="645ADDDF" w14:textId="77777777" w:rsidR="00CB7C97" w:rsidRPr="005302AC" w:rsidRDefault="00CB7C97" w:rsidP="00CB7C97">
            <w:pPr>
              <w:pStyle w:val="TableTextBullet"/>
              <w:rPr>
                <w:rFonts w:ascii="Arial" w:hAnsi="Arial" w:cs="Arial"/>
                <w:b w:val="0"/>
                <w:sz w:val="20"/>
              </w:rPr>
            </w:pPr>
            <w:r w:rsidRPr="005302AC">
              <w:rPr>
                <w:rFonts w:ascii="Arial" w:hAnsi="Arial" w:cs="Arial"/>
                <w:sz w:val="20"/>
              </w:rPr>
              <w:t>Identify the employment skills deficits and support training to respond. Map and respond to declining and emerging industries</w:t>
            </w:r>
            <w:r w:rsidRPr="005302AC">
              <w:rPr>
                <w:rFonts w:ascii="Arial" w:hAnsi="Arial" w:cs="Arial"/>
                <w:b w:val="0"/>
                <w:sz w:val="20"/>
              </w:rPr>
              <w:t>.</w:t>
            </w:r>
          </w:p>
          <w:p w14:paraId="0CFEB198" w14:textId="77777777" w:rsidR="00CB7C97" w:rsidRPr="005302AC" w:rsidRDefault="00CB7C97" w:rsidP="00CB7C97">
            <w:pPr>
              <w:pStyle w:val="TableTextBullet"/>
              <w:rPr>
                <w:rFonts w:ascii="Arial" w:hAnsi="Arial" w:cs="Arial"/>
                <w:sz w:val="20"/>
              </w:rPr>
            </w:pPr>
            <w:r w:rsidRPr="005302AC">
              <w:rPr>
                <w:rFonts w:ascii="Arial" w:hAnsi="Arial" w:cs="Arial"/>
                <w:b w:val="0"/>
                <w:sz w:val="20"/>
              </w:rPr>
              <w:t>To upgrade the rundown tourist facilities on the Upper Yarra Ranges, namely the historic peninsula tunnels which are a great tourist attraction in the area. Also</w:t>
            </w:r>
            <w:r w:rsidRPr="005302AC">
              <w:rPr>
                <w:rFonts w:ascii="Arial" w:hAnsi="Arial" w:cs="Arial"/>
                <w:sz w:val="20"/>
              </w:rPr>
              <w:t xml:space="preserve"> </w:t>
            </w:r>
            <w:r w:rsidRPr="005302AC">
              <w:rPr>
                <w:rFonts w:ascii="Arial" w:hAnsi="Arial" w:cs="Arial"/>
                <w:b w:val="0"/>
                <w:sz w:val="20"/>
              </w:rPr>
              <w:t xml:space="preserve">create a world class natured based trails network across the Yarra Ranges that links townships, food and wine producers and drives visitor economy </w:t>
            </w:r>
            <w:r w:rsidRPr="005302AC">
              <w:rPr>
                <w:rFonts w:ascii="Arial" w:hAnsi="Arial" w:cs="Arial"/>
                <w:sz w:val="20"/>
              </w:rPr>
              <w:t xml:space="preserve"> </w:t>
            </w:r>
          </w:p>
          <w:p w14:paraId="21EFD82E"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 xml:space="preserve">Create entrepreneur/new business centres and provide start-up grants with centres in different councils by industry sector </w:t>
            </w:r>
          </w:p>
          <w:p w14:paraId="09452CE3"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Provide relevant education and information to aspiring small business entrepreneurs to ensure they have adequate knowledge to comply with legislative requirements to own a small business.</w:t>
            </w:r>
          </w:p>
          <w:p w14:paraId="3DD7C194" w14:textId="77777777" w:rsidR="00CB7C97" w:rsidRPr="00B160A0" w:rsidRDefault="00CB7C97" w:rsidP="00CB7C97">
            <w:pPr>
              <w:pStyle w:val="TableTextBullet"/>
              <w:rPr>
                <w:b w:val="0"/>
              </w:rPr>
            </w:pPr>
            <w:r w:rsidRPr="005302AC">
              <w:rPr>
                <w:rFonts w:ascii="Arial" w:hAnsi="Arial" w:cs="Arial"/>
                <w:b w:val="0"/>
                <w:sz w:val="20"/>
              </w:rPr>
              <w:t>A season of music festivals aimed at the 18-30 year-olds in our community, involve local sporting and services groups</w:t>
            </w:r>
            <w:r w:rsidRPr="005302AC">
              <w:rPr>
                <w:rFonts w:ascii="Arial" w:hAnsi="Arial" w:cs="Arial"/>
                <w:sz w:val="20"/>
              </w:rPr>
              <w:t>.</w:t>
            </w:r>
          </w:p>
        </w:tc>
      </w:tr>
      <w:tr w:rsidR="00CB7C97" w14:paraId="5D99DAAC" w14:textId="77777777" w:rsidTr="00B160A0">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7FE80A32" w14:textId="77777777" w:rsidR="00CB7C97" w:rsidRPr="00B160A0" w:rsidRDefault="00CB7C97" w:rsidP="00CB7C97">
            <w:pPr>
              <w:pStyle w:val="TableTextBullet"/>
              <w:numPr>
                <w:ilvl w:val="0"/>
                <w:numId w:val="0"/>
              </w:numPr>
              <w:rPr>
                <w:rFonts w:ascii="Arial" w:hAnsi="Arial" w:cs="Arial"/>
                <w:b w:val="0"/>
                <w:sz w:val="20"/>
              </w:rPr>
            </w:pPr>
            <w:r w:rsidRPr="00B160A0">
              <w:rPr>
                <w:rFonts w:ascii="Arial" w:hAnsi="Arial" w:cs="Arial"/>
                <w:b w:val="0"/>
                <w:sz w:val="20"/>
              </w:rPr>
              <w:t>Pre-engagement suggestion for how government, business and community can work together:</w:t>
            </w:r>
          </w:p>
          <w:p w14:paraId="03DC0C37"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Partnerships facilitated between the private, community and public sectors.</w:t>
            </w:r>
          </w:p>
          <w:p w14:paraId="2BCD4AC3"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Clear communication of government plans, and documents written in community-friendly language.</w:t>
            </w:r>
          </w:p>
          <w:p w14:paraId="7DB9D7D4" w14:textId="77777777" w:rsidR="00CB7C97" w:rsidRPr="00B160A0" w:rsidRDefault="00CB7C97" w:rsidP="00CB7C97">
            <w:pPr>
              <w:pStyle w:val="TableTextBullet"/>
              <w:rPr>
                <w:rFonts w:ascii="Arial" w:hAnsi="Arial" w:cs="Arial"/>
                <w:b w:val="0"/>
                <w:sz w:val="20"/>
              </w:rPr>
            </w:pPr>
            <w:r w:rsidRPr="005302AC">
              <w:rPr>
                <w:rFonts w:ascii="Arial" w:hAnsi="Arial" w:cs="Arial"/>
                <w:b w:val="0"/>
                <w:sz w:val="20"/>
              </w:rPr>
              <w:t>Collaboration opportunities between developers and the community.</w:t>
            </w:r>
          </w:p>
        </w:tc>
      </w:tr>
      <w:tr w:rsidR="00CB7C97" w:rsidRPr="00B160A0" w14:paraId="6F9F34CD"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7266DFA8" w14:textId="77777777" w:rsidR="00CB7C97" w:rsidRPr="005302AC" w:rsidRDefault="00CB7C97" w:rsidP="00CB7C97">
            <w:pPr>
              <w:pStyle w:val="TableHeadingLeft"/>
              <w:rPr>
                <w:rFonts w:ascii="Arial" w:hAnsi="Arial" w:cs="Arial"/>
                <w:b/>
                <w:color w:val="auto"/>
                <w:sz w:val="20"/>
              </w:rPr>
            </w:pPr>
            <w:r>
              <w:rPr>
                <w:rFonts w:ascii="Arial" w:hAnsi="Arial" w:cs="Arial"/>
                <w:b/>
                <w:color w:val="auto"/>
                <w:sz w:val="20"/>
              </w:rPr>
              <w:t>Environment</w:t>
            </w:r>
            <w:r w:rsidRPr="005302AC">
              <w:rPr>
                <w:rFonts w:ascii="Arial" w:hAnsi="Arial" w:cs="Arial"/>
                <w:b/>
                <w:color w:val="auto"/>
                <w:sz w:val="20"/>
              </w:rPr>
              <w:t xml:space="preserve"> (discussed at three tables)</w:t>
            </w:r>
          </w:p>
        </w:tc>
      </w:tr>
      <w:tr w:rsidR="00CB7C97" w14:paraId="512FEAB8" w14:textId="77777777" w:rsidTr="00B160A0">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49B99794" w14:textId="77777777" w:rsidR="00CB7C97" w:rsidRPr="00104EEB" w:rsidRDefault="00CB7C97" w:rsidP="00CB7C97">
            <w:pPr>
              <w:pStyle w:val="TableTextBullet"/>
              <w:rPr>
                <w:rFonts w:ascii="Arial" w:hAnsi="Arial" w:cs="Arial"/>
                <w:sz w:val="20"/>
              </w:rPr>
            </w:pPr>
            <w:r w:rsidRPr="00104EEB">
              <w:rPr>
                <w:rFonts w:ascii="Arial" w:hAnsi="Arial" w:cs="Arial"/>
                <w:sz w:val="20"/>
              </w:rPr>
              <w:t>Establish waste management authority to build infrastructure to eliminate landfill similar to Level Crossing Removal Authority.</w:t>
            </w:r>
          </w:p>
          <w:p w14:paraId="6FF8F363" w14:textId="77777777" w:rsidR="00CB7C97" w:rsidRPr="00104EEB" w:rsidRDefault="00CB7C97" w:rsidP="00CB7C97">
            <w:pPr>
              <w:pStyle w:val="TableTextBullet"/>
              <w:rPr>
                <w:rFonts w:ascii="Arial" w:hAnsi="Arial" w:cs="Arial"/>
                <w:sz w:val="20"/>
              </w:rPr>
            </w:pPr>
            <w:r w:rsidRPr="00104EEB">
              <w:rPr>
                <w:rFonts w:ascii="Arial" w:hAnsi="Arial" w:cs="Arial"/>
                <w:sz w:val="20"/>
              </w:rPr>
              <w:t>Devote 50 percent of the environmental levy to restoring the environment for biodiversity, open space or other local priorities.</w:t>
            </w:r>
          </w:p>
          <w:p w14:paraId="3C9E0903" w14:textId="77777777" w:rsidR="00CB7C97" w:rsidRPr="00104EEB" w:rsidRDefault="00CB7C97" w:rsidP="00CB7C97">
            <w:pPr>
              <w:pStyle w:val="TableTextBullet"/>
              <w:rPr>
                <w:rFonts w:ascii="Arial" w:hAnsi="Arial" w:cs="Arial"/>
                <w:sz w:val="20"/>
              </w:rPr>
            </w:pPr>
            <w:r w:rsidRPr="00104EEB">
              <w:rPr>
                <w:rFonts w:ascii="Arial" w:hAnsi="Arial" w:cs="Arial"/>
                <w:sz w:val="20"/>
              </w:rPr>
              <w:t>Establish and invest in a new large recreational and conservation park encouraging visitation and recognising carbon opportunity.</w:t>
            </w:r>
          </w:p>
          <w:p w14:paraId="15CC8F3C"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Develop state wide environmental and water sensitive urban design policies for planning and building system in 2 years.</w:t>
            </w:r>
          </w:p>
          <w:p w14:paraId="639FADC9"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Establish a new regional strategy for the protection and enhancement of the Yarra and Dandenong ranges.</w:t>
            </w:r>
          </w:p>
          <w:p w14:paraId="7FDAF2AC" w14:textId="77777777" w:rsidR="00CB7C97" w:rsidRPr="005302AC" w:rsidRDefault="00CB7C97" w:rsidP="00CB7C97">
            <w:pPr>
              <w:pStyle w:val="TableTextBullet"/>
              <w:rPr>
                <w:rFonts w:ascii="Arial" w:hAnsi="Arial" w:cs="Arial"/>
                <w:b w:val="0"/>
                <w:sz w:val="20"/>
              </w:rPr>
            </w:pPr>
            <w:r w:rsidRPr="005302AC">
              <w:rPr>
                <w:rFonts w:ascii="Arial" w:hAnsi="Arial" w:cs="Arial"/>
                <w:b w:val="0"/>
                <w:sz w:val="20"/>
              </w:rPr>
              <w:t>Encourage a transition from car to public/active transport, for example build more railways and create bus routes to increase the usage of public transport in the area.</w:t>
            </w:r>
          </w:p>
          <w:p w14:paraId="0D9CBDF4" w14:textId="77777777" w:rsidR="00CB7C97" w:rsidRPr="00867754" w:rsidRDefault="00CB7C97" w:rsidP="00CB7C97">
            <w:pPr>
              <w:pStyle w:val="TableTextBullet"/>
              <w:rPr>
                <w:b w:val="0"/>
              </w:rPr>
            </w:pPr>
            <w:r w:rsidRPr="005302AC">
              <w:rPr>
                <w:rFonts w:ascii="Arial" w:hAnsi="Arial" w:cs="Arial"/>
                <w:b w:val="0"/>
                <w:sz w:val="20"/>
              </w:rPr>
              <w:t>The state government should facilitate local government, business, and the community to develop large scale solar and battery projects in our region to ensure energy security and lower electricity prices.</w:t>
            </w:r>
          </w:p>
        </w:tc>
      </w:tr>
      <w:tr w:rsidR="00CB7C97" w14:paraId="5F810A61"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364C6DB6" w14:textId="77777777" w:rsidR="00CB7C97" w:rsidRPr="00B160A0" w:rsidRDefault="00CB7C97" w:rsidP="00CB7C97">
            <w:pPr>
              <w:pStyle w:val="TableTextBullet"/>
              <w:numPr>
                <w:ilvl w:val="0"/>
                <w:numId w:val="0"/>
              </w:numPr>
              <w:rPr>
                <w:rFonts w:ascii="Arial" w:hAnsi="Arial" w:cs="Arial"/>
                <w:b w:val="0"/>
                <w:sz w:val="20"/>
              </w:rPr>
            </w:pPr>
            <w:r w:rsidRPr="00B160A0">
              <w:rPr>
                <w:rFonts w:ascii="Arial" w:hAnsi="Arial" w:cs="Arial"/>
                <w:b w:val="0"/>
                <w:sz w:val="20"/>
              </w:rPr>
              <w:t>Pre-engagement suggestions for how government, business and community can work together:</w:t>
            </w:r>
          </w:p>
          <w:p w14:paraId="2D19A2EE"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Educate the broader community on issues such as diversity and the environment.</w:t>
            </w:r>
          </w:p>
          <w:p w14:paraId="4B8C46B2" w14:textId="77777777" w:rsidR="00CB7C97" w:rsidRPr="00B160A0" w:rsidRDefault="00CB7C97" w:rsidP="00CB7C97">
            <w:pPr>
              <w:pStyle w:val="TableTextBullet"/>
              <w:rPr>
                <w:rFonts w:ascii="Arial" w:hAnsi="Arial" w:cs="Arial"/>
                <w:b w:val="0"/>
                <w:sz w:val="20"/>
              </w:rPr>
            </w:pPr>
            <w:r w:rsidRPr="00104EEB">
              <w:rPr>
                <w:rFonts w:ascii="Arial" w:hAnsi="Arial" w:cs="Arial"/>
                <w:b w:val="0"/>
                <w:sz w:val="20"/>
              </w:rPr>
              <w:t>Provide community programs that encourage social interaction and work towards social cohesion.</w:t>
            </w:r>
          </w:p>
        </w:tc>
      </w:tr>
      <w:tr w:rsidR="00CB7C97" w:rsidRPr="00B160A0" w14:paraId="40278B3C" w14:textId="77777777" w:rsidTr="00B160A0">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747824C5" w14:textId="77777777" w:rsidR="00CB7C97" w:rsidRPr="00104EEB" w:rsidRDefault="00CB7C97" w:rsidP="00CB7C97">
            <w:pPr>
              <w:pStyle w:val="TableHeadingLeft"/>
              <w:rPr>
                <w:rFonts w:ascii="Arial" w:hAnsi="Arial" w:cs="Arial"/>
                <w:b/>
                <w:color w:val="auto"/>
                <w:sz w:val="20"/>
              </w:rPr>
            </w:pPr>
            <w:r w:rsidRPr="00104EEB">
              <w:rPr>
                <w:rFonts w:ascii="Arial" w:hAnsi="Arial" w:cs="Arial"/>
                <w:b/>
                <w:color w:val="auto"/>
                <w:sz w:val="20"/>
              </w:rPr>
              <w:lastRenderedPageBreak/>
              <w:t>Social Welfare (discussed at three tables)</w:t>
            </w:r>
          </w:p>
        </w:tc>
      </w:tr>
      <w:tr w:rsidR="00CB7C97" w14:paraId="0D715810"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48154567" w14:textId="77777777" w:rsidR="00CB7C97" w:rsidRPr="00104EEB" w:rsidRDefault="00CB7C97" w:rsidP="00CB7C97">
            <w:pPr>
              <w:pStyle w:val="TableTextBullet"/>
              <w:rPr>
                <w:rFonts w:ascii="Arial" w:hAnsi="Arial" w:cs="Arial"/>
                <w:sz w:val="20"/>
              </w:rPr>
            </w:pPr>
            <w:r w:rsidRPr="00104EEB">
              <w:rPr>
                <w:rFonts w:ascii="Arial" w:hAnsi="Arial" w:cs="Arial"/>
                <w:sz w:val="20"/>
              </w:rPr>
              <w:t>Transform the delivery of health services so everyone can access them in their own community or nearby.</w:t>
            </w:r>
          </w:p>
          <w:p w14:paraId="73145AA1" w14:textId="77777777" w:rsidR="00CB7C97" w:rsidRPr="00104EEB" w:rsidRDefault="00CB7C97" w:rsidP="00CB7C97">
            <w:pPr>
              <w:pStyle w:val="TableTextBullet"/>
              <w:rPr>
                <w:rFonts w:ascii="Arial" w:hAnsi="Arial" w:cs="Arial"/>
                <w:sz w:val="20"/>
              </w:rPr>
            </w:pPr>
            <w:r w:rsidRPr="00104EEB">
              <w:rPr>
                <w:rFonts w:ascii="Arial" w:hAnsi="Arial" w:cs="Arial"/>
                <w:sz w:val="20"/>
              </w:rPr>
              <w:t>Address affordable living, housing, electricity and gas costs, and provide transport infrastructure with bike paths everywhere.</w:t>
            </w:r>
          </w:p>
          <w:p w14:paraId="6EE5C700" w14:textId="77777777" w:rsidR="00CB7C97" w:rsidRPr="00104EEB" w:rsidRDefault="00CB7C97" w:rsidP="00CB7C97">
            <w:pPr>
              <w:pStyle w:val="TableTextBullet"/>
              <w:rPr>
                <w:rFonts w:ascii="Arial" w:hAnsi="Arial" w:cs="Arial"/>
                <w:sz w:val="20"/>
              </w:rPr>
            </w:pPr>
            <w:r w:rsidRPr="00104EEB">
              <w:rPr>
                <w:rFonts w:ascii="Arial" w:hAnsi="Arial" w:cs="Arial"/>
                <w:sz w:val="20"/>
              </w:rPr>
              <w:t>Establish a bond market to finance social housing and ensure any property development includes affordable accessible housing.</w:t>
            </w:r>
          </w:p>
          <w:p w14:paraId="0010363A"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 xml:space="preserve">Develop ongoing opportunities for inter-generational activities that build social cohesion and reduce ageism, and utilise wealth of experience of older people. </w:t>
            </w:r>
          </w:p>
          <w:p w14:paraId="08FCFFDA"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More Health Hubs are needed for examples a series of culturally attuned holistic health centres focused on Indigenous people.</w:t>
            </w:r>
          </w:p>
          <w:p w14:paraId="6CF00B30"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Eliminate homelessness in the region by 2025 through an integrated approach addressing economic, social, legal and infrastructure constraints, have a regional approach to homelessness.</w:t>
            </w:r>
          </w:p>
          <w:p w14:paraId="4FEA1263"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 xml:space="preserve">Create more recreational spaces for all ages and abilities, and have Apps that provide people with information about them. </w:t>
            </w:r>
          </w:p>
          <w:p w14:paraId="61D04198" w14:textId="77777777" w:rsidR="00CB7C97" w:rsidRPr="00B160A0" w:rsidRDefault="00CB7C97" w:rsidP="00CB7C97">
            <w:pPr>
              <w:pStyle w:val="TableTextBullet"/>
              <w:rPr>
                <w:rFonts w:asciiTheme="minorHAnsi" w:hAnsiTheme="minorHAnsi" w:cstheme="minorHAnsi"/>
                <w:b w:val="0"/>
                <w:sz w:val="20"/>
              </w:rPr>
            </w:pPr>
            <w:r w:rsidRPr="00104EEB">
              <w:rPr>
                <w:rFonts w:ascii="Arial" w:hAnsi="Arial" w:cs="Arial"/>
                <w:b w:val="0"/>
                <w:sz w:val="20"/>
              </w:rPr>
              <w:t>Have legislative requirement that all public infrastructure ensures equitable access for people of all physical abilities i.e., lifts, ramps, stairs at railway stations</w:t>
            </w:r>
          </w:p>
        </w:tc>
      </w:tr>
      <w:tr w:rsidR="00CB7C97" w14:paraId="18941D6E"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504C0A3F" w14:textId="77777777" w:rsidR="00CB7C97" w:rsidRPr="008072C3" w:rsidRDefault="00CB7C97" w:rsidP="00CB7C97">
            <w:pPr>
              <w:pStyle w:val="TableTextBullet"/>
              <w:numPr>
                <w:ilvl w:val="0"/>
                <w:numId w:val="0"/>
              </w:numPr>
              <w:ind w:left="284" w:hanging="171"/>
              <w:rPr>
                <w:rFonts w:asciiTheme="minorHAnsi" w:hAnsiTheme="minorHAnsi" w:cstheme="minorHAnsi"/>
                <w:b w:val="0"/>
                <w:sz w:val="20"/>
              </w:rPr>
            </w:pPr>
            <w:r w:rsidRPr="008072C3">
              <w:rPr>
                <w:rFonts w:asciiTheme="minorHAnsi" w:hAnsiTheme="minorHAnsi" w:cstheme="minorHAnsi"/>
                <w:b w:val="0"/>
                <w:sz w:val="20"/>
              </w:rPr>
              <w:t>Pre-engagement suggestions for how government, business and community can work together:</w:t>
            </w:r>
          </w:p>
          <w:p w14:paraId="1031E1B7"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Provision of a service directory for the region.</w:t>
            </w:r>
          </w:p>
          <w:p w14:paraId="64ACE040"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Facilitation of community-led projects.</w:t>
            </w:r>
          </w:p>
          <w:p w14:paraId="5723EEFC" w14:textId="77777777" w:rsidR="00CB7C97" w:rsidRPr="002C5B17" w:rsidRDefault="00CB7C97" w:rsidP="00CB7C97">
            <w:pPr>
              <w:pStyle w:val="TableTextBullet"/>
            </w:pPr>
            <w:r w:rsidRPr="00104EEB">
              <w:rPr>
                <w:rFonts w:ascii="Arial" w:hAnsi="Arial" w:cs="Arial"/>
                <w:b w:val="0"/>
                <w:sz w:val="20"/>
              </w:rPr>
              <w:t>Provision of funding for community activities, events and services.</w:t>
            </w:r>
          </w:p>
        </w:tc>
      </w:tr>
      <w:tr w:rsidR="00CB7C97" w:rsidRPr="008072C3" w14:paraId="132049F5"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0539BD50" w14:textId="77777777" w:rsidR="00CB7C97" w:rsidRPr="00104EEB" w:rsidRDefault="00CB7C97" w:rsidP="00CB7C97">
            <w:pPr>
              <w:pStyle w:val="TableHeadingLeft"/>
              <w:rPr>
                <w:rFonts w:ascii="Arial" w:hAnsi="Arial" w:cs="Arial"/>
                <w:b/>
                <w:color w:val="auto"/>
                <w:sz w:val="20"/>
              </w:rPr>
            </w:pPr>
            <w:r w:rsidRPr="00104EEB">
              <w:rPr>
                <w:rFonts w:ascii="Arial" w:hAnsi="Arial" w:cs="Arial"/>
                <w:b/>
                <w:color w:val="auto"/>
                <w:sz w:val="20"/>
              </w:rPr>
              <w:t>Infrastructure (discussed at two tables)</w:t>
            </w:r>
          </w:p>
        </w:tc>
      </w:tr>
      <w:tr w:rsidR="00CB7C97" w14:paraId="66C5D539"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58C1EFB4" w14:textId="77777777" w:rsidR="00CB7C97" w:rsidRPr="00104EEB" w:rsidRDefault="00CB7C97" w:rsidP="00CB7C97">
            <w:pPr>
              <w:pStyle w:val="TableTextBullet"/>
              <w:rPr>
                <w:rFonts w:ascii="Arial" w:hAnsi="Arial" w:cs="Arial"/>
                <w:sz w:val="20"/>
              </w:rPr>
            </w:pPr>
            <w:r w:rsidRPr="00104EEB">
              <w:rPr>
                <w:rFonts w:ascii="Arial" w:hAnsi="Arial" w:cs="Arial"/>
                <w:sz w:val="20"/>
              </w:rPr>
              <w:t>All large developments have mandatory inclusionary zoning to ensure a percentage of affordable and social housing.</w:t>
            </w:r>
          </w:p>
          <w:p w14:paraId="2315B2F8"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Establish a transport authority specific to the development and construction of an orbital mass transport system, solely as heavy rail, for the region.</w:t>
            </w:r>
          </w:p>
          <w:p w14:paraId="127FA120"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 xml:space="preserve">Improve the coordination of planning and development process, particularly break down silos between levels and departments of government. </w:t>
            </w:r>
          </w:p>
          <w:p w14:paraId="4554F19C" w14:textId="77777777" w:rsidR="00CB7C97" w:rsidRPr="002C5B17" w:rsidRDefault="00CB7C97" w:rsidP="00CB7C97">
            <w:pPr>
              <w:pStyle w:val="TableTextBullet"/>
              <w:rPr>
                <w:b w:val="0"/>
              </w:rPr>
            </w:pPr>
            <w:r w:rsidRPr="00104EEB">
              <w:rPr>
                <w:rFonts w:ascii="Arial" w:hAnsi="Arial" w:cs="Arial"/>
                <w:b w:val="0"/>
                <w:sz w:val="20"/>
              </w:rPr>
              <w:t>Make sure infrastructure matches demand including development plans that provide the necessary social infrastructure needed to cater for populations, and review public transport provision against population.</w:t>
            </w:r>
            <w:r>
              <w:rPr>
                <w:b w:val="0"/>
              </w:rPr>
              <w:t xml:space="preserve"> </w:t>
            </w:r>
          </w:p>
        </w:tc>
      </w:tr>
      <w:tr w:rsidR="00CB7C97" w14:paraId="4C6ECE44"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4E91C698" w14:textId="77777777" w:rsidR="00CB7C97" w:rsidRPr="008072C3" w:rsidRDefault="00CB7C97" w:rsidP="00CB7C97">
            <w:pPr>
              <w:pStyle w:val="TableTextBullet"/>
              <w:numPr>
                <w:ilvl w:val="0"/>
                <w:numId w:val="0"/>
              </w:numPr>
              <w:rPr>
                <w:rFonts w:ascii="Arial" w:hAnsi="Arial" w:cs="Arial"/>
                <w:b w:val="0"/>
                <w:sz w:val="20"/>
              </w:rPr>
            </w:pPr>
            <w:r w:rsidRPr="008072C3">
              <w:rPr>
                <w:rFonts w:ascii="Arial" w:hAnsi="Arial" w:cs="Arial"/>
                <w:b w:val="0"/>
                <w:sz w:val="20"/>
              </w:rPr>
              <w:t>Pre-engagement suggestion for how government, business and community can work together:</w:t>
            </w:r>
          </w:p>
          <w:p w14:paraId="497C9BB8" w14:textId="77777777" w:rsidR="00CB7C97" w:rsidRPr="00B11C25" w:rsidRDefault="00CB7C97" w:rsidP="00CB7C97">
            <w:pPr>
              <w:pStyle w:val="TableTextBullet"/>
              <w:rPr>
                <w:b w:val="0"/>
              </w:rPr>
            </w:pPr>
            <w:r w:rsidRPr="00104EEB">
              <w:rPr>
                <w:rFonts w:ascii="Arial" w:hAnsi="Arial" w:cs="Arial"/>
                <w:b w:val="0"/>
                <w:sz w:val="20"/>
              </w:rPr>
              <w:t>Facilitation of community-led projects.</w:t>
            </w:r>
          </w:p>
        </w:tc>
      </w:tr>
      <w:tr w:rsidR="00CB7C97" w:rsidRPr="008072C3" w14:paraId="601DB129"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51EBDA2C" w14:textId="77777777" w:rsidR="00CB7C97" w:rsidRPr="00104EEB" w:rsidRDefault="00CB7C97" w:rsidP="00CB7C97">
            <w:pPr>
              <w:pStyle w:val="TableHeadingLeft"/>
              <w:rPr>
                <w:rFonts w:ascii="Arial" w:hAnsi="Arial" w:cs="Arial"/>
                <w:b/>
                <w:color w:val="auto"/>
                <w:sz w:val="20"/>
              </w:rPr>
            </w:pPr>
            <w:r w:rsidRPr="00104EEB">
              <w:rPr>
                <w:rFonts w:ascii="Arial" w:hAnsi="Arial" w:cs="Arial"/>
                <w:b/>
                <w:color w:val="auto"/>
                <w:sz w:val="20"/>
              </w:rPr>
              <w:t>Education and Training (discussed at two tables)</w:t>
            </w:r>
          </w:p>
        </w:tc>
      </w:tr>
      <w:tr w:rsidR="00CB7C97" w14:paraId="4DF3CE65"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6E22504D" w14:textId="77777777" w:rsidR="00CB7C97" w:rsidRPr="00104EEB" w:rsidRDefault="00CB7C97" w:rsidP="00CB7C97">
            <w:pPr>
              <w:pStyle w:val="TableTextBullet"/>
              <w:rPr>
                <w:rFonts w:ascii="Arial" w:hAnsi="Arial" w:cs="Arial"/>
                <w:sz w:val="20"/>
              </w:rPr>
            </w:pPr>
            <w:r w:rsidRPr="00104EEB">
              <w:rPr>
                <w:rFonts w:ascii="Arial" w:hAnsi="Arial" w:cs="Arial"/>
                <w:sz w:val="20"/>
              </w:rPr>
              <w:t>Create youth housing support, job and education hubs.</w:t>
            </w:r>
          </w:p>
          <w:p w14:paraId="356F9515" w14:textId="77777777" w:rsidR="00CB7C97" w:rsidRPr="00104EEB" w:rsidRDefault="00CB7C97" w:rsidP="00CB7C97">
            <w:pPr>
              <w:pStyle w:val="TableTextBullet"/>
              <w:rPr>
                <w:rFonts w:ascii="Arial" w:hAnsi="Arial" w:cs="Arial"/>
                <w:sz w:val="20"/>
              </w:rPr>
            </w:pPr>
            <w:r w:rsidRPr="00104EEB">
              <w:rPr>
                <w:rFonts w:ascii="Arial" w:hAnsi="Arial" w:cs="Arial"/>
                <w:sz w:val="20"/>
              </w:rPr>
              <w:t>Detailed data on projected future needs so students and TAFE’s can choose courses suited to future jobs.</w:t>
            </w:r>
          </w:p>
          <w:p w14:paraId="14B70AE4"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Develop a literacy framework for the region bringing together all levels of government, NGOs including education providers and industry.</w:t>
            </w:r>
          </w:p>
          <w:p w14:paraId="4D299283"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Need the jobs/employment first so bringing industry to the East is essential.</w:t>
            </w:r>
          </w:p>
          <w:p w14:paraId="4EE68295"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 xml:space="preserve">There needs to be equal levels of funding for children with a disability at all schools regardless of whether it is a state or independent school. </w:t>
            </w:r>
          </w:p>
          <w:p w14:paraId="7C2C638B" w14:textId="77777777" w:rsidR="00CB7C97" w:rsidRPr="00B11C25" w:rsidRDefault="00CB7C97" w:rsidP="00CB7C97">
            <w:pPr>
              <w:pStyle w:val="TableTextBullet"/>
              <w:rPr>
                <w:b w:val="0"/>
              </w:rPr>
            </w:pPr>
            <w:r w:rsidRPr="00104EEB">
              <w:rPr>
                <w:rFonts w:ascii="Arial" w:hAnsi="Arial" w:cs="Arial"/>
                <w:b w:val="0"/>
                <w:sz w:val="20"/>
              </w:rPr>
              <w:t>Apprenticeships, career guidance, practical experience and support with tuition fees is essential for young people.</w:t>
            </w:r>
            <w:r>
              <w:rPr>
                <w:b w:val="0"/>
              </w:rPr>
              <w:t xml:space="preserve"> </w:t>
            </w:r>
          </w:p>
        </w:tc>
      </w:tr>
      <w:tr w:rsidR="00CB7C97" w14:paraId="651D3A52"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1D41DF1F" w14:textId="77777777" w:rsidR="00CB7C97" w:rsidRPr="008072C3" w:rsidRDefault="00CB7C97" w:rsidP="00CB7C97">
            <w:pPr>
              <w:pStyle w:val="TableTextBullet"/>
              <w:numPr>
                <w:ilvl w:val="0"/>
                <w:numId w:val="0"/>
              </w:numPr>
              <w:rPr>
                <w:rFonts w:ascii="Arial" w:hAnsi="Arial" w:cs="Arial"/>
                <w:b w:val="0"/>
                <w:sz w:val="20"/>
              </w:rPr>
            </w:pPr>
            <w:r w:rsidRPr="008072C3">
              <w:rPr>
                <w:rFonts w:ascii="Arial" w:hAnsi="Arial" w:cs="Arial"/>
                <w:b w:val="0"/>
                <w:sz w:val="20"/>
              </w:rPr>
              <w:t>Pre-engagement suggestion for how government, business and community can work together:</w:t>
            </w:r>
          </w:p>
          <w:p w14:paraId="0319675B"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Partnerships facilitated between the private, community and public sectors.</w:t>
            </w:r>
          </w:p>
          <w:p w14:paraId="009EBF4A" w14:textId="77777777" w:rsidR="00CB7C97" w:rsidRPr="00B84F44" w:rsidRDefault="00CB7C97" w:rsidP="00CB7C97">
            <w:pPr>
              <w:pStyle w:val="TableTextBullet"/>
              <w:numPr>
                <w:ilvl w:val="0"/>
                <w:numId w:val="0"/>
              </w:numPr>
              <w:ind w:left="284"/>
              <w:rPr>
                <w:b w:val="0"/>
              </w:rPr>
            </w:pPr>
          </w:p>
        </w:tc>
      </w:tr>
      <w:tr w:rsidR="00CB7C97" w:rsidRPr="008072C3" w14:paraId="70E5E404"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2D5354B8" w14:textId="77777777" w:rsidR="00CB7C97" w:rsidRPr="00104EEB" w:rsidRDefault="00CB7C97" w:rsidP="00CB7C97">
            <w:pPr>
              <w:pStyle w:val="TableHeadingLeft"/>
              <w:rPr>
                <w:rFonts w:ascii="Arial" w:hAnsi="Arial" w:cs="Arial"/>
                <w:b/>
                <w:color w:val="auto"/>
                <w:sz w:val="20"/>
              </w:rPr>
            </w:pPr>
            <w:r w:rsidRPr="00104EEB">
              <w:rPr>
                <w:rFonts w:ascii="Arial" w:hAnsi="Arial" w:cs="Arial"/>
                <w:b/>
                <w:color w:val="auto"/>
                <w:sz w:val="20"/>
              </w:rPr>
              <w:lastRenderedPageBreak/>
              <w:t>Health (discussed at two tables)</w:t>
            </w:r>
          </w:p>
        </w:tc>
      </w:tr>
      <w:tr w:rsidR="00CB7C97" w14:paraId="4AAEB69A"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3E69711A" w14:textId="77777777" w:rsidR="00CB7C97" w:rsidRPr="00104EEB" w:rsidRDefault="00CB7C97" w:rsidP="00CB7C97">
            <w:pPr>
              <w:pStyle w:val="TableTextBullet"/>
              <w:rPr>
                <w:rFonts w:ascii="Arial" w:hAnsi="Arial" w:cs="Arial"/>
                <w:sz w:val="20"/>
              </w:rPr>
            </w:pPr>
            <w:r w:rsidRPr="00104EEB">
              <w:rPr>
                <w:rFonts w:ascii="Arial" w:hAnsi="Arial" w:cs="Arial"/>
                <w:sz w:val="20"/>
              </w:rPr>
              <w:t>Establish a network of local integrated health and community services based on the 20-minute cities model.</w:t>
            </w:r>
          </w:p>
          <w:p w14:paraId="6E24D1D4" w14:textId="77777777" w:rsidR="00CB7C97" w:rsidRPr="00104EEB" w:rsidRDefault="00CB7C97" w:rsidP="00CB7C97">
            <w:pPr>
              <w:pStyle w:val="TableTextBullet"/>
              <w:rPr>
                <w:rFonts w:ascii="Arial" w:hAnsi="Arial" w:cs="Arial"/>
                <w:sz w:val="20"/>
              </w:rPr>
            </w:pPr>
            <w:r w:rsidRPr="00104EEB">
              <w:rPr>
                <w:rFonts w:ascii="Arial" w:hAnsi="Arial" w:cs="Arial"/>
                <w:sz w:val="20"/>
              </w:rPr>
              <w:t>Government adopt health in all policies and health impact in planning legislation using a community led approach.</w:t>
            </w:r>
          </w:p>
          <w:p w14:paraId="159294A0"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 xml:space="preserve">Active transport planning will have a big impact on health and improve healthy lifestyles.  Create a series of service transport routes for municipalities e.g. routes to hospitals, routes to headspace, routes to Centrelink, routes to specific activities. </w:t>
            </w:r>
          </w:p>
          <w:p w14:paraId="335C731A"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Empowering citizens with the ability to improve health and social welfare.</w:t>
            </w:r>
          </w:p>
          <w:p w14:paraId="7CB87007" w14:textId="77777777" w:rsidR="00CB7C97" w:rsidRPr="008072C3" w:rsidRDefault="00CB7C97" w:rsidP="00CB7C97">
            <w:pPr>
              <w:pStyle w:val="TableTextBullet"/>
              <w:rPr>
                <w:rFonts w:asciiTheme="minorHAnsi" w:hAnsiTheme="minorHAnsi" w:cstheme="minorHAnsi"/>
                <w:b w:val="0"/>
                <w:sz w:val="20"/>
              </w:rPr>
            </w:pPr>
            <w:r w:rsidRPr="00104EEB">
              <w:rPr>
                <w:rFonts w:ascii="Arial" w:hAnsi="Arial" w:cs="Arial"/>
                <w:b w:val="0"/>
                <w:sz w:val="20"/>
              </w:rPr>
              <w:t>Establish smaller health and social facilities to fit the grass roots community needs, this will stop the clogging of public hospitals.</w:t>
            </w:r>
            <w:r>
              <w:rPr>
                <w:b w:val="0"/>
              </w:rPr>
              <w:t xml:space="preserve"> </w:t>
            </w:r>
          </w:p>
        </w:tc>
      </w:tr>
      <w:tr w:rsidR="00CB7C97" w14:paraId="726E5EDE" w14:textId="77777777" w:rsidTr="00D509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2BA007BD" w14:textId="77777777" w:rsidR="00CB7C97" w:rsidRPr="008072C3" w:rsidRDefault="00CB7C97" w:rsidP="00CB7C97">
            <w:pPr>
              <w:pStyle w:val="TableTextBullet"/>
              <w:numPr>
                <w:ilvl w:val="0"/>
                <w:numId w:val="0"/>
              </w:numPr>
              <w:rPr>
                <w:rFonts w:asciiTheme="minorHAnsi" w:hAnsiTheme="minorHAnsi" w:cstheme="minorHAnsi"/>
                <w:b w:val="0"/>
                <w:sz w:val="20"/>
              </w:rPr>
            </w:pPr>
            <w:r w:rsidRPr="008072C3">
              <w:rPr>
                <w:rFonts w:asciiTheme="minorHAnsi" w:hAnsiTheme="minorHAnsi" w:cstheme="minorHAnsi"/>
                <w:b w:val="0"/>
                <w:sz w:val="20"/>
              </w:rPr>
              <w:t>Pre-engagement suggestion for how government, business and community can work together:</w:t>
            </w:r>
          </w:p>
          <w:p w14:paraId="3555B6AD"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Facilitation of community-led projects.</w:t>
            </w:r>
          </w:p>
          <w:p w14:paraId="344DDC98"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Provision of funding for community activities, events and services.</w:t>
            </w:r>
          </w:p>
          <w:p w14:paraId="2A149394" w14:textId="77777777" w:rsidR="00CB7C97" w:rsidRPr="008072C3" w:rsidRDefault="00CB7C97" w:rsidP="00CB7C97">
            <w:pPr>
              <w:pStyle w:val="TableTextBullet"/>
              <w:rPr>
                <w:rFonts w:asciiTheme="minorHAnsi" w:hAnsiTheme="minorHAnsi" w:cstheme="minorHAnsi"/>
                <w:b w:val="0"/>
                <w:sz w:val="20"/>
              </w:rPr>
            </w:pPr>
            <w:r w:rsidRPr="00104EEB">
              <w:rPr>
                <w:rFonts w:ascii="Arial" w:hAnsi="Arial" w:cs="Arial"/>
                <w:b w:val="0"/>
                <w:sz w:val="20"/>
              </w:rPr>
              <w:t>Provision of a service directory for the region.</w:t>
            </w:r>
          </w:p>
        </w:tc>
      </w:tr>
      <w:tr w:rsidR="00CB7C97" w:rsidRPr="008072C3" w14:paraId="4D13F689" w14:textId="77777777" w:rsidTr="00D5099D">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FDDA24" w:themeFill="accent4"/>
          </w:tcPr>
          <w:p w14:paraId="0F3A5D24" w14:textId="77777777" w:rsidR="00CB7C97" w:rsidRPr="00104EEB" w:rsidRDefault="00CB7C97" w:rsidP="00CB7C97">
            <w:pPr>
              <w:pStyle w:val="TableHeadingLeft"/>
              <w:rPr>
                <w:rFonts w:ascii="Arial" w:hAnsi="Arial" w:cs="Arial"/>
                <w:b/>
                <w:color w:val="auto"/>
                <w:sz w:val="20"/>
              </w:rPr>
            </w:pPr>
            <w:r w:rsidRPr="00104EEB">
              <w:rPr>
                <w:rFonts w:ascii="Arial" w:hAnsi="Arial" w:cs="Arial"/>
                <w:b/>
                <w:color w:val="auto"/>
                <w:sz w:val="20"/>
              </w:rPr>
              <w:t>Transport (discussed at one table)</w:t>
            </w:r>
          </w:p>
        </w:tc>
      </w:tr>
      <w:tr w:rsidR="00CB7C97" w14:paraId="5EC53B44" w14:textId="77777777" w:rsidTr="00D509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11E5B20D" w14:textId="77777777" w:rsidR="00CB7C97" w:rsidRPr="00104EEB" w:rsidRDefault="00CB7C97" w:rsidP="00CB7C97">
            <w:pPr>
              <w:pStyle w:val="TableTextBullet"/>
              <w:rPr>
                <w:rFonts w:ascii="Arial" w:hAnsi="Arial" w:cs="Arial"/>
                <w:sz w:val="20"/>
              </w:rPr>
            </w:pPr>
            <w:r w:rsidRPr="00104EEB">
              <w:rPr>
                <w:rFonts w:ascii="Arial" w:hAnsi="Arial" w:cs="Arial"/>
                <w:sz w:val="20"/>
              </w:rPr>
              <w:t>Timetable free and reliable bus services at transport interchanges connecting key education, health, employment and activity centres.</w:t>
            </w:r>
          </w:p>
          <w:p w14:paraId="33EC4CC1"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Provide minimum bus service with 15-minute frequency on most arterials from early to late each day connecting key education, employment and health sites.</w:t>
            </w:r>
          </w:p>
          <w:p w14:paraId="0B494C27" w14:textId="77777777" w:rsidR="00CB7C97" w:rsidRPr="00104EEB" w:rsidRDefault="00CB7C97" w:rsidP="00CB7C97">
            <w:pPr>
              <w:pStyle w:val="TableTextBullet"/>
              <w:rPr>
                <w:rFonts w:ascii="Arial" w:hAnsi="Arial" w:cs="Arial"/>
                <w:b w:val="0"/>
                <w:sz w:val="20"/>
              </w:rPr>
            </w:pPr>
            <w:r w:rsidRPr="00104EEB">
              <w:rPr>
                <w:rFonts w:ascii="Arial" w:hAnsi="Arial" w:cs="Arial"/>
                <w:b w:val="0"/>
                <w:sz w:val="20"/>
              </w:rPr>
              <w:t>Implement eastern region trails priorities (park of the Regional Recreation Strategy) for visitors, communities, and residents use.</w:t>
            </w:r>
          </w:p>
          <w:p w14:paraId="15FB24F3" w14:textId="77777777" w:rsidR="00CB7C97" w:rsidRPr="00F413E9" w:rsidRDefault="00CB7C97" w:rsidP="00CB7C97">
            <w:pPr>
              <w:pStyle w:val="TableTextBullet"/>
              <w:rPr>
                <w:b w:val="0"/>
              </w:rPr>
            </w:pPr>
            <w:r w:rsidRPr="00104EEB">
              <w:rPr>
                <w:rFonts w:ascii="Arial" w:hAnsi="Arial" w:cs="Arial"/>
                <w:b w:val="0"/>
                <w:sz w:val="20"/>
              </w:rPr>
              <w:t>Increase public transport infrastructure including Bus Rapid Transport systems, duplicating train lines and increasing car parking at stations.</w:t>
            </w:r>
            <w:r>
              <w:rPr>
                <w:b w:val="0"/>
              </w:rPr>
              <w:t xml:space="preserve"> </w:t>
            </w:r>
          </w:p>
        </w:tc>
      </w:tr>
    </w:tbl>
    <w:p w14:paraId="4F7F9A5C" w14:textId="77777777" w:rsidR="005D19AC" w:rsidRDefault="005D19AC" w:rsidP="0050495C">
      <w:pPr>
        <w:pStyle w:val="CaptionImageorFigure"/>
      </w:pPr>
    </w:p>
    <w:p w14:paraId="6D51A285" w14:textId="77777777" w:rsidR="00C712BA" w:rsidRDefault="00C712BA" w:rsidP="0050495C">
      <w:pPr>
        <w:pStyle w:val="CaptionImageorFigure"/>
      </w:pPr>
    </w:p>
    <w:p w14:paraId="6FD4C61E" w14:textId="30F99D25" w:rsidR="00F27E3F" w:rsidRDefault="00F27E3F" w:rsidP="007E6CEE">
      <w:pPr>
        <w:sectPr w:rsidR="00F27E3F" w:rsidSect="005D19AC">
          <w:headerReference w:type="default" r:id="rId67"/>
          <w:footerReference w:type="default" r:id="rId68"/>
          <w:pgSz w:w="11907" w:h="16840" w:code="9"/>
          <w:pgMar w:top="2268" w:right="1134" w:bottom="1134" w:left="1134" w:header="284" w:footer="284" w:gutter="0"/>
          <w:cols w:space="283"/>
          <w:docGrid w:linePitch="360"/>
        </w:sectPr>
      </w:pPr>
    </w:p>
    <w:p w14:paraId="50C16C33" w14:textId="77777777" w:rsidR="008072C3" w:rsidRPr="008072C3" w:rsidRDefault="005D19AC" w:rsidP="008072C3">
      <w:pPr>
        <w:pStyle w:val="Heading1TopofPage"/>
        <w:framePr w:wrap="around"/>
        <w:rPr>
          <w:color w:val="363534" w:themeColor="text1"/>
          <w:sz w:val="20"/>
          <w:szCs w:val="20"/>
        </w:rPr>
      </w:pPr>
      <w:r>
        <w:lastRenderedPageBreak/>
        <w:br w:type="page"/>
      </w:r>
      <w:bookmarkStart w:id="67" w:name="_Toc496788663"/>
      <w:r w:rsidR="009F3C57" w:rsidRPr="00F35FE3">
        <w:rPr>
          <w:color w:val="520A76" w:themeColor="text2"/>
        </w:rPr>
        <w:t xml:space="preserve">Activity 3 </w:t>
      </w:r>
      <w:r w:rsidR="00D9319E" w:rsidRPr="00F35FE3">
        <w:rPr>
          <w:color w:val="520A76" w:themeColor="text2"/>
        </w:rPr>
        <w:t>–</w:t>
      </w:r>
      <w:r w:rsidR="009F3C57" w:rsidRPr="00F35FE3">
        <w:rPr>
          <w:color w:val="520A76" w:themeColor="text2"/>
        </w:rPr>
        <w:t xml:space="preserve"> </w:t>
      </w:r>
      <w:r w:rsidR="00F27E3F" w:rsidRPr="00F35FE3">
        <w:rPr>
          <w:color w:val="520A76" w:themeColor="text2"/>
        </w:rPr>
        <w:t>Evaluating action statements</w:t>
      </w:r>
      <w:bookmarkEnd w:id="67"/>
    </w:p>
    <w:p w14:paraId="2760D1BF" w14:textId="57E29D95" w:rsidR="0020607E" w:rsidRDefault="0020607E" w:rsidP="005E432B">
      <w:pPr>
        <w:pStyle w:val="BodyText"/>
      </w:pPr>
      <w:r>
        <w:t>Participants</w:t>
      </w:r>
      <w:r w:rsidR="00524086">
        <w:t>’</w:t>
      </w:r>
      <w:r>
        <w:t xml:space="preserve"> evaluations of the action statements are illustrated in </w:t>
      </w:r>
      <w:r w:rsidR="005E432B">
        <w:t>Table 3</w:t>
      </w:r>
      <w:r w:rsidRPr="00D1100F">
        <w:t>. Participants</w:t>
      </w:r>
      <w:r w:rsidR="00D9319E">
        <w:t xml:space="preserve"> believed the top three </w:t>
      </w:r>
      <w:r>
        <w:t>important actions were:</w:t>
      </w:r>
    </w:p>
    <w:p w14:paraId="485B5178" w14:textId="1F2E2A80" w:rsidR="00D9319E" w:rsidRPr="00B10024" w:rsidRDefault="00524086" w:rsidP="00D9319E">
      <w:pPr>
        <w:pStyle w:val="ListBullet"/>
      </w:pPr>
      <w:r>
        <w:t>‘T</w:t>
      </w:r>
      <w:r w:rsidR="00D9319E" w:rsidRPr="00B10024">
        <w:t>imetable free</w:t>
      </w:r>
      <w:r>
        <w:t>’</w:t>
      </w:r>
      <w:r w:rsidR="00D9319E" w:rsidRPr="00B10024">
        <w:t xml:space="preserve"> and reliable bus services at transport interchanges connecting key education, health, </w:t>
      </w:r>
      <w:r w:rsidR="00D9319E">
        <w:t>employment and activity centres</w:t>
      </w:r>
    </w:p>
    <w:p w14:paraId="72515490" w14:textId="39064312" w:rsidR="00D9319E" w:rsidRDefault="00524086" w:rsidP="00D9319E">
      <w:pPr>
        <w:pStyle w:val="ListBullet"/>
      </w:pPr>
      <w:r>
        <w:t>T</w:t>
      </w:r>
      <w:r w:rsidR="00D9319E" w:rsidRPr="00B10024">
        <w:t xml:space="preserve">ransform the </w:t>
      </w:r>
      <w:r w:rsidR="00D9319E" w:rsidRPr="008B39F1">
        <w:t>delivery of health services so everyone can access them in</w:t>
      </w:r>
      <w:r w:rsidR="00D9319E">
        <w:t xml:space="preserve"> their own community or nearby</w:t>
      </w:r>
    </w:p>
    <w:p w14:paraId="35260EB3" w14:textId="4E2E32E4" w:rsidR="00D9319E" w:rsidRPr="00B10024" w:rsidRDefault="00524086" w:rsidP="00D9319E">
      <w:pPr>
        <w:pStyle w:val="ListBullet"/>
      </w:pPr>
      <w:r>
        <w:rPr>
          <w:rFonts w:cstheme="minorHAnsi"/>
          <w:bCs/>
          <w:color w:val="000000"/>
        </w:rPr>
        <w:t>E</w:t>
      </w:r>
      <w:r w:rsidR="00D9319E" w:rsidRPr="00B10024">
        <w:rPr>
          <w:rFonts w:cstheme="minorHAnsi"/>
          <w:bCs/>
          <w:color w:val="000000"/>
        </w:rPr>
        <w:t>stablish a network of local integrated health and community services based on the 20-minute cities model</w:t>
      </w:r>
      <w:r w:rsidR="00D9319E">
        <w:rPr>
          <w:rFonts w:cstheme="minorHAnsi"/>
          <w:bCs/>
          <w:color w:val="000000"/>
        </w:rPr>
        <w:t>.</w:t>
      </w:r>
    </w:p>
    <w:p w14:paraId="100EC292" w14:textId="78F7804C" w:rsidR="0020607E" w:rsidRDefault="00DD3ED0" w:rsidP="005E432B">
      <w:pPr>
        <w:pStyle w:val="BodyText"/>
      </w:pPr>
      <w:r>
        <w:t>Action statements regarding i</w:t>
      </w:r>
      <w:r w:rsidR="0020607E" w:rsidRPr="0020607E">
        <w:t xml:space="preserve">nfrastructure and </w:t>
      </w:r>
      <w:r w:rsidR="00A36406">
        <w:t>s</w:t>
      </w:r>
      <w:r w:rsidR="0020607E" w:rsidRPr="0020607E">
        <w:t xml:space="preserve">ocial </w:t>
      </w:r>
      <w:r w:rsidR="00A36406">
        <w:t>w</w:t>
      </w:r>
      <w:r w:rsidR="0020607E" w:rsidRPr="0020607E">
        <w:t xml:space="preserve">elfare were </w:t>
      </w:r>
      <w:r>
        <w:t>voted</w:t>
      </w:r>
      <w:r w:rsidR="0020607E" w:rsidRPr="0020607E">
        <w:t xml:space="preserve"> highest priority, matching the top two key priority topics. In contrast, the actions </w:t>
      </w:r>
      <w:r w:rsidR="000829EB">
        <w:t>responding to</w:t>
      </w:r>
      <w:r w:rsidR="0020607E" w:rsidRPr="0020607E">
        <w:t xml:space="preserve"> </w:t>
      </w:r>
      <w:r w:rsidR="000829EB">
        <w:t>h</w:t>
      </w:r>
      <w:r w:rsidR="0020607E" w:rsidRPr="0020607E">
        <w:t xml:space="preserve">ousing, </w:t>
      </w:r>
      <w:r w:rsidR="000829EB">
        <w:t>another</w:t>
      </w:r>
      <w:r w:rsidR="0020607E" w:rsidRPr="0020607E">
        <w:t xml:space="preserve"> key </w:t>
      </w:r>
      <w:r w:rsidR="000829EB">
        <w:t xml:space="preserve">priority </w:t>
      </w:r>
      <w:r w:rsidR="0020607E" w:rsidRPr="0020607E">
        <w:t>topic</w:t>
      </w:r>
      <w:r w:rsidR="000829EB">
        <w:t xml:space="preserve">, </w:t>
      </w:r>
      <w:r w:rsidR="0020607E" w:rsidRPr="0020607E">
        <w:t xml:space="preserve">received mixed responses from participants. </w:t>
      </w:r>
    </w:p>
    <w:p w14:paraId="267D3920" w14:textId="77777777" w:rsidR="00D9319E" w:rsidRPr="00104EEB" w:rsidRDefault="00D9319E" w:rsidP="00D9319E">
      <w:pPr>
        <w:pStyle w:val="BodyText"/>
      </w:pPr>
      <w:r w:rsidRPr="00104EEB">
        <w:t xml:space="preserve">Improving transport, particularly public and active transport, came up in the proposed action statements across all topic areas indicating it is crucial for a variety of reasons. </w:t>
      </w:r>
    </w:p>
    <w:p w14:paraId="2D055A77" w14:textId="6C3FCB35" w:rsidR="00D9319E" w:rsidRPr="004B4776" w:rsidRDefault="007B61CF" w:rsidP="00D9319E">
      <w:pPr>
        <w:pStyle w:val="BodyText"/>
      </w:pPr>
      <w:r>
        <w:br w:type="column"/>
      </w:r>
      <w:r w:rsidR="00D9319E" w:rsidRPr="004B4776">
        <w:t xml:space="preserve">Participants largely agreed on the importance of action statements </w:t>
      </w:r>
      <w:r w:rsidR="00925898">
        <w:t>for</w:t>
      </w:r>
      <w:r w:rsidR="00925898" w:rsidRPr="004B4776">
        <w:t xml:space="preserve"> </w:t>
      </w:r>
      <w:r w:rsidR="00D9319E" w:rsidRPr="004B4776">
        <w:t xml:space="preserve">the Eastern region. </w:t>
      </w:r>
      <w:r w:rsidR="00D9319E">
        <w:t xml:space="preserve">However, </w:t>
      </w:r>
      <w:r w:rsidR="00D9319E" w:rsidRPr="004B4776">
        <w:t>two actions split particip</w:t>
      </w:r>
      <w:r w:rsidR="00D9319E">
        <w:t>ants more than others</w:t>
      </w:r>
      <w:r w:rsidR="00925898">
        <w:t>. They were</w:t>
      </w:r>
      <w:r w:rsidR="00D9319E" w:rsidRPr="004B4776">
        <w:t>:</w:t>
      </w:r>
    </w:p>
    <w:p w14:paraId="416C58E7" w14:textId="70F6A4D7" w:rsidR="00D9319E" w:rsidRDefault="00524086" w:rsidP="00D9319E">
      <w:pPr>
        <w:pStyle w:val="ListBullet"/>
      </w:pPr>
      <w:r>
        <w:t>T</w:t>
      </w:r>
      <w:r w:rsidR="00925898">
        <w:t xml:space="preserve">he </w:t>
      </w:r>
      <w:r w:rsidR="00D9319E">
        <w:t>g</w:t>
      </w:r>
      <w:r w:rsidR="00D9319E" w:rsidRPr="004B4776">
        <w:t>overnment adopt health in all policies and health impact in planning legislation</w:t>
      </w:r>
      <w:r w:rsidR="00D9319E">
        <w:t xml:space="preserve"> using a community led approach</w:t>
      </w:r>
    </w:p>
    <w:p w14:paraId="749B6F4E" w14:textId="29598BBE" w:rsidR="00D9319E" w:rsidRPr="00F90A46" w:rsidRDefault="00524086" w:rsidP="00D9319E">
      <w:pPr>
        <w:pStyle w:val="ListBullet"/>
      </w:pPr>
      <w:r>
        <w:t>P</w:t>
      </w:r>
      <w:r w:rsidR="00925898">
        <w:t xml:space="preserve">rovide </w:t>
      </w:r>
      <w:r w:rsidR="00D9319E">
        <w:t>d</w:t>
      </w:r>
      <w:r w:rsidR="00D9319E" w:rsidRPr="004B4776">
        <w:t>etailed data on projected future needs so students and TAFEs can choose courses suited to future jobs.</w:t>
      </w:r>
    </w:p>
    <w:p w14:paraId="0A09F7EE" w14:textId="45DFECF0" w:rsidR="00D9319E" w:rsidRPr="004B4776" w:rsidRDefault="00B74788" w:rsidP="00D9319E">
      <w:pPr>
        <w:pStyle w:val="BodyText"/>
      </w:pPr>
      <w:bookmarkStart w:id="68" w:name="_Hlk495671368"/>
      <w:r>
        <w:t>When reviewing participant</w:t>
      </w:r>
      <w:r w:rsidR="00D9319E" w:rsidRPr="004B4776">
        <w:t xml:space="preserve"> voting patterns</w:t>
      </w:r>
      <w:r>
        <w:t>,</w:t>
      </w:r>
      <w:r w:rsidR="00D9319E" w:rsidRPr="004B4776">
        <w:t xml:space="preserve"> several demographic factors were observed</w:t>
      </w:r>
      <w:r w:rsidR="00D9319E">
        <w:t xml:space="preserve"> including:</w:t>
      </w:r>
    </w:p>
    <w:bookmarkEnd w:id="68"/>
    <w:p w14:paraId="3B790ADA" w14:textId="53F7D13B" w:rsidR="00D9319E" w:rsidRPr="004B4776" w:rsidRDefault="00925898" w:rsidP="00D9319E">
      <w:pPr>
        <w:pStyle w:val="ListBullet"/>
      </w:pPr>
      <w:r>
        <w:t>O</w:t>
      </w:r>
      <w:r w:rsidR="00D9319E">
        <w:t xml:space="preserve">lder </w:t>
      </w:r>
      <w:r w:rsidR="00D9319E" w:rsidRPr="004B4776">
        <w:t xml:space="preserve">age groups were more likely to agree that the </w:t>
      </w:r>
      <w:r w:rsidR="00D9319E">
        <w:t xml:space="preserve">health action was important </w:t>
      </w:r>
      <w:r w:rsidR="00A11006">
        <w:t>for the region</w:t>
      </w:r>
      <w:r w:rsidR="00D9319E" w:rsidRPr="004B4776">
        <w:t xml:space="preserve"> </w:t>
      </w:r>
    </w:p>
    <w:p w14:paraId="2DA2192D" w14:textId="5B8ED693" w:rsidR="00D9319E" w:rsidRPr="004B4776" w:rsidRDefault="00925898" w:rsidP="00D9319E">
      <w:pPr>
        <w:pStyle w:val="ListBullet"/>
      </w:pPr>
      <w:r>
        <w:t>P</w:t>
      </w:r>
      <w:r w:rsidR="00D9319E" w:rsidRPr="004B4776">
        <w:t xml:space="preserve">eople who lived or worked in </w:t>
      </w:r>
      <w:r w:rsidR="00D9319E">
        <w:t>Maroondah</w:t>
      </w:r>
      <w:r w:rsidR="00D9319E" w:rsidRPr="004B4776">
        <w:t xml:space="preserve"> were more likely to agree the </w:t>
      </w:r>
      <w:r w:rsidR="00D9319E">
        <w:t xml:space="preserve">health </w:t>
      </w:r>
      <w:r w:rsidR="00D9319E" w:rsidRPr="004B4776">
        <w:t xml:space="preserve">action is a priority for the region. </w:t>
      </w:r>
      <w:r w:rsidR="00D9319E">
        <w:t>However, people who live/work in Whitehor</w:t>
      </w:r>
      <w:r w:rsidR="00A11006">
        <w:t>se were more likely to disagree</w:t>
      </w:r>
      <w:r w:rsidR="00D9319E">
        <w:t xml:space="preserve"> </w:t>
      </w:r>
    </w:p>
    <w:p w14:paraId="3EAC8DDE" w14:textId="5C613263" w:rsidR="00D9319E" w:rsidRDefault="00925898" w:rsidP="00D9319E">
      <w:pPr>
        <w:pStyle w:val="ListBullet"/>
      </w:pPr>
      <w:r>
        <w:t>R</w:t>
      </w:r>
      <w:r w:rsidR="00D9319E">
        <w:t>esidents and workers of Knox agreed that detailed data on future job needs would be important for achieving</w:t>
      </w:r>
      <w:r w:rsidR="00A11006">
        <w:t xml:space="preserve"> better outcomes for the region</w:t>
      </w:r>
      <w:r w:rsidR="00D9319E">
        <w:t xml:space="preserve"> </w:t>
      </w:r>
    </w:p>
    <w:p w14:paraId="7CCB522A" w14:textId="1A4EBB11" w:rsidR="00D9319E" w:rsidRDefault="00925898" w:rsidP="00D9319E">
      <w:pPr>
        <w:pStyle w:val="ListBullet"/>
      </w:pPr>
      <w:r>
        <w:t>C</w:t>
      </w:r>
      <w:r w:rsidR="00D9319E">
        <w:t>ouncillors thought the health action was important for the whole region, however Partnership members were more likely to think it was of lower importance. Partnership members also thought the education action was of lower importance.</w:t>
      </w:r>
    </w:p>
    <w:p w14:paraId="1F1C1144" w14:textId="77777777" w:rsidR="00D5099D" w:rsidRDefault="00D5099D" w:rsidP="00D5099D">
      <w:pPr>
        <w:pStyle w:val="ListBullet"/>
        <w:numPr>
          <w:ilvl w:val="0"/>
          <w:numId w:val="0"/>
        </w:numPr>
        <w:ind w:left="170" w:hanging="170"/>
      </w:pPr>
    </w:p>
    <w:p w14:paraId="12CF28DC" w14:textId="77777777" w:rsidR="00D5099D" w:rsidRDefault="00D5099D" w:rsidP="00D5099D">
      <w:pPr>
        <w:pStyle w:val="ListBullet"/>
        <w:numPr>
          <w:ilvl w:val="0"/>
          <w:numId w:val="0"/>
        </w:numPr>
        <w:ind w:left="170" w:hanging="170"/>
      </w:pPr>
    </w:p>
    <w:p w14:paraId="305F3A84" w14:textId="77777777" w:rsidR="00D5099D" w:rsidRDefault="00D5099D" w:rsidP="00D5099D">
      <w:pPr>
        <w:pStyle w:val="ListBullet"/>
        <w:numPr>
          <w:ilvl w:val="0"/>
          <w:numId w:val="0"/>
        </w:numPr>
        <w:ind w:left="170" w:hanging="170"/>
      </w:pPr>
    </w:p>
    <w:p w14:paraId="5054B571" w14:textId="77777777" w:rsidR="00D5099D" w:rsidRDefault="00D5099D" w:rsidP="00D5099D">
      <w:pPr>
        <w:pStyle w:val="ListBullet"/>
        <w:numPr>
          <w:ilvl w:val="0"/>
          <w:numId w:val="0"/>
        </w:numPr>
        <w:ind w:left="170" w:hanging="170"/>
      </w:pPr>
    </w:p>
    <w:p w14:paraId="5CC18192" w14:textId="77777777" w:rsidR="0020607E" w:rsidRDefault="0020607E" w:rsidP="008072C3">
      <w:pPr>
        <w:pStyle w:val="BodyText"/>
        <w:sectPr w:rsidR="0020607E" w:rsidSect="0020607E">
          <w:footerReference w:type="default" r:id="rId69"/>
          <w:pgSz w:w="11907" w:h="16840" w:code="9"/>
          <w:pgMar w:top="2268" w:right="1134" w:bottom="1134" w:left="1134" w:header="284" w:footer="284" w:gutter="0"/>
          <w:cols w:num="2" w:space="283"/>
          <w:docGrid w:linePitch="360"/>
        </w:sectPr>
      </w:pPr>
      <w:r>
        <w:tab/>
      </w:r>
    </w:p>
    <w:p w14:paraId="0694AFDC" w14:textId="491D0027" w:rsidR="005D19AC" w:rsidRDefault="005D19AC" w:rsidP="008072C3">
      <w:pPr>
        <w:pStyle w:val="BodyText"/>
      </w:pPr>
      <w:r>
        <w:br w:type="page"/>
      </w:r>
    </w:p>
    <w:p w14:paraId="112B3B07" w14:textId="77777777" w:rsidR="00621F66" w:rsidRDefault="00D9319E" w:rsidP="00A47225">
      <w:pPr>
        <w:pStyle w:val="Caption"/>
        <w:spacing w:after="0" w:line="240" w:lineRule="auto"/>
        <w:rPr>
          <w:sz w:val="18"/>
        </w:rPr>
      </w:pPr>
      <w:r w:rsidRPr="00A0491C">
        <w:rPr>
          <w:rFonts w:cstheme="minorHAnsi"/>
          <w:bCs w:val="0"/>
          <w:noProof/>
          <w:color w:val="000000"/>
          <w:sz w:val="18"/>
        </w:rPr>
        <w:lastRenderedPageBreak/>
        <mc:AlternateContent>
          <mc:Choice Requires="wps">
            <w:drawing>
              <wp:anchor distT="45720" distB="45720" distL="114300" distR="114300" simplePos="0" relativeHeight="251673600" behindDoc="0" locked="0" layoutInCell="1" allowOverlap="1" wp14:anchorId="4301323D" wp14:editId="1FF13198">
                <wp:simplePos x="0" y="0"/>
                <wp:positionH relativeFrom="column">
                  <wp:posOffset>-5607050</wp:posOffset>
                </wp:positionH>
                <wp:positionV relativeFrom="paragraph">
                  <wp:posOffset>-753745</wp:posOffset>
                </wp:positionV>
                <wp:extent cx="65055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404620"/>
                        </a:xfrm>
                        <a:prstGeom prst="rect">
                          <a:avLst/>
                        </a:prstGeom>
                        <a:noFill/>
                        <a:ln w="9525">
                          <a:noFill/>
                          <a:miter lim="800000"/>
                          <a:headEnd/>
                          <a:tailEnd/>
                        </a:ln>
                      </wps:spPr>
                      <wps:txbx>
                        <w:txbxContent>
                          <w:p w14:paraId="34792979" w14:textId="77777777" w:rsidR="00797FD9" w:rsidRPr="00D9319E" w:rsidRDefault="00797FD9" w:rsidP="00D9319E">
                            <w:pPr>
                              <w:pStyle w:val="CaptionImageorFigure"/>
                              <w:rPr>
                                <w:sz w:val="18"/>
                              </w:rPr>
                            </w:pPr>
                            <w:r w:rsidRPr="00D9319E">
                              <w:rPr>
                                <w:sz w:val="18"/>
                              </w:rPr>
                              <w:t xml:space="preserve">Table 3: Polling results for the action statements. </w:t>
                            </w:r>
                          </w:p>
                          <w:p w14:paraId="2738CC91" w14:textId="499A2C58" w:rsidR="00797FD9" w:rsidRPr="00D9319E" w:rsidRDefault="00797FD9" w:rsidP="00D9319E">
                            <w:pPr>
                              <w:pStyle w:val="CaptionImageorFigure"/>
                              <w:rPr>
                                <w:sz w:val="18"/>
                              </w:rPr>
                            </w:pPr>
                            <w:r w:rsidRPr="00D9319E">
                              <w:rPr>
                                <w:sz w:val="18"/>
                              </w:rPr>
                              <w:t>Legend: 1= Not a priority, 3= Medium priority, 5= Essential.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301323D" id="_x0000_s1038" type="#_x0000_t202" style="position:absolute;margin-left:-441.5pt;margin-top:-59.35pt;width:512.25pt;height:110.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" filled="f" stroked="f">
                <v:textbox style="mso-fit-shape-to-text:t">
                  <w:txbxContent>
                    <w:p w14:paraId="34792979" w14:textId="77777777" w:rsidR="00797FD9" w:rsidRPr="00D9319E" w:rsidRDefault="00797FD9" w:rsidP="00D9319E">
                      <w:pPr>
                        <w:pStyle w:val="CaptionImageorFigure"/>
                        <w:rPr>
                          <w:sz w:val="18"/>
                        </w:rPr>
                      </w:pPr>
                      <w:r w:rsidRPr="00D9319E">
                        <w:rPr>
                          <w:sz w:val="18"/>
                        </w:rPr>
                        <w:t xml:space="preserve">Table 3: Polling results for the action statements. </w:t>
                      </w:r>
                    </w:p>
                    <w:p w14:paraId="2738CC91" w14:textId="499A2C58" w:rsidR="00797FD9" w:rsidRPr="00D9319E" w:rsidRDefault="00797FD9" w:rsidP="00D9319E">
                      <w:pPr>
                        <w:pStyle w:val="CaptionImageorFigure"/>
                        <w:rPr>
                          <w:sz w:val="18"/>
                        </w:rPr>
                      </w:pPr>
                      <w:r w:rsidRPr="00D9319E">
                        <w:rPr>
                          <w:sz w:val="18"/>
                        </w:rPr>
                        <w:t>Legend: 1= Not a priority, 3= Medium priority, 5= Essential.</w:t>
                      </w:r>
                    </w:p>
                  </w:txbxContent>
                </v:textbox>
              </v:shape>
            </w:pict>
          </mc:Fallback>
        </mc:AlternateContent>
      </w:r>
    </w:p>
    <w:tbl>
      <w:tblPr>
        <w:tblStyle w:val="TableGrid"/>
        <w:tblpPr w:leftFromText="180" w:rightFromText="180" w:vertAnchor="page" w:horzAnchor="margin" w:tblpY="1606"/>
        <w:tblW w:w="4485" w:type="pct"/>
        <w:tblBorders>
          <w:top w:val="single" w:sz="4" w:space="0" w:color="FDDA24" w:themeColor="accent4"/>
          <w:bottom w:val="single" w:sz="4" w:space="0" w:color="FDDA24" w:themeColor="accent4"/>
          <w:insideH w:val="single" w:sz="4" w:space="0" w:color="FDDA24" w:themeColor="accent4"/>
        </w:tblBorders>
        <w:tblLook w:val="00A0" w:firstRow="1" w:lastRow="0" w:firstColumn="1" w:lastColumn="0" w:noHBand="0" w:noVBand="0"/>
      </w:tblPr>
      <w:tblGrid>
        <w:gridCol w:w="1970"/>
        <w:gridCol w:w="4693"/>
        <w:gridCol w:w="1983"/>
      </w:tblGrid>
      <w:tr w:rsidR="00D9319E" w:rsidRPr="00050253" w14:paraId="70376E5D" w14:textId="77777777" w:rsidTr="00D9319E">
        <w:trPr>
          <w:cnfStyle w:val="100000000000" w:firstRow="1" w:lastRow="0" w:firstColumn="0" w:lastColumn="0" w:oddVBand="0" w:evenVBand="0" w:oddHBand="0" w:evenHBand="0" w:firstRowFirstColumn="0" w:firstRowLastColumn="0" w:lastRowFirstColumn="0" w:lastRowLastColumn="0"/>
          <w:trHeight w:val="419"/>
        </w:trPr>
        <w:tc>
          <w:tcPr>
            <w:cnfStyle w:val="000000000100" w:firstRow="0" w:lastRow="0" w:firstColumn="0" w:lastColumn="0" w:oddVBand="0" w:evenVBand="0" w:oddHBand="0" w:evenHBand="0" w:firstRowFirstColumn="1" w:firstRowLastColumn="0" w:lastRowFirstColumn="0" w:lastRowLastColumn="0"/>
            <w:tcW w:w="1139" w:type="pct"/>
            <w:shd w:val="clear" w:color="auto" w:fill="FDDA24" w:themeFill="accent4"/>
          </w:tcPr>
          <w:p w14:paraId="4284468C" w14:textId="77777777" w:rsidR="00D9319E" w:rsidRPr="00B74788" w:rsidRDefault="00D9319E" w:rsidP="00D9319E">
            <w:pPr>
              <w:pStyle w:val="TableHeadingLeft"/>
              <w:rPr>
                <w:color w:val="auto"/>
              </w:rPr>
            </w:pPr>
            <w:r w:rsidRPr="00B74788">
              <w:rPr>
                <w:color w:val="auto"/>
              </w:rPr>
              <w:t>Topic</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DDA24" w:themeFill="accent4"/>
          </w:tcPr>
          <w:p w14:paraId="67933BE1" w14:textId="77777777" w:rsidR="00D9319E" w:rsidRPr="00B74788" w:rsidRDefault="00D9319E" w:rsidP="00D9319E">
            <w:pPr>
              <w:pStyle w:val="TableHeadingLeft"/>
              <w:rPr>
                <w:color w:val="auto"/>
              </w:rPr>
            </w:pPr>
            <w:r w:rsidRPr="00B74788">
              <w:rPr>
                <w:color w:val="auto"/>
              </w:rPr>
              <w:t>Action statement</w:t>
            </w:r>
          </w:p>
        </w:tc>
        <w:tc>
          <w:tcPr>
            <w:tcW w:w="1147" w:type="pct"/>
            <w:shd w:val="clear" w:color="auto" w:fill="FDDA24" w:themeFill="accent4"/>
          </w:tcPr>
          <w:p w14:paraId="166D0A78" w14:textId="77777777" w:rsidR="00D9319E" w:rsidRPr="00B74788" w:rsidRDefault="00D9319E" w:rsidP="00D9319E">
            <w:pPr>
              <w:pStyle w:val="TableHeadingLeft"/>
              <w:cnfStyle w:val="100000000000" w:firstRow="1" w:lastRow="0" w:firstColumn="0" w:lastColumn="0" w:oddVBand="0" w:evenVBand="0" w:oddHBand="0" w:evenHBand="0" w:firstRowFirstColumn="0" w:firstRowLastColumn="0" w:lastRowFirstColumn="0" w:lastRowLastColumn="0"/>
              <w:rPr>
                <w:color w:val="auto"/>
              </w:rPr>
            </w:pPr>
            <w:r w:rsidRPr="00B74788">
              <w:rPr>
                <w:color w:val="auto"/>
              </w:rPr>
              <w:t>Average priority</w:t>
            </w:r>
          </w:p>
        </w:tc>
      </w:tr>
      <w:tr w:rsidR="00D9319E" w:rsidRPr="00050253" w14:paraId="684B178F" w14:textId="77777777" w:rsidTr="00D9319E">
        <w:tc>
          <w:tcPr>
            <w:tcW w:w="1139" w:type="pct"/>
            <w:shd w:val="clear" w:color="auto" w:fill="auto"/>
            <w:vAlign w:val="center"/>
          </w:tcPr>
          <w:p w14:paraId="1991DEA6" w14:textId="77777777" w:rsidR="00D9319E" w:rsidRPr="00FF1CC3" w:rsidRDefault="00D9319E" w:rsidP="00D9319E">
            <w:pPr>
              <w:rPr>
                <w:rFonts w:cstheme="minorHAnsi"/>
                <w:b/>
                <w:color w:val="000000"/>
                <w:highlight w:val="yellow"/>
              </w:rPr>
            </w:pPr>
            <w:r w:rsidRPr="008B39F1">
              <w:rPr>
                <w:rFonts w:cstheme="minorHAnsi"/>
                <w:b/>
                <w:color w:val="000000"/>
              </w:rPr>
              <w:t>Transport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0C173956" w14:textId="77777777" w:rsidR="00D9319E" w:rsidRPr="00B10024" w:rsidRDefault="00D9319E" w:rsidP="00D9319E">
            <w:pPr>
              <w:rPr>
                <w:rFonts w:cstheme="minorHAnsi"/>
                <w:bCs/>
                <w:color w:val="000000"/>
                <w:highlight w:val="yellow"/>
              </w:rPr>
            </w:pPr>
            <w:r w:rsidRPr="00B10024">
              <w:rPr>
                <w:rFonts w:cstheme="minorHAnsi"/>
                <w:bCs/>
                <w:color w:val="000000"/>
              </w:rPr>
              <w:t>Timetable free and reliable bus services at transport interchanges connecting key education, health, employment and activity centres.</w:t>
            </w:r>
          </w:p>
        </w:tc>
        <w:tc>
          <w:tcPr>
            <w:tcW w:w="1147" w:type="pct"/>
            <w:shd w:val="clear" w:color="auto" w:fill="auto"/>
            <w:vAlign w:val="center"/>
          </w:tcPr>
          <w:p w14:paraId="71FF401A"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4.27</w:t>
            </w:r>
          </w:p>
        </w:tc>
      </w:tr>
      <w:tr w:rsidR="00D9319E" w:rsidRPr="00050253" w14:paraId="3EC1FC0E" w14:textId="77777777" w:rsidTr="00D9319E">
        <w:tc>
          <w:tcPr>
            <w:tcW w:w="1139" w:type="pct"/>
            <w:shd w:val="clear" w:color="auto" w:fill="auto"/>
            <w:vAlign w:val="center"/>
          </w:tcPr>
          <w:p w14:paraId="23D3BB5E" w14:textId="77777777" w:rsidR="00D9319E" w:rsidRPr="00FF1CC3" w:rsidRDefault="00D9319E" w:rsidP="00D9319E">
            <w:pPr>
              <w:rPr>
                <w:rFonts w:cstheme="minorHAnsi"/>
                <w:b/>
                <w:color w:val="000000"/>
                <w:highlight w:val="yellow"/>
              </w:rPr>
            </w:pPr>
            <w:r w:rsidRPr="008B39F1">
              <w:rPr>
                <w:rFonts w:cstheme="minorHAnsi"/>
                <w:b/>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0CC7C6A4" w14:textId="77777777" w:rsidR="00D9319E" w:rsidRPr="00B10024" w:rsidRDefault="00D9319E" w:rsidP="00D9319E">
            <w:pPr>
              <w:rPr>
                <w:rFonts w:cstheme="minorHAnsi"/>
                <w:bCs/>
                <w:color w:val="000000"/>
                <w:highlight w:val="yellow"/>
              </w:rPr>
            </w:pPr>
            <w:r w:rsidRPr="00B10024">
              <w:rPr>
                <w:rFonts w:cstheme="minorHAnsi"/>
                <w:bCs/>
                <w:color w:val="000000"/>
              </w:rPr>
              <w:t>Transform the delivery of health services so everyone can access them in their own community or nearby.</w:t>
            </w:r>
          </w:p>
        </w:tc>
        <w:tc>
          <w:tcPr>
            <w:tcW w:w="1147" w:type="pct"/>
            <w:shd w:val="clear" w:color="auto" w:fill="auto"/>
            <w:vAlign w:val="center"/>
          </w:tcPr>
          <w:p w14:paraId="671C2B9C"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4.01</w:t>
            </w:r>
          </w:p>
        </w:tc>
      </w:tr>
      <w:tr w:rsidR="00D9319E" w:rsidRPr="00050253" w14:paraId="049E6CC2" w14:textId="77777777" w:rsidTr="00D9319E">
        <w:tc>
          <w:tcPr>
            <w:tcW w:w="1139" w:type="pct"/>
            <w:shd w:val="clear" w:color="auto" w:fill="auto"/>
            <w:vAlign w:val="center"/>
          </w:tcPr>
          <w:p w14:paraId="32EF6CA5" w14:textId="77777777" w:rsidR="00D9319E" w:rsidRPr="00FF1CC3" w:rsidRDefault="00D9319E" w:rsidP="00D9319E">
            <w:pPr>
              <w:rPr>
                <w:rFonts w:cstheme="minorHAnsi"/>
                <w:b/>
                <w:color w:val="000000"/>
                <w:highlight w:val="yellow"/>
              </w:rPr>
            </w:pPr>
            <w:r w:rsidRPr="008B39F1">
              <w:rPr>
                <w:rFonts w:cstheme="minorHAnsi"/>
                <w:b/>
                <w:color w:val="000000"/>
              </w:rPr>
              <w:t>Health</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2627BB54" w14:textId="77777777" w:rsidR="00D9319E" w:rsidRPr="00B10024" w:rsidRDefault="00D9319E" w:rsidP="00D9319E">
            <w:pPr>
              <w:rPr>
                <w:rFonts w:cstheme="minorHAnsi"/>
                <w:bCs/>
                <w:color w:val="000000"/>
                <w:highlight w:val="yellow"/>
              </w:rPr>
            </w:pPr>
            <w:r w:rsidRPr="00B10024">
              <w:rPr>
                <w:rFonts w:cstheme="minorHAnsi"/>
                <w:bCs/>
                <w:color w:val="000000"/>
              </w:rPr>
              <w:t>Establish a network of local integrated health and community services based on the 20-minute cities model.</w:t>
            </w:r>
          </w:p>
        </w:tc>
        <w:tc>
          <w:tcPr>
            <w:tcW w:w="1147" w:type="pct"/>
            <w:shd w:val="clear" w:color="auto" w:fill="auto"/>
            <w:vAlign w:val="center"/>
          </w:tcPr>
          <w:p w14:paraId="5D4A40A2"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4.00</w:t>
            </w:r>
          </w:p>
        </w:tc>
      </w:tr>
      <w:tr w:rsidR="00D9319E" w:rsidRPr="00050253" w14:paraId="504FE89C" w14:textId="77777777" w:rsidTr="00D9319E">
        <w:tc>
          <w:tcPr>
            <w:tcW w:w="1139" w:type="pct"/>
            <w:shd w:val="clear" w:color="auto" w:fill="auto"/>
            <w:vAlign w:val="center"/>
          </w:tcPr>
          <w:p w14:paraId="4CBF0327" w14:textId="77777777" w:rsidR="00D9319E" w:rsidRPr="00FF1CC3" w:rsidRDefault="00D9319E" w:rsidP="00D9319E">
            <w:pPr>
              <w:rPr>
                <w:rFonts w:cstheme="minorHAnsi"/>
                <w:b/>
                <w:color w:val="000000"/>
                <w:highlight w:val="yellow"/>
              </w:rPr>
            </w:pPr>
            <w:r w:rsidRPr="008B39F1">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56E8BD3E" w14:textId="77777777" w:rsidR="00D9319E" w:rsidRPr="00B10024" w:rsidRDefault="00D9319E" w:rsidP="00D9319E">
            <w:pPr>
              <w:rPr>
                <w:rFonts w:cstheme="minorHAnsi"/>
                <w:bCs/>
                <w:color w:val="000000"/>
                <w:highlight w:val="yellow"/>
              </w:rPr>
            </w:pPr>
            <w:r w:rsidRPr="00B10024">
              <w:rPr>
                <w:rFonts w:cstheme="minorHAnsi"/>
                <w:bCs/>
                <w:color w:val="000000"/>
              </w:rPr>
              <w:t>Public and active transport gives mobility and equity of access to jobs health services social connectedness and education.</w:t>
            </w:r>
          </w:p>
        </w:tc>
        <w:tc>
          <w:tcPr>
            <w:tcW w:w="1147" w:type="pct"/>
            <w:shd w:val="clear" w:color="auto" w:fill="auto"/>
            <w:vAlign w:val="center"/>
          </w:tcPr>
          <w:p w14:paraId="39B0D7B4"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3.90</w:t>
            </w:r>
          </w:p>
        </w:tc>
      </w:tr>
      <w:tr w:rsidR="00D9319E" w:rsidRPr="00050253" w14:paraId="56307144" w14:textId="77777777" w:rsidTr="00D9319E">
        <w:tc>
          <w:tcPr>
            <w:tcW w:w="1139" w:type="pct"/>
            <w:shd w:val="clear" w:color="auto" w:fill="auto"/>
            <w:vAlign w:val="center"/>
          </w:tcPr>
          <w:p w14:paraId="249B88CF" w14:textId="77777777" w:rsidR="00D9319E" w:rsidRPr="00FF1CC3" w:rsidRDefault="00D9319E" w:rsidP="00D9319E">
            <w:pPr>
              <w:rPr>
                <w:rFonts w:cstheme="minorHAnsi"/>
                <w:b/>
                <w:color w:val="000000"/>
                <w:highlight w:val="yellow"/>
              </w:rPr>
            </w:pPr>
            <w:r w:rsidRPr="008B39F1">
              <w:rPr>
                <w:rFonts w:cstheme="minorHAnsi"/>
                <w:b/>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7DDC2265" w14:textId="77777777" w:rsidR="00D9319E" w:rsidRPr="008B39F1" w:rsidRDefault="00D9319E" w:rsidP="00D9319E">
            <w:pPr>
              <w:rPr>
                <w:rFonts w:cstheme="minorHAnsi"/>
                <w:bCs/>
                <w:color w:val="000000"/>
                <w:highlight w:val="yellow"/>
              </w:rPr>
            </w:pPr>
            <w:r w:rsidRPr="008B39F1">
              <w:rPr>
                <w:rFonts w:cstheme="minorHAnsi"/>
                <w:bCs/>
                <w:color w:val="000000"/>
              </w:rPr>
              <w:t>Address affordable living, housing, electricity and gas costs, and provide transport infrastructure with bike paths everywhere.</w:t>
            </w:r>
          </w:p>
        </w:tc>
        <w:tc>
          <w:tcPr>
            <w:tcW w:w="1147" w:type="pct"/>
            <w:shd w:val="clear" w:color="auto" w:fill="auto"/>
            <w:vAlign w:val="center"/>
          </w:tcPr>
          <w:p w14:paraId="01207B8D"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3.87</w:t>
            </w:r>
          </w:p>
        </w:tc>
      </w:tr>
      <w:tr w:rsidR="00D9319E" w:rsidRPr="00050253" w14:paraId="24532D56" w14:textId="77777777" w:rsidTr="00D9319E">
        <w:tc>
          <w:tcPr>
            <w:tcW w:w="1139" w:type="pct"/>
            <w:shd w:val="clear" w:color="auto" w:fill="auto"/>
            <w:vAlign w:val="center"/>
          </w:tcPr>
          <w:p w14:paraId="1B761B84" w14:textId="77777777" w:rsidR="00D9319E" w:rsidRPr="00FF1CC3" w:rsidRDefault="00D9319E" w:rsidP="00D9319E">
            <w:pPr>
              <w:rPr>
                <w:rFonts w:cstheme="minorHAnsi"/>
                <w:b/>
                <w:color w:val="000000"/>
                <w:highlight w:val="yellow"/>
              </w:rPr>
            </w:pPr>
            <w:r w:rsidRPr="008B39F1">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1D0A65C8" w14:textId="77777777" w:rsidR="00D9319E" w:rsidRPr="008B39F1" w:rsidRDefault="00D9319E" w:rsidP="00D9319E">
            <w:pPr>
              <w:rPr>
                <w:rFonts w:cstheme="minorHAnsi"/>
                <w:bCs/>
                <w:color w:val="000000"/>
                <w:highlight w:val="yellow"/>
              </w:rPr>
            </w:pPr>
            <w:r w:rsidRPr="008B39F1">
              <w:rPr>
                <w:rFonts w:cstheme="minorHAnsi"/>
                <w:bCs/>
                <w:color w:val="000000"/>
              </w:rPr>
              <w:t>Establish hubs for education, training and industry to promote jobs, entrepreneurship and innovation for now and the future.</w:t>
            </w:r>
          </w:p>
        </w:tc>
        <w:tc>
          <w:tcPr>
            <w:tcW w:w="1147" w:type="pct"/>
            <w:shd w:val="clear" w:color="auto" w:fill="auto"/>
            <w:vAlign w:val="center"/>
          </w:tcPr>
          <w:p w14:paraId="32EF606E"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3.86</w:t>
            </w:r>
          </w:p>
        </w:tc>
      </w:tr>
      <w:tr w:rsidR="00D9319E" w:rsidRPr="00050253" w14:paraId="2E09A55E" w14:textId="77777777" w:rsidTr="00D9319E">
        <w:tc>
          <w:tcPr>
            <w:tcW w:w="1139" w:type="pct"/>
            <w:shd w:val="clear" w:color="auto" w:fill="auto"/>
            <w:vAlign w:val="center"/>
          </w:tcPr>
          <w:p w14:paraId="25FEF9C3" w14:textId="77777777" w:rsidR="00D9319E" w:rsidRPr="00FF1CC3" w:rsidRDefault="00D9319E" w:rsidP="00D9319E">
            <w:pPr>
              <w:rPr>
                <w:rFonts w:cstheme="minorHAnsi"/>
                <w:b/>
                <w:color w:val="000000"/>
                <w:highlight w:val="yellow"/>
              </w:rPr>
            </w:pPr>
            <w:r w:rsidRPr="008B39F1">
              <w:rPr>
                <w:rFonts w:cstheme="minorHAnsi"/>
                <w:b/>
                <w:color w:val="000000"/>
              </w:rPr>
              <w:t>Infrastructure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41C06630" w14:textId="77777777" w:rsidR="00D9319E" w:rsidRPr="008B39F1" w:rsidRDefault="00D9319E" w:rsidP="00D9319E">
            <w:pPr>
              <w:rPr>
                <w:rFonts w:cstheme="minorHAnsi"/>
                <w:bCs/>
                <w:color w:val="000000"/>
                <w:highlight w:val="yellow"/>
              </w:rPr>
            </w:pPr>
            <w:r w:rsidRPr="008B39F1">
              <w:rPr>
                <w:rFonts w:cstheme="minorHAnsi"/>
                <w:bCs/>
                <w:color w:val="000000"/>
              </w:rPr>
              <w:t>All large developments have mandatory inclusionary zoning to ensure a percentage of affordable and social housing.</w:t>
            </w:r>
          </w:p>
        </w:tc>
        <w:tc>
          <w:tcPr>
            <w:tcW w:w="1147" w:type="pct"/>
            <w:shd w:val="clear" w:color="auto" w:fill="auto"/>
            <w:vAlign w:val="center"/>
          </w:tcPr>
          <w:p w14:paraId="0D1D09B2"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3.75</w:t>
            </w:r>
          </w:p>
        </w:tc>
      </w:tr>
      <w:tr w:rsidR="00D9319E" w:rsidRPr="00050253" w14:paraId="42082332" w14:textId="77777777" w:rsidTr="00D9319E">
        <w:tc>
          <w:tcPr>
            <w:tcW w:w="1139" w:type="pct"/>
            <w:shd w:val="clear" w:color="auto" w:fill="auto"/>
            <w:vAlign w:val="center"/>
          </w:tcPr>
          <w:p w14:paraId="4319C75D" w14:textId="77777777" w:rsidR="00D9319E" w:rsidRPr="00FF1CC3" w:rsidRDefault="00D9319E" w:rsidP="00D9319E">
            <w:pPr>
              <w:rPr>
                <w:rFonts w:cstheme="minorHAnsi"/>
                <w:b/>
                <w:color w:val="000000"/>
                <w:highlight w:val="yellow"/>
              </w:rPr>
            </w:pPr>
            <w:r w:rsidRPr="008B39F1">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4F0207D0" w14:textId="77777777" w:rsidR="00D9319E" w:rsidRPr="008B39F1" w:rsidRDefault="00D9319E" w:rsidP="00D9319E">
            <w:pPr>
              <w:rPr>
                <w:rFonts w:cstheme="minorHAnsi"/>
                <w:bCs/>
                <w:color w:val="000000"/>
                <w:highlight w:val="yellow"/>
              </w:rPr>
            </w:pPr>
            <w:r w:rsidRPr="008B39F1">
              <w:rPr>
                <w:rFonts w:cstheme="minorHAnsi"/>
                <w:bCs/>
                <w:color w:val="000000"/>
              </w:rPr>
              <w:t>Identify the employment skills deficits and support training to respond. Map and respond to declining and emerging industries.</w:t>
            </w:r>
          </w:p>
        </w:tc>
        <w:tc>
          <w:tcPr>
            <w:tcW w:w="1147" w:type="pct"/>
            <w:shd w:val="clear" w:color="auto" w:fill="auto"/>
            <w:vAlign w:val="center"/>
          </w:tcPr>
          <w:p w14:paraId="1BF285EA"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3.63</w:t>
            </w:r>
          </w:p>
        </w:tc>
      </w:tr>
      <w:tr w:rsidR="00D9319E" w:rsidRPr="00050253" w14:paraId="140CB189" w14:textId="77777777" w:rsidTr="00D9319E">
        <w:tc>
          <w:tcPr>
            <w:tcW w:w="1139" w:type="pct"/>
            <w:shd w:val="clear" w:color="auto" w:fill="auto"/>
            <w:vAlign w:val="center"/>
          </w:tcPr>
          <w:p w14:paraId="4D3B100D" w14:textId="77777777" w:rsidR="00D9319E" w:rsidRPr="00FF1CC3" w:rsidRDefault="00D9319E" w:rsidP="00D9319E">
            <w:pPr>
              <w:rPr>
                <w:rFonts w:cstheme="minorHAnsi"/>
                <w:b/>
                <w:color w:val="000000"/>
                <w:highlight w:val="yellow"/>
              </w:rPr>
            </w:pPr>
            <w:r w:rsidRPr="008B39F1">
              <w:rPr>
                <w:rFonts w:cstheme="minorHAnsi"/>
                <w:b/>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6DE3A939" w14:textId="77777777" w:rsidR="00D9319E" w:rsidRPr="008B39F1" w:rsidRDefault="00D9319E" w:rsidP="00D9319E">
            <w:pPr>
              <w:rPr>
                <w:rFonts w:cstheme="minorHAnsi"/>
                <w:bCs/>
                <w:color w:val="000000"/>
                <w:highlight w:val="yellow"/>
              </w:rPr>
            </w:pPr>
            <w:r w:rsidRPr="008B39F1">
              <w:rPr>
                <w:rFonts w:cstheme="minorHAnsi"/>
                <w:bCs/>
                <w:color w:val="000000"/>
              </w:rPr>
              <w:t>Establish a bond market to finance social housing and ensure any property development includes affordable accessible housing.</w:t>
            </w:r>
          </w:p>
        </w:tc>
        <w:tc>
          <w:tcPr>
            <w:tcW w:w="1147" w:type="pct"/>
            <w:shd w:val="clear" w:color="auto" w:fill="auto"/>
            <w:vAlign w:val="center"/>
          </w:tcPr>
          <w:p w14:paraId="51DFDC21"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3.58</w:t>
            </w:r>
          </w:p>
        </w:tc>
      </w:tr>
      <w:tr w:rsidR="00D9319E" w:rsidRPr="00050253" w14:paraId="346603C8" w14:textId="77777777" w:rsidTr="00D9319E">
        <w:trPr>
          <w:trHeight w:val="707"/>
        </w:trPr>
        <w:tc>
          <w:tcPr>
            <w:tcW w:w="1139" w:type="pct"/>
            <w:shd w:val="clear" w:color="auto" w:fill="auto"/>
            <w:vAlign w:val="center"/>
          </w:tcPr>
          <w:p w14:paraId="46039C8D" w14:textId="77777777" w:rsidR="00D9319E" w:rsidRPr="00FF1CC3" w:rsidRDefault="00D9319E" w:rsidP="00D9319E">
            <w:pPr>
              <w:rPr>
                <w:rFonts w:cstheme="minorHAnsi"/>
                <w:b/>
                <w:color w:val="000000"/>
                <w:highlight w:val="yellow"/>
              </w:rPr>
            </w:pPr>
            <w:r w:rsidRPr="008B39F1">
              <w:rPr>
                <w:rFonts w:cstheme="minorHAnsi"/>
                <w:b/>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1399A784" w14:textId="77777777" w:rsidR="00D9319E" w:rsidRPr="008B39F1" w:rsidRDefault="00D9319E" w:rsidP="00D9319E">
            <w:pPr>
              <w:rPr>
                <w:rFonts w:cstheme="minorHAnsi"/>
                <w:bCs/>
                <w:color w:val="000000"/>
                <w:highlight w:val="yellow"/>
              </w:rPr>
            </w:pPr>
            <w:r w:rsidRPr="008B39F1">
              <w:rPr>
                <w:rFonts w:cstheme="minorHAnsi"/>
                <w:bCs/>
                <w:color w:val="000000"/>
              </w:rPr>
              <w:t>Create youth housing support, job and education hubs.</w:t>
            </w:r>
          </w:p>
        </w:tc>
        <w:tc>
          <w:tcPr>
            <w:tcW w:w="1147" w:type="pct"/>
            <w:shd w:val="clear" w:color="auto" w:fill="auto"/>
            <w:vAlign w:val="center"/>
          </w:tcPr>
          <w:p w14:paraId="08BC21B6"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3.52</w:t>
            </w:r>
          </w:p>
        </w:tc>
      </w:tr>
      <w:tr w:rsidR="00D9319E" w:rsidRPr="00050253" w14:paraId="5B5DD9BC" w14:textId="77777777" w:rsidTr="00D9319E">
        <w:trPr>
          <w:trHeight w:val="707"/>
        </w:trPr>
        <w:tc>
          <w:tcPr>
            <w:tcW w:w="1139" w:type="pct"/>
            <w:shd w:val="clear" w:color="auto" w:fill="auto"/>
            <w:vAlign w:val="center"/>
          </w:tcPr>
          <w:p w14:paraId="48ABE021" w14:textId="77777777" w:rsidR="00D9319E" w:rsidRPr="00FF1CC3" w:rsidRDefault="00D9319E" w:rsidP="00D9319E">
            <w:pPr>
              <w:rPr>
                <w:rFonts w:cstheme="minorHAnsi"/>
                <w:b/>
                <w:color w:val="000000"/>
                <w:highlight w:val="yellow"/>
              </w:rPr>
            </w:pPr>
            <w:r w:rsidRPr="008B39F1">
              <w:rPr>
                <w:rFonts w:cstheme="minorHAnsi"/>
                <w:b/>
                <w:color w:val="000000"/>
              </w:rPr>
              <w:t>Environment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04C22EFA" w14:textId="77777777" w:rsidR="00D9319E" w:rsidRPr="008B39F1" w:rsidRDefault="00D9319E" w:rsidP="00D9319E">
            <w:pPr>
              <w:rPr>
                <w:rFonts w:cstheme="minorHAnsi"/>
                <w:bCs/>
                <w:color w:val="000000"/>
                <w:highlight w:val="yellow"/>
              </w:rPr>
            </w:pPr>
            <w:r w:rsidRPr="008B39F1">
              <w:rPr>
                <w:rFonts w:cstheme="minorHAnsi"/>
                <w:bCs/>
                <w:color w:val="000000"/>
              </w:rPr>
              <w:t>Establish waste management authority to build infrastructure to eliminate landfill similar to LXRA.</w:t>
            </w:r>
          </w:p>
        </w:tc>
        <w:tc>
          <w:tcPr>
            <w:tcW w:w="1147" w:type="pct"/>
            <w:shd w:val="clear" w:color="auto" w:fill="auto"/>
            <w:vAlign w:val="center"/>
          </w:tcPr>
          <w:p w14:paraId="2890F042"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3.49</w:t>
            </w:r>
          </w:p>
        </w:tc>
      </w:tr>
      <w:tr w:rsidR="00D9319E" w:rsidRPr="00050253" w14:paraId="4CF1166F" w14:textId="77777777" w:rsidTr="00D9319E">
        <w:trPr>
          <w:trHeight w:val="707"/>
        </w:trPr>
        <w:tc>
          <w:tcPr>
            <w:tcW w:w="1139" w:type="pct"/>
            <w:shd w:val="clear" w:color="auto" w:fill="auto"/>
            <w:vAlign w:val="center"/>
          </w:tcPr>
          <w:p w14:paraId="3A76DF42" w14:textId="77777777" w:rsidR="00D9319E" w:rsidRPr="00FF1CC3" w:rsidRDefault="00D9319E" w:rsidP="00D9319E">
            <w:pPr>
              <w:rPr>
                <w:rFonts w:cstheme="minorHAnsi"/>
                <w:b/>
                <w:color w:val="000000"/>
                <w:highlight w:val="yellow"/>
              </w:rPr>
            </w:pPr>
            <w:r w:rsidRPr="008B39F1">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7D5FB845" w14:textId="77777777" w:rsidR="00D9319E" w:rsidRPr="008B39F1" w:rsidRDefault="00D9319E" w:rsidP="00D9319E">
            <w:pPr>
              <w:rPr>
                <w:rFonts w:cstheme="minorHAnsi"/>
                <w:bCs/>
                <w:color w:val="000000"/>
                <w:highlight w:val="yellow"/>
              </w:rPr>
            </w:pPr>
            <w:r w:rsidRPr="008B39F1">
              <w:rPr>
                <w:rFonts w:cstheme="minorHAnsi"/>
                <w:bCs/>
                <w:color w:val="000000"/>
              </w:rPr>
              <w:t>Establish apprenticeship hubs to encourage and support both youth and business to establish and complete apprenticeships.</w:t>
            </w:r>
          </w:p>
        </w:tc>
        <w:tc>
          <w:tcPr>
            <w:tcW w:w="1147" w:type="pct"/>
            <w:shd w:val="clear" w:color="auto" w:fill="auto"/>
            <w:vAlign w:val="center"/>
          </w:tcPr>
          <w:p w14:paraId="5C2D3257"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3.44</w:t>
            </w:r>
          </w:p>
        </w:tc>
      </w:tr>
      <w:tr w:rsidR="00D9319E" w:rsidRPr="00050253" w14:paraId="202E1B0D" w14:textId="77777777" w:rsidTr="00D9319E">
        <w:trPr>
          <w:trHeight w:val="707"/>
        </w:trPr>
        <w:tc>
          <w:tcPr>
            <w:tcW w:w="1139" w:type="pct"/>
            <w:shd w:val="clear" w:color="auto" w:fill="auto"/>
            <w:vAlign w:val="center"/>
          </w:tcPr>
          <w:p w14:paraId="57F69091" w14:textId="77777777" w:rsidR="00D9319E" w:rsidRPr="00FF1CC3" w:rsidRDefault="00D9319E" w:rsidP="00D9319E">
            <w:pPr>
              <w:rPr>
                <w:rFonts w:cstheme="minorHAnsi"/>
                <w:b/>
                <w:color w:val="000000"/>
                <w:highlight w:val="yellow"/>
              </w:rPr>
            </w:pPr>
            <w:r w:rsidRPr="008B39F1">
              <w:rPr>
                <w:rFonts w:cstheme="minorHAnsi"/>
                <w:b/>
                <w:color w:val="000000"/>
              </w:rPr>
              <w:t>Environment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2914E843" w14:textId="77777777" w:rsidR="00D9319E" w:rsidRPr="008B39F1" w:rsidRDefault="00D9319E" w:rsidP="00D9319E">
            <w:pPr>
              <w:rPr>
                <w:rFonts w:cstheme="minorHAnsi"/>
                <w:bCs/>
                <w:color w:val="000000"/>
                <w:highlight w:val="yellow"/>
              </w:rPr>
            </w:pPr>
            <w:r w:rsidRPr="008B39F1">
              <w:rPr>
                <w:rFonts w:cstheme="minorHAnsi"/>
                <w:bCs/>
                <w:color w:val="000000"/>
              </w:rPr>
              <w:t>Devote 50 percent of the environmental levy to restoring the environment for biodiversity, open space or other local priorities.</w:t>
            </w:r>
          </w:p>
        </w:tc>
        <w:tc>
          <w:tcPr>
            <w:tcW w:w="1147" w:type="pct"/>
            <w:shd w:val="clear" w:color="auto" w:fill="auto"/>
            <w:vAlign w:val="center"/>
          </w:tcPr>
          <w:p w14:paraId="221F2729"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3.39</w:t>
            </w:r>
          </w:p>
        </w:tc>
      </w:tr>
      <w:tr w:rsidR="00D9319E" w:rsidRPr="00050253" w14:paraId="1B2A20DD" w14:textId="77777777" w:rsidTr="00D9319E">
        <w:trPr>
          <w:trHeight w:val="707"/>
        </w:trPr>
        <w:tc>
          <w:tcPr>
            <w:tcW w:w="1139" w:type="pct"/>
            <w:shd w:val="clear" w:color="auto" w:fill="auto"/>
            <w:vAlign w:val="center"/>
          </w:tcPr>
          <w:p w14:paraId="23D07C52" w14:textId="77777777" w:rsidR="00D9319E" w:rsidRPr="00FF1CC3" w:rsidRDefault="00D9319E" w:rsidP="00D9319E">
            <w:pPr>
              <w:rPr>
                <w:rFonts w:cstheme="minorHAnsi"/>
                <w:b/>
                <w:color w:val="000000"/>
                <w:highlight w:val="yellow"/>
              </w:rPr>
            </w:pPr>
            <w:r w:rsidRPr="008B39F1">
              <w:rPr>
                <w:rFonts w:cstheme="minorHAnsi"/>
                <w:b/>
                <w:color w:val="000000"/>
              </w:rPr>
              <w:t>Housing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103E0AEB" w14:textId="77777777" w:rsidR="00D9319E" w:rsidRPr="008B39F1" w:rsidRDefault="00D9319E" w:rsidP="00D9319E">
            <w:pPr>
              <w:rPr>
                <w:rFonts w:cstheme="minorHAnsi"/>
                <w:bCs/>
                <w:color w:val="000000"/>
                <w:highlight w:val="yellow"/>
              </w:rPr>
            </w:pPr>
            <w:r w:rsidRPr="008B39F1">
              <w:rPr>
                <w:rFonts w:cstheme="minorHAnsi"/>
                <w:bCs/>
                <w:color w:val="000000"/>
              </w:rPr>
              <w:t>Mandate affordable housing targets for local authority areas, a council state federal funding formula.</w:t>
            </w:r>
          </w:p>
        </w:tc>
        <w:tc>
          <w:tcPr>
            <w:tcW w:w="1147" w:type="pct"/>
            <w:shd w:val="clear" w:color="auto" w:fill="auto"/>
            <w:vAlign w:val="center"/>
          </w:tcPr>
          <w:p w14:paraId="37358488"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3.25</w:t>
            </w:r>
          </w:p>
        </w:tc>
      </w:tr>
      <w:tr w:rsidR="00D9319E" w:rsidRPr="00050253" w14:paraId="3D85B349" w14:textId="77777777" w:rsidTr="00D9319E">
        <w:trPr>
          <w:trHeight w:val="707"/>
        </w:trPr>
        <w:tc>
          <w:tcPr>
            <w:tcW w:w="1139" w:type="pct"/>
            <w:shd w:val="clear" w:color="auto" w:fill="auto"/>
            <w:vAlign w:val="center"/>
          </w:tcPr>
          <w:p w14:paraId="3A3B6E64" w14:textId="77777777" w:rsidR="00D9319E" w:rsidRPr="00FF1CC3" w:rsidRDefault="00D9319E" w:rsidP="00D9319E">
            <w:pPr>
              <w:rPr>
                <w:rFonts w:cstheme="minorHAnsi"/>
                <w:b/>
                <w:color w:val="000000"/>
                <w:highlight w:val="yellow"/>
              </w:rPr>
            </w:pPr>
            <w:r w:rsidRPr="008B39F1">
              <w:rPr>
                <w:rFonts w:cstheme="minorHAnsi"/>
                <w:b/>
                <w:color w:val="000000"/>
              </w:rPr>
              <w:t>Health</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1506BD56" w14:textId="77777777" w:rsidR="00D9319E" w:rsidRPr="008B39F1" w:rsidRDefault="00D9319E" w:rsidP="00D9319E">
            <w:pPr>
              <w:rPr>
                <w:rFonts w:cstheme="minorHAnsi"/>
                <w:bCs/>
                <w:color w:val="000000"/>
                <w:highlight w:val="yellow"/>
              </w:rPr>
            </w:pPr>
            <w:r w:rsidRPr="008B39F1">
              <w:rPr>
                <w:rFonts w:cstheme="minorHAnsi"/>
                <w:bCs/>
                <w:color w:val="000000"/>
              </w:rPr>
              <w:t>Government adopt health in all policies and health impact in planning legislation using a community led approach.</w:t>
            </w:r>
          </w:p>
        </w:tc>
        <w:tc>
          <w:tcPr>
            <w:tcW w:w="1147" w:type="pct"/>
            <w:shd w:val="clear" w:color="auto" w:fill="auto"/>
            <w:vAlign w:val="center"/>
          </w:tcPr>
          <w:p w14:paraId="3E9A38E6"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3.21</w:t>
            </w:r>
          </w:p>
        </w:tc>
      </w:tr>
      <w:tr w:rsidR="00D9319E" w:rsidRPr="00050253" w14:paraId="63AA49DC" w14:textId="77777777" w:rsidTr="00D9319E">
        <w:trPr>
          <w:trHeight w:val="707"/>
        </w:trPr>
        <w:tc>
          <w:tcPr>
            <w:tcW w:w="1139" w:type="pct"/>
            <w:shd w:val="clear" w:color="auto" w:fill="auto"/>
            <w:vAlign w:val="center"/>
          </w:tcPr>
          <w:p w14:paraId="4D3BC84B" w14:textId="77777777" w:rsidR="00D9319E" w:rsidRPr="00FF1CC3" w:rsidRDefault="00D9319E" w:rsidP="00D9319E">
            <w:pPr>
              <w:rPr>
                <w:rFonts w:cstheme="minorHAnsi"/>
                <w:b/>
                <w:color w:val="000000"/>
                <w:highlight w:val="yellow"/>
              </w:rPr>
            </w:pPr>
            <w:r w:rsidRPr="008B39F1">
              <w:rPr>
                <w:rFonts w:cstheme="minorHAnsi"/>
                <w:b/>
                <w:color w:val="000000"/>
              </w:rPr>
              <w:t xml:space="preserve">Education and Training </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097FB7BF" w14:textId="77777777" w:rsidR="00D9319E" w:rsidRPr="008B39F1" w:rsidRDefault="00D9319E" w:rsidP="00D9319E">
            <w:pPr>
              <w:rPr>
                <w:rFonts w:cstheme="minorHAnsi"/>
                <w:bCs/>
                <w:color w:val="000000"/>
              </w:rPr>
            </w:pPr>
            <w:r w:rsidRPr="008B39F1">
              <w:rPr>
                <w:rFonts w:cstheme="minorHAnsi"/>
                <w:bCs/>
                <w:color w:val="000000"/>
              </w:rPr>
              <w:t>Detailed data on projected future needs so students and TAFES can choose courses suited to future jobs.</w:t>
            </w:r>
          </w:p>
        </w:tc>
        <w:tc>
          <w:tcPr>
            <w:tcW w:w="1147" w:type="pct"/>
            <w:shd w:val="clear" w:color="auto" w:fill="auto"/>
            <w:vAlign w:val="center"/>
          </w:tcPr>
          <w:p w14:paraId="03B8CD58"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3.04</w:t>
            </w:r>
          </w:p>
        </w:tc>
      </w:tr>
      <w:tr w:rsidR="00D9319E" w:rsidRPr="00050253" w14:paraId="150B0243" w14:textId="77777777" w:rsidTr="00D9319E">
        <w:trPr>
          <w:trHeight w:val="274"/>
        </w:trPr>
        <w:tc>
          <w:tcPr>
            <w:tcW w:w="1139" w:type="pct"/>
            <w:shd w:val="clear" w:color="auto" w:fill="auto"/>
            <w:vAlign w:val="center"/>
          </w:tcPr>
          <w:p w14:paraId="16E07329" w14:textId="77777777" w:rsidR="00D9319E" w:rsidRPr="00FF1CC3" w:rsidRDefault="00D9319E" w:rsidP="00D9319E">
            <w:pPr>
              <w:rPr>
                <w:rFonts w:cstheme="minorHAnsi"/>
                <w:b/>
                <w:color w:val="000000"/>
                <w:highlight w:val="yellow"/>
              </w:rPr>
            </w:pPr>
            <w:r w:rsidRPr="008B39F1">
              <w:rPr>
                <w:rFonts w:cstheme="minorHAnsi"/>
                <w:b/>
                <w:color w:val="000000"/>
              </w:rPr>
              <w:t>Environment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FEF7D3" w:themeFill="accent4" w:themeFillTint="33"/>
            <w:vAlign w:val="center"/>
          </w:tcPr>
          <w:p w14:paraId="3BAEB77F" w14:textId="77777777" w:rsidR="00D9319E" w:rsidRPr="008B39F1" w:rsidRDefault="00D9319E" w:rsidP="00D9319E">
            <w:pPr>
              <w:rPr>
                <w:rFonts w:cstheme="minorHAnsi"/>
                <w:bCs/>
                <w:color w:val="000000"/>
              </w:rPr>
            </w:pPr>
            <w:r w:rsidRPr="008B39F1">
              <w:rPr>
                <w:rFonts w:cstheme="minorHAnsi"/>
                <w:bCs/>
                <w:color w:val="000000"/>
              </w:rPr>
              <w:t>Establish and invest in a new large recreational and conservation park encouraging visitation and recognising carbon opportunity.</w:t>
            </w:r>
          </w:p>
        </w:tc>
        <w:tc>
          <w:tcPr>
            <w:tcW w:w="1147" w:type="pct"/>
            <w:shd w:val="clear" w:color="auto" w:fill="auto"/>
            <w:vAlign w:val="center"/>
          </w:tcPr>
          <w:p w14:paraId="38C2678B" w14:textId="77777777" w:rsidR="00D9319E" w:rsidRPr="00104EEB" w:rsidRDefault="00D9319E"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sidRPr="00104EEB">
              <w:rPr>
                <w:rFonts w:cstheme="minorHAnsi"/>
                <w:b/>
                <w:color w:val="000000"/>
              </w:rPr>
              <w:t>2.65</w:t>
            </w:r>
          </w:p>
        </w:tc>
      </w:tr>
    </w:tbl>
    <w:p w14:paraId="626271BF" w14:textId="77777777" w:rsidR="00D9319E" w:rsidRDefault="00D9319E" w:rsidP="00D9319E">
      <w:pPr>
        <w:pStyle w:val="BodyText"/>
        <w:rPr>
          <w:lang w:eastAsia="en-AU"/>
        </w:rPr>
      </w:pPr>
    </w:p>
    <w:p w14:paraId="75B28912" w14:textId="77777777" w:rsidR="00D9319E" w:rsidRDefault="00D9319E" w:rsidP="00D9319E">
      <w:pPr>
        <w:pStyle w:val="BodyText"/>
        <w:rPr>
          <w:lang w:eastAsia="en-AU"/>
        </w:rPr>
      </w:pPr>
    </w:p>
    <w:p w14:paraId="5D416BD4" w14:textId="77777777" w:rsidR="00D9319E" w:rsidRPr="00D9319E" w:rsidRDefault="00D9319E" w:rsidP="00D9319E">
      <w:pPr>
        <w:pStyle w:val="BodyText"/>
        <w:rPr>
          <w:lang w:eastAsia="en-AU"/>
        </w:rPr>
      </w:pPr>
    </w:p>
    <w:p w14:paraId="31D27A42" w14:textId="77777777" w:rsidR="00D9319E" w:rsidRPr="00D9319E" w:rsidRDefault="00D9319E" w:rsidP="00D9319E">
      <w:pPr>
        <w:pStyle w:val="BodyText"/>
        <w:rPr>
          <w:lang w:eastAsia="en-AU"/>
        </w:rPr>
        <w:sectPr w:rsidR="00D9319E" w:rsidRPr="00D9319E" w:rsidSect="00A47225">
          <w:footerReference w:type="default" r:id="rId70"/>
          <w:type w:val="continuous"/>
          <w:pgSz w:w="11907" w:h="16840" w:code="9"/>
          <w:pgMar w:top="1985" w:right="1134" w:bottom="1134" w:left="1134" w:header="284" w:footer="284" w:gutter="0"/>
          <w:cols w:space="283"/>
          <w:docGrid w:linePitch="360"/>
        </w:sectPr>
      </w:pPr>
    </w:p>
    <w:p w14:paraId="72A9126F" w14:textId="77777777" w:rsidR="00F27E3F" w:rsidRPr="00F35FE3" w:rsidRDefault="00EA1271" w:rsidP="00F27E3F">
      <w:pPr>
        <w:pStyle w:val="Heading1TopofPage"/>
        <w:framePr w:wrap="around"/>
        <w:rPr>
          <w:color w:val="520A76" w:themeColor="text2"/>
        </w:rPr>
      </w:pPr>
      <w:bookmarkStart w:id="69" w:name="_Toc496788664"/>
      <w:r w:rsidRPr="00F35FE3">
        <w:rPr>
          <w:color w:val="520A76" w:themeColor="text2"/>
        </w:rPr>
        <w:lastRenderedPageBreak/>
        <w:t>Key findings</w:t>
      </w:r>
      <w:bookmarkEnd w:id="69"/>
    </w:p>
    <w:p w14:paraId="5B353212" w14:textId="596B36BE" w:rsidR="00F27E3F" w:rsidRDefault="00F27E3F" w:rsidP="00F27E3F">
      <w:pPr>
        <w:pStyle w:val="BodyText"/>
      </w:pPr>
      <w:r>
        <w:t xml:space="preserve">The Assembly participants’ contributions and ideas provide </w:t>
      </w:r>
      <w:r w:rsidR="00FA157B">
        <w:t>P</w:t>
      </w:r>
      <w:r>
        <w:t>artnership members</w:t>
      </w:r>
      <w:r w:rsidR="00FA157B">
        <w:t xml:space="preserve"> with good insight to</w:t>
      </w:r>
      <w:r>
        <w:t xml:space="preserve"> the key priorities for the region.</w:t>
      </w:r>
    </w:p>
    <w:p w14:paraId="22CEBF39" w14:textId="7D4EE387" w:rsidR="00F27E3F" w:rsidRDefault="00FA157B" w:rsidP="00F27E3F">
      <w:pPr>
        <w:pStyle w:val="BodyText"/>
      </w:pPr>
      <w:r>
        <w:t xml:space="preserve">The Partnership’s </w:t>
      </w:r>
      <w:r w:rsidR="00524086">
        <w:t>key take-a</w:t>
      </w:r>
      <w:r>
        <w:t>ways</w:t>
      </w:r>
      <w:r w:rsidR="00F27E3F">
        <w:t xml:space="preserve"> </w:t>
      </w:r>
      <w:r>
        <w:t>are</w:t>
      </w:r>
      <w:r w:rsidR="00F27E3F">
        <w:t xml:space="preserve">: </w:t>
      </w:r>
    </w:p>
    <w:p w14:paraId="708AA9A6" w14:textId="2661C01F" w:rsidR="00D9319E" w:rsidRPr="005B54A7" w:rsidRDefault="003B0CC1" w:rsidP="00D9319E">
      <w:pPr>
        <w:pStyle w:val="ListBullet"/>
      </w:pPr>
      <w:r>
        <w:t>T</w:t>
      </w:r>
      <w:r w:rsidR="00D9319E" w:rsidRPr="00F90A46">
        <w:t xml:space="preserve">he priorities presented on the night are almost right. Community </w:t>
      </w:r>
      <w:r w:rsidR="00D9319E">
        <w:t>s</w:t>
      </w:r>
      <w:r w:rsidR="00D9319E" w:rsidRPr="00F90A46">
        <w:t>afety nee</w:t>
      </w:r>
      <w:r w:rsidR="00D9319E">
        <w:t>ds to be included in the priorities</w:t>
      </w:r>
      <w:r w:rsidR="00D9319E" w:rsidRPr="00F90A46">
        <w:t>, education priorities should be for all ages and community connection opportunities bro</w:t>
      </w:r>
      <w:r w:rsidR="00B74788">
        <w:t>adened beyond just recreational</w:t>
      </w:r>
      <w:r w:rsidR="00D9319E" w:rsidRPr="00F90A46">
        <w:t xml:space="preserve"> </w:t>
      </w:r>
    </w:p>
    <w:p w14:paraId="129B2B23" w14:textId="081E7F29" w:rsidR="00D9319E" w:rsidRPr="005B54A7" w:rsidRDefault="003A5679" w:rsidP="00D9319E">
      <w:pPr>
        <w:pStyle w:val="ListBullet"/>
      </w:pPr>
      <w:r>
        <w:t>S</w:t>
      </w:r>
      <w:r w:rsidR="00D9319E" w:rsidRPr="00F90A46">
        <w:t xml:space="preserve">ocial </w:t>
      </w:r>
      <w:r w:rsidR="00D9319E">
        <w:t>w</w:t>
      </w:r>
      <w:r w:rsidR="00D9319E" w:rsidRPr="00F90A46">
        <w:t xml:space="preserve">elfare and </w:t>
      </w:r>
      <w:r w:rsidR="00D9319E">
        <w:t>h</w:t>
      </w:r>
      <w:r w:rsidR="00D9319E" w:rsidRPr="00F90A46">
        <w:t>ealth are key intervention points for the region. They were high priority topics and had actions that participants felt were important to achieving bette</w:t>
      </w:r>
      <w:r w:rsidR="00B74788">
        <w:t>r outcomes for the whole region</w:t>
      </w:r>
      <w:r w:rsidR="00D9319E" w:rsidRPr="00F90A46">
        <w:t xml:space="preserve">  </w:t>
      </w:r>
    </w:p>
    <w:p w14:paraId="65D28B7E" w14:textId="479FD39C" w:rsidR="00D9319E" w:rsidRDefault="003A5679" w:rsidP="00D9319E">
      <w:pPr>
        <w:pStyle w:val="ListBullet"/>
      </w:pPr>
      <w:r>
        <w:t>A</w:t>
      </w:r>
      <w:r w:rsidR="00D9319E">
        <w:t>ctions statements that involved improving public and active transport in the region occurred under all themes including hea</w:t>
      </w:r>
      <w:r w:rsidR="00B74788">
        <w:t>lth, economy and social welfare</w:t>
      </w:r>
      <w:r w:rsidR="00D9319E">
        <w:t xml:space="preserve"> </w:t>
      </w:r>
    </w:p>
    <w:p w14:paraId="593E604D" w14:textId="5CD57D5A" w:rsidR="00D9319E" w:rsidRDefault="003A5679" w:rsidP="00D9319E">
      <w:pPr>
        <w:pStyle w:val="ListBullet"/>
      </w:pPr>
      <w:r>
        <w:t>T</w:t>
      </w:r>
      <w:r w:rsidR="00D9319E">
        <w:t xml:space="preserve">he action statement that participants felt was the most important to achieving better outcomes for the region was also a transport solution. </w:t>
      </w:r>
    </w:p>
    <w:p w14:paraId="490149A8" w14:textId="49F62638" w:rsidR="00F27E3F" w:rsidRDefault="00F27E3F" w:rsidP="00D9319E">
      <w:pPr>
        <w:pStyle w:val="ListBullet"/>
        <w:numPr>
          <w:ilvl w:val="0"/>
          <w:numId w:val="0"/>
        </w:numPr>
      </w:pPr>
      <w:r>
        <w:t>The Partnership will ta</w:t>
      </w:r>
      <w:r w:rsidR="00524086">
        <w:t>ke on board the ideas from the A</w:t>
      </w:r>
      <w:r>
        <w:t>ssembly while it formulates its independent advice t</w:t>
      </w:r>
      <w:r w:rsidR="00697176">
        <w:t xml:space="preserve">hat will be submitted to </w:t>
      </w:r>
      <w:r>
        <w:t xml:space="preserve">Government </w:t>
      </w:r>
      <w:r w:rsidR="007E72A5">
        <w:t xml:space="preserve">later this year. </w:t>
      </w:r>
    </w:p>
    <w:p w14:paraId="51738A25" w14:textId="77777777" w:rsidR="007E72A5" w:rsidRDefault="007E72A5" w:rsidP="00F27E3F">
      <w:pPr>
        <w:pStyle w:val="ListBullet"/>
        <w:numPr>
          <w:ilvl w:val="0"/>
          <w:numId w:val="0"/>
        </w:numPr>
      </w:pPr>
    </w:p>
    <w:p w14:paraId="58879EA8" w14:textId="77777777" w:rsidR="007E72A5" w:rsidRDefault="007E72A5" w:rsidP="00F27E3F">
      <w:pPr>
        <w:pStyle w:val="ListBullet"/>
        <w:numPr>
          <w:ilvl w:val="0"/>
          <w:numId w:val="0"/>
        </w:numPr>
        <w:sectPr w:rsidR="007E72A5" w:rsidSect="005E432B">
          <w:headerReference w:type="default" r:id="rId71"/>
          <w:footerReference w:type="default" r:id="rId72"/>
          <w:type w:val="continuous"/>
          <w:pgSz w:w="11907" w:h="16840" w:code="9"/>
          <w:pgMar w:top="2268" w:right="1134" w:bottom="1134" w:left="1134" w:header="284" w:footer="284" w:gutter="0"/>
          <w:cols w:num="2" w:space="283"/>
          <w:docGrid w:linePitch="360"/>
        </w:sectPr>
      </w:pPr>
    </w:p>
    <w:p w14:paraId="65DE7E7A" w14:textId="77777777" w:rsidR="00F27E3F" w:rsidRDefault="00B71257" w:rsidP="00F27E3F">
      <w:pPr>
        <w:pStyle w:val="CBodyLight"/>
        <w:rPr>
          <w:b/>
          <w:sz w:val="24"/>
        </w:rPr>
      </w:pPr>
      <w:r>
        <w:rPr>
          <w:b/>
          <w:noProof/>
          <w:sz w:val="24"/>
        </w:rPr>
        <mc:AlternateContent>
          <mc:Choice Requires="wps">
            <w:drawing>
              <wp:anchor distT="0" distB="0" distL="114300" distR="114300" simplePos="0" relativeHeight="251674624" behindDoc="0" locked="0" layoutInCell="1" allowOverlap="1" wp14:anchorId="0308491F" wp14:editId="6FE9E6E0">
                <wp:simplePos x="0" y="0"/>
                <wp:positionH relativeFrom="column">
                  <wp:posOffset>-405765</wp:posOffset>
                </wp:positionH>
                <wp:positionV relativeFrom="paragraph">
                  <wp:posOffset>693420</wp:posOffset>
                </wp:positionV>
                <wp:extent cx="3781425" cy="7143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781425" cy="714375"/>
                        </a:xfrm>
                        <a:prstGeom prst="rect">
                          <a:avLst/>
                        </a:prstGeom>
                        <a:noFill/>
                        <a:ln w="6350">
                          <a:noFill/>
                        </a:ln>
                      </wps:spPr>
                      <wps:txbx>
                        <w:txbxContent>
                          <w:p w14:paraId="0563FA92" w14:textId="77777777" w:rsidR="00797FD9" w:rsidRPr="00524086" w:rsidRDefault="00797FD9">
                            <w:pPr>
                              <w:rPr>
                                <w:b/>
                                <w:color w:val="FFFFFF" w:themeColor="background1"/>
                                <w:sz w:val="18"/>
                                <w:szCs w:val="18"/>
                              </w:rPr>
                            </w:pPr>
                            <w:r w:rsidRPr="00524086">
                              <w:rPr>
                                <w:b/>
                                <w:color w:val="FFFFFF" w:themeColor="background1"/>
                                <w:sz w:val="18"/>
                                <w:szCs w:val="18"/>
                              </w:rPr>
                              <w:t>Hon Lily D’Ambrosio MP, Minister for Suburban Development with Eastern Partnership Chair, Robin Whyte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8491F" id="Text Box 23" o:spid="_x0000_s1039" type="#_x0000_t202" style="position:absolute;margin-left:-31.95pt;margin-top:54.6pt;width:297.75pt;height:5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" filled="f" stroked="f" strokeweight=".5pt">
                <v:textbox>
                  <w:txbxContent>
                    <w:p w14:paraId="0563FA92" w14:textId="77777777" w:rsidR="00797FD9" w:rsidRPr="00524086" w:rsidRDefault="00797FD9">
                      <w:pPr>
                        <w:rPr>
                          <w:b/>
                          <w:color w:val="FFFFFF" w:themeColor="background1"/>
                          <w:sz w:val="18"/>
                          <w:szCs w:val="18"/>
                        </w:rPr>
                      </w:pPr>
                      <w:r w:rsidRPr="00524086">
                        <w:rPr>
                          <w:b/>
                          <w:color w:val="FFFFFF" w:themeColor="background1"/>
                          <w:sz w:val="18"/>
                          <w:szCs w:val="18"/>
                        </w:rPr>
                        <w:t>Hon Lily D’Ambrosio MP, Minister for Suburban Development with Eastern Partnership Chair, Robin Whyte</w:t>
                      </w:r>
                    </w:p>
                  </w:txbxContent>
                </v:textbox>
              </v:shape>
            </w:pict>
          </mc:Fallback>
        </mc:AlternateContent>
      </w:r>
    </w:p>
    <w:p w14:paraId="23A6FA4B" w14:textId="77777777" w:rsidR="00F27E3F" w:rsidRPr="00F35FE3" w:rsidRDefault="00F05AAB" w:rsidP="00F27E3F">
      <w:pPr>
        <w:pStyle w:val="Heading1TopofPage"/>
        <w:framePr w:wrap="around"/>
        <w:rPr>
          <w:color w:val="520A76" w:themeColor="text2"/>
        </w:rPr>
      </w:pPr>
      <w:bookmarkStart w:id="70" w:name="_Toc496788665"/>
      <w:r w:rsidRPr="00F35FE3">
        <w:rPr>
          <w:color w:val="520A76" w:themeColor="text2"/>
        </w:rPr>
        <w:lastRenderedPageBreak/>
        <w:t>Appendix A</w:t>
      </w:r>
      <w:r w:rsidR="00F27E3F" w:rsidRPr="00F35FE3">
        <w:rPr>
          <w:color w:val="520A76" w:themeColor="text2"/>
        </w:rPr>
        <w:t xml:space="preserve"> – </w:t>
      </w:r>
      <w:r w:rsidR="00DA5038" w:rsidRPr="00F35FE3">
        <w:rPr>
          <w:color w:val="520A76" w:themeColor="text2"/>
        </w:rPr>
        <w:t xml:space="preserve">List of </w:t>
      </w:r>
      <w:r w:rsidR="00F27E3F" w:rsidRPr="00F35FE3">
        <w:rPr>
          <w:color w:val="520A76" w:themeColor="text2"/>
        </w:rPr>
        <w:t>action statements</w:t>
      </w:r>
      <w:r w:rsidR="00DA5038" w:rsidRPr="00F35FE3">
        <w:rPr>
          <w:color w:val="520A76" w:themeColor="text2"/>
        </w:rPr>
        <w:t xml:space="preserve"> and votes</w:t>
      </w:r>
      <w:bookmarkEnd w:id="70"/>
    </w:p>
    <w:p w14:paraId="57DCDF45" w14:textId="77777777" w:rsidR="00F27E3F" w:rsidRDefault="00F27E3F" w:rsidP="007E72A5">
      <w:pPr>
        <w:pStyle w:val="CaptionImageorFigure"/>
      </w:pPr>
      <w:r>
        <w:t xml:space="preserve">Table </w:t>
      </w:r>
      <w:r w:rsidR="00A75CC7">
        <w:t>4</w:t>
      </w:r>
      <w:r>
        <w:t>: All action statements put forward by participants, their votes and themes.</w:t>
      </w:r>
    </w:p>
    <w:tbl>
      <w:tblPr>
        <w:tblStyle w:val="TableGrid"/>
        <w:tblW w:w="0" w:type="auto"/>
        <w:tblBorders>
          <w:top w:val="single" w:sz="4" w:space="0" w:color="FDDA24" w:themeColor="accent4"/>
          <w:bottom w:val="single" w:sz="4" w:space="0" w:color="FDDA24" w:themeColor="accent4"/>
          <w:insideH w:val="single" w:sz="4" w:space="0" w:color="FDDA24" w:themeColor="accent4"/>
        </w:tblBorders>
        <w:tblLook w:val="04A0" w:firstRow="1" w:lastRow="0" w:firstColumn="1" w:lastColumn="0" w:noHBand="0" w:noVBand="1"/>
      </w:tblPr>
      <w:tblGrid>
        <w:gridCol w:w="6804"/>
        <w:gridCol w:w="771"/>
        <w:gridCol w:w="1517"/>
      </w:tblGrid>
      <w:tr w:rsidR="00D9319E" w:rsidRPr="00F27E3F" w14:paraId="16E83E53" w14:textId="77777777" w:rsidTr="00DA5038">
        <w:trPr>
          <w:cnfStyle w:val="100000000000" w:firstRow="1" w:lastRow="0" w:firstColumn="0" w:lastColumn="0" w:oddVBand="0" w:evenVBand="0" w:oddHBand="0" w:evenHBand="0" w:firstRowFirstColumn="0" w:firstRowLastColumn="0" w:lastRowFirstColumn="0" w:lastRowLastColumn="0"/>
          <w:trHeight w:val="300"/>
          <w:tblHeader/>
        </w:trPr>
        <w:tc>
          <w:tcPr>
            <w:cnfStyle w:val="000000000100" w:firstRow="0" w:lastRow="0" w:firstColumn="0" w:lastColumn="0" w:oddVBand="0" w:evenVBand="0" w:oddHBand="0" w:evenHBand="0" w:firstRowFirstColumn="1" w:firstRowLastColumn="0" w:lastRowFirstColumn="0" w:lastRowLastColumn="0"/>
            <w:tcW w:w="6804" w:type="dxa"/>
            <w:shd w:val="clear" w:color="auto" w:fill="FDDA24" w:themeFill="accent4"/>
            <w:hideMark/>
          </w:tcPr>
          <w:p w14:paraId="4F6E339B" w14:textId="77777777" w:rsidR="00D9319E" w:rsidRPr="00A0491C" w:rsidRDefault="00D9319E" w:rsidP="00D9319E">
            <w:pPr>
              <w:pStyle w:val="BodyText"/>
              <w:rPr>
                <w:rFonts w:asciiTheme="majorHAnsi" w:hAnsiTheme="majorHAnsi" w:cstheme="majorHAnsi"/>
                <w:b/>
                <w:color w:val="auto"/>
                <w:sz w:val="20"/>
                <w:szCs w:val="18"/>
              </w:rPr>
            </w:pPr>
            <w:r w:rsidRPr="00A0491C">
              <w:rPr>
                <w:rFonts w:asciiTheme="majorHAnsi" w:hAnsiTheme="majorHAnsi" w:cstheme="majorHAnsi"/>
                <w:b/>
                <w:color w:val="auto"/>
                <w:sz w:val="20"/>
                <w:szCs w:val="18"/>
              </w:rPr>
              <w:t xml:space="preserve">Action statement </w:t>
            </w:r>
          </w:p>
        </w:tc>
        <w:tc>
          <w:tcPr>
            <w:tcW w:w="771" w:type="dxa"/>
            <w:shd w:val="clear" w:color="auto" w:fill="FDDA24" w:themeFill="accent4"/>
            <w:hideMark/>
          </w:tcPr>
          <w:p w14:paraId="51BE9D78" w14:textId="77777777" w:rsidR="00D9319E" w:rsidRPr="00A0491C" w:rsidRDefault="00D9319E" w:rsidP="00D9319E">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color w:val="auto"/>
                <w:sz w:val="20"/>
                <w:szCs w:val="18"/>
              </w:rPr>
            </w:pPr>
            <w:r w:rsidRPr="00A0491C">
              <w:rPr>
                <w:rFonts w:asciiTheme="majorHAnsi" w:hAnsiTheme="majorHAnsi" w:cstheme="majorHAnsi"/>
                <w:b/>
                <w:color w:val="auto"/>
                <w:sz w:val="20"/>
                <w:szCs w:val="18"/>
              </w:rPr>
              <w:t>Votes</w:t>
            </w:r>
          </w:p>
        </w:tc>
        <w:tc>
          <w:tcPr>
            <w:tcW w:w="1501" w:type="dxa"/>
            <w:shd w:val="clear" w:color="auto" w:fill="FDDA24" w:themeFill="accent4"/>
            <w:hideMark/>
          </w:tcPr>
          <w:p w14:paraId="18ABEE78" w14:textId="77777777" w:rsidR="00D9319E" w:rsidRPr="00A0491C" w:rsidRDefault="00D9319E" w:rsidP="00D9319E">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color w:val="auto"/>
                <w:sz w:val="20"/>
                <w:szCs w:val="18"/>
              </w:rPr>
            </w:pPr>
            <w:r w:rsidRPr="00A0491C">
              <w:rPr>
                <w:rFonts w:asciiTheme="majorHAnsi" w:hAnsiTheme="majorHAnsi" w:cstheme="majorHAnsi"/>
                <w:b/>
                <w:color w:val="auto"/>
                <w:sz w:val="20"/>
                <w:szCs w:val="18"/>
              </w:rPr>
              <w:t>Theme</w:t>
            </w:r>
          </w:p>
        </w:tc>
      </w:tr>
      <w:tr w:rsidR="00D9319E" w:rsidRPr="00C64626" w14:paraId="4FC053BE" w14:textId="77777777" w:rsidTr="00DA5038">
        <w:trPr>
          <w:trHeight w:val="300"/>
        </w:trPr>
        <w:tc>
          <w:tcPr>
            <w:tcW w:w="6804" w:type="dxa"/>
            <w:hideMark/>
          </w:tcPr>
          <w:p w14:paraId="66ABA9A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hubs for education, training and industry to promote jobs, entrepreneurship and innovation for now and the future.</w:t>
            </w:r>
          </w:p>
        </w:tc>
        <w:tc>
          <w:tcPr>
            <w:tcW w:w="771" w:type="dxa"/>
            <w:hideMark/>
          </w:tcPr>
          <w:p w14:paraId="6297572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10</w:t>
            </w:r>
          </w:p>
        </w:tc>
        <w:tc>
          <w:tcPr>
            <w:tcW w:w="1501" w:type="dxa"/>
            <w:noWrap/>
            <w:hideMark/>
          </w:tcPr>
          <w:p w14:paraId="62F7994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58DDC69D" w14:textId="77777777" w:rsidTr="00DA5038">
        <w:trPr>
          <w:trHeight w:val="300"/>
        </w:trPr>
        <w:tc>
          <w:tcPr>
            <w:tcW w:w="6804" w:type="dxa"/>
            <w:hideMark/>
          </w:tcPr>
          <w:p w14:paraId="2059922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Mandate affordable housing targets for local authority areas, a council state federal funding formula.</w:t>
            </w:r>
          </w:p>
        </w:tc>
        <w:tc>
          <w:tcPr>
            <w:tcW w:w="771" w:type="dxa"/>
            <w:hideMark/>
          </w:tcPr>
          <w:p w14:paraId="27483B0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7</w:t>
            </w:r>
          </w:p>
        </w:tc>
        <w:tc>
          <w:tcPr>
            <w:tcW w:w="1501" w:type="dxa"/>
            <w:noWrap/>
            <w:hideMark/>
          </w:tcPr>
          <w:p w14:paraId="190E68F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Housing</w:t>
            </w:r>
          </w:p>
        </w:tc>
      </w:tr>
      <w:tr w:rsidR="00D9319E" w:rsidRPr="00C64626" w14:paraId="71393A9E" w14:textId="77777777" w:rsidTr="00DA5038">
        <w:trPr>
          <w:trHeight w:val="300"/>
        </w:trPr>
        <w:tc>
          <w:tcPr>
            <w:tcW w:w="6804" w:type="dxa"/>
            <w:hideMark/>
          </w:tcPr>
          <w:p w14:paraId="4F194AA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Address affordable living, housing, electricity and gas costs, and provide transport infrastructure with bike paths everywhere.</w:t>
            </w:r>
          </w:p>
        </w:tc>
        <w:tc>
          <w:tcPr>
            <w:tcW w:w="771" w:type="dxa"/>
            <w:hideMark/>
          </w:tcPr>
          <w:p w14:paraId="1852C04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6</w:t>
            </w:r>
          </w:p>
        </w:tc>
        <w:tc>
          <w:tcPr>
            <w:tcW w:w="1501" w:type="dxa"/>
            <w:noWrap/>
            <w:hideMark/>
          </w:tcPr>
          <w:p w14:paraId="39A7B0D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79335BF9" w14:textId="77777777" w:rsidTr="00DA5038">
        <w:trPr>
          <w:trHeight w:val="300"/>
        </w:trPr>
        <w:tc>
          <w:tcPr>
            <w:tcW w:w="6804" w:type="dxa"/>
            <w:hideMark/>
          </w:tcPr>
          <w:p w14:paraId="3B8AB6E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a network of local integrated health and community services based on the 20-minute cities model.</w:t>
            </w:r>
          </w:p>
        </w:tc>
        <w:tc>
          <w:tcPr>
            <w:tcW w:w="771" w:type="dxa"/>
            <w:hideMark/>
          </w:tcPr>
          <w:p w14:paraId="5397D7B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6</w:t>
            </w:r>
          </w:p>
        </w:tc>
        <w:tc>
          <w:tcPr>
            <w:tcW w:w="1501" w:type="dxa"/>
            <w:noWrap/>
            <w:hideMark/>
          </w:tcPr>
          <w:p w14:paraId="033A935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29243697" w14:textId="77777777" w:rsidTr="00DA5038">
        <w:trPr>
          <w:trHeight w:val="300"/>
        </w:trPr>
        <w:tc>
          <w:tcPr>
            <w:tcW w:w="6804" w:type="dxa"/>
            <w:hideMark/>
          </w:tcPr>
          <w:p w14:paraId="425C6AD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Timetable free and reliable bus services at transport interchanges connecting key education, health, employment and activity centres.</w:t>
            </w:r>
          </w:p>
        </w:tc>
        <w:tc>
          <w:tcPr>
            <w:tcW w:w="771" w:type="dxa"/>
            <w:hideMark/>
          </w:tcPr>
          <w:p w14:paraId="6E7B0BD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6</w:t>
            </w:r>
          </w:p>
        </w:tc>
        <w:tc>
          <w:tcPr>
            <w:tcW w:w="1501" w:type="dxa"/>
            <w:noWrap/>
            <w:hideMark/>
          </w:tcPr>
          <w:p w14:paraId="0183677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241E7F26" w14:textId="77777777" w:rsidTr="00DA5038">
        <w:trPr>
          <w:trHeight w:val="600"/>
        </w:trPr>
        <w:tc>
          <w:tcPr>
            <w:tcW w:w="6804" w:type="dxa"/>
            <w:hideMark/>
          </w:tcPr>
          <w:p w14:paraId="6D4EFED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A discussion/comprehensive review into hour Vic Police works alongside youth services and mental health for drugs and alcohol w/ a possibility of higher level of information sharing.</w:t>
            </w:r>
          </w:p>
        </w:tc>
        <w:tc>
          <w:tcPr>
            <w:tcW w:w="771" w:type="dxa"/>
            <w:hideMark/>
          </w:tcPr>
          <w:p w14:paraId="0A938E7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6</w:t>
            </w:r>
          </w:p>
        </w:tc>
        <w:tc>
          <w:tcPr>
            <w:tcW w:w="1501" w:type="dxa"/>
            <w:noWrap/>
            <w:hideMark/>
          </w:tcPr>
          <w:p w14:paraId="59CCE29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2676B39C" w14:textId="77777777" w:rsidTr="00DA5038">
        <w:trPr>
          <w:trHeight w:val="600"/>
        </w:trPr>
        <w:tc>
          <w:tcPr>
            <w:tcW w:w="6804" w:type="dxa"/>
            <w:hideMark/>
          </w:tcPr>
          <w:p w14:paraId="41008DA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Outreach to identify 45+ women and elderly in poverty at risk of homelessness (e.g. living in cars, couch surfing). Affordable housing with wrap around support services (counselling, health, housing, FV). Active targeting of single women falling into poverty and homelessness.  </w:t>
            </w:r>
          </w:p>
        </w:tc>
        <w:tc>
          <w:tcPr>
            <w:tcW w:w="771" w:type="dxa"/>
            <w:hideMark/>
          </w:tcPr>
          <w:p w14:paraId="4D47FA8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5</w:t>
            </w:r>
          </w:p>
        </w:tc>
        <w:tc>
          <w:tcPr>
            <w:tcW w:w="1501" w:type="dxa"/>
            <w:noWrap/>
            <w:hideMark/>
          </w:tcPr>
          <w:p w14:paraId="5D627D8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217235C7" w14:textId="77777777" w:rsidTr="00DA5038">
        <w:trPr>
          <w:trHeight w:val="600"/>
        </w:trPr>
        <w:tc>
          <w:tcPr>
            <w:tcW w:w="6804" w:type="dxa"/>
            <w:hideMark/>
          </w:tcPr>
          <w:p w14:paraId="32D51C0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Identify the employment skills deficits and support training to respond. Map and respond to declining and emerging industries.</w:t>
            </w:r>
          </w:p>
        </w:tc>
        <w:tc>
          <w:tcPr>
            <w:tcW w:w="771" w:type="dxa"/>
            <w:hideMark/>
          </w:tcPr>
          <w:p w14:paraId="34A1D0E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5</w:t>
            </w:r>
          </w:p>
        </w:tc>
        <w:tc>
          <w:tcPr>
            <w:tcW w:w="1501" w:type="dxa"/>
            <w:noWrap/>
            <w:hideMark/>
          </w:tcPr>
          <w:p w14:paraId="3ED8E26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76883CAC" w14:textId="77777777" w:rsidTr="00DA5038">
        <w:trPr>
          <w:trHeight w:val="600"/>
        </w:trPr>
        <w:tc>
          <w:tcPr>
            <w:tcW w:w="6804" w:type="dxa"/>
            <w:hideMark/>
          </w:tcPr>
          <w:p w14:paraId="3585DB2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apprenticeship hubs to encourage and support both youth and business to establish and complete apprenticeships.</w:t>
            </w:r>
          </w:p>
        </w:tc>
        <w:tc>
          <w:tcPr>
            <w:tcW w:w="771" w:type="dxa"/>
            <w:hideMark/>
          </w:tcPr>
          <w:p w14:paraId="6B35220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5</w:t>
            </w:r>
          </w:p>
        </w:tc>
        <w:tc>
          <w:tcPr>
            <w:tcW w:w="1501" w:type="dxa"/>
            <w:noWrap/>
            <w:hideMark/>
          </w:tcPr>
          <w:p w14:paraId="706890C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2E9B931D" w14:textId="77777777" w:rsidTr="00DA5038">
        <w:trPr>
          <w:trHeight w:val="300"/>
        </w:trPr>
        <w:tc>
          <w:tcPr>
            <w:tcW w:w="6804" w:type="dxa"/>
            <w:hideMark/>
          </w:tcPr>
          <w:p w14:paraId="638C8CD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Implement eastern region trails priorities (park of the regional recreation strategy) for visitors, communities, and residents use. </w:t>
            </w:r>
          </w:p>
        </w:tc>
        <w:tc>
          <w:tcPr>
            <w:tcW w:w="771" w:type="dxa"/>
            <w:hideMark/>
          </w:tcPr>
          <w:p w14:paraId="220405C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5</w:t>
            </w:r>
          </w:p>
        </w:tc>
        <w:tc>
          <w:tcPr>
            <w:tcW w:w="1501" w:type="dxa"/>
            <w:noWrap/>
            <w:hideMark/>
          </w:tcPr>
          <w:p w14:paraId="0F5E457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0A0A9600" w14:textId="77777777" w:rsidTr="00DA5038">
        <w:trPr>
          <w:trHeight w:val="300"/>
        </w:trPr>
        <w:tc>
          <w:tcPr>
            <w:tcW w:w="6804" w:type="dxa"/>
            <w:hideMark/>
          </w:tcPr>
          <w:p w14:paraId="216791C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Devote 50 percent of the environmental levy to restoring the environment for biodiversity, open space or other local priorities.</w:t>
            </w:r>
          </w:p>
        </w:tc>
        <w:tc>
          <w:tcPr>
            <w:tcW w:w="771" w:type="dxa"/>
            <w:hideMark/>
          </w:tcPr>
          <w:p w14:paraId="1D51769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5</w:t>
            </w:r>
          </w:p>
        </w:tc>
        <w:tc>
          <w:tcPr>
            <w:tcW w:w="1501" w:type="dxa"/>
            <w:noWrap/>
            <w:hideMark/>
          </w:tcPr>
          <w:p w14:paraId="5940124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0295290D" w14:textId="77777777" w:rsidTr="00DA5038">
        <w:trPr>
          <w:trHeight w:val="600"/>
        </w:trPr>
        <w:tc>
          <w:tcPr>
            <w:tcW w:w="6804" w:type="dxa"/>
            <w:hideMark/>
          </w:tcPr>
          <w:p w14:paraId="53292DC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On demand and affordable and personalised and local access to health/welfare information, services and support groups. </w:t>
            </w:r>
          </w:p>
        </w:tc>
        <w:tc>
          <w:tcPr>
            <w:tcW w:w="771" w:type="dxa"/>
            <w:hideMark/>
          </w:tcPr>
          <w:p w14:paraId="6DCF0D5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3B3F330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4F08417A" w14:textId="77777777" w:rsidTr="00DA5038">
        <w:trPr>
          <w:trHeight w:val="300"/>
        </w:trPr>
        <w:tc>
          <w:tcPr>
            <w:tcW w:w="6804" w:type="dxa"/>
            <w:hideMark/>
          </w:tcPr>
          <w:p w14:paraId="2F54903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To greater understand and put together a grand plan for the future on many smaller needs of medicals services of all types to be delivered so as to stop the clogging of public hospitals. There are too many health services that can be delivered at a smaller community facility. The cost of this grand plan to do this will be far better than continuing to build hospitals costing billions of dollars.</w:t>
            </w:r>
          </w:p>
        </w:tc>
        <w:tc>
          <w:tcPr>
            <w:tcW w:w="771" w:type="dxa"/>
            <w:hideMark/>
          </w:tcPr>
          <w:p w14:paraId="5A2D8C8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20754C9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0F10D3B8" w14:textId="77777777" w:rsidTr="00DA5038">
        <w:trPr>
          <w:trHeight w:val="600"/>
        </w:trPr>
        <w:tc>
          <w:tcPr>
            <w:tcW w:w="6804" w:type="dxa"/>
            <w:hideMark/>
          </w:tcPr>
          <w:p w14:paraId="0AC4D27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Upgrading of roads and facilities in the Dandenong Ranges to encourage easier access which encourages more tourist leading to jobs. </w:t>
            </w:r>
          </w:p>
        </w:tc>
        <w:tc>
          <w:tcPr>
            <w:tcW w:w="771" w:type="dxa"/>
            <w:hideMark/>
          </w:tcPr>
          <w:p w14:paraId="3BCBF83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1AFDA0D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3E5DC8EE" w14:textId="77777777" w:rsidTr="00DA5038">
        <w:trPr>
          <w:trHeight w:val="300"/>
        </w:trPr>
        <w:tc>
          <w:tcPr>
            <w:tcW w:w="6804" w:type="dxa"/>
            <w:hideMark/>
          </w:tcPr>
          <w:p w14:paraId="1396EB6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Create youth housing support, job and education hubs. </w:t>
            </w:r>
          </w:p>
        </w:tc>
        <w:tc>
          <w:tcPr>
            <w:tcW w:w="771" w:type="dxa"/>
            <w:hideMark/>
          </w:tcPr>
          <w:p w14:paraId="1FD077D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1B91AB1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33F66322" w14:textId="77777777" w:rsidTr="00DA5038">
        <w:trPr>
          <w:trHeight w:val="300"/>
        </w:trPr>
        <w:tc>
          <w:tcPr>
            <w:tcW w:w="6804" w:type="dxa"/>
            <w:hideMark/>
          </w:tcPr>
          <w:p w14:paraId="2EF22D0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Govt. adopt health in all policies community collaborative approach to identify and address health inequalities for all community members. "health in all policies"</w:t>
            </w:r>
          </w:p>
        </w:tc>
        <w:tc>
          <w:tcPr>
            <w:tcW w:w="771" w:type="dxa"/>
            <w:hideMark/>
          </w:tcPr>
          <w:p w14:paraId="1BB7165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59E1513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599653F4" w14:textId="77777777" w:rsidTr="00DA5038">
        <w:trPr>
          <w:trHeight w:val="300"/>
        </w:trPr>
        <w:tc>
          <w:tcPr>
            <w:tcW w:w="6804" w:type="dxa"/>
            <w:hideMark/>
          </w:tcPr>
          <w:p w14:paraId="0E45DE4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Priorities are linked 'innovation' missing, think outside the square. Transport eco partners/bike/motorised scooters/mobility aids/revolution to support active </w:t>
            </w:r>
            <w:r w:rsidRPr="00A0491C">
              <w:rPr>
                <w:rFonts w:asciiTheme="majorHAnsi" w:hAnsiTheme="majorHAnsi" w:cstheme="majorHAnsi"/>
                <w:color w:val="000000"/>
                <w:szCs w:val="18"/>
                <w:lang w:val="en-US"/>
              </w:rPr>
              <w:lastRenderedPageBreak/>
              <w:t>transport. Engage partners outside one sector.</w:t>
            </w:r>
          </w:p>
        </w:tc>
        <w:tc>
          <w:tcPr>
            <w:tcW w:w="771" w:type="dxa"/>
            <w:hideMark/>
          </w:tcPr>
          <w:p w14:paraId="296C215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lastRenderedPageBreak/>
              <w:t>4</w:t>
            </w:r>
          </w:p>
        </w:tc>
        <w:tc>
          <w:tcPr>
            <w:tcW w:w="1501" w:type="dxa"/>
            <w:noWrap/>
            <w:hideMark/>
          </w:tcPr>
          <w:p w14:paraId="34486D5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3B31CEA7" w14:textId="77777777" w:rsidTr="00DA5038">
        <w:trPr>
          <w:trHeight w:val="300"/>
        </w:trPr>
        <w:tc>
          <w:tcPr>
            <w:tcW w:w="6804" w:type="dxa"/>
            <w:hideMark/>
          </w:tcPr>
          <w:p w14:paraId="771F92D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a bond market to finance social housing and ensure any property development includes affordable accessible housing.</w:t>
            </w:r>
          </w:p>
        </w:tc>
        <w:tc>
          <w:tcPr>
            <w:tcW w:w="771" w:type="dxa"/>
            <w:hideMark/>
          </w:tcPr>
          <w:p w14:paraId="1150AB0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5EBE077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1506459E" w14:textId="77777777" w:rsidTr="00DA5038">
        <w:trPr>
          <w:trHeight w:val="600"/>
        </w:trPr>
        <w:tc>
          <w:tcPr>
            <w:tcW w:w="6804" w:type="dxa"/>
            <w:hideMark/>
          </w:tcPr>
          <w:p w14:paraId="00D1B5C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and invest in a new large recreational and conservation park encouraging visitation and recognising carbon opportunity.</w:t>
            </w:r>
          </w:p>
        </w:tc>
        <w:tc>
          <w:tcPr>
            <w:tcW w:w="771" w:type="dxa"/>
            <w:hideMark/>
          </w:tcPr>
          <w:p w14:paraId="0836AC3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3478B00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404AA618" w14:textId="77777777" w:rsidTr="00DA5038">
        <w:trPr>
          <w:trHeight w:val="900"/>
        </w:trPr>
        <w:tc>
          <w:tcPr>
            <w:tcW w:w="6804" w:type="dxa"/>
            <w:hideMark/>
          </w:tcPr>
          <w:p w14:paraId="2CA96F4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Planning and environment act must ensure protection of the local environment and prevent indiscriminate destruction through appropriate heavy penalties for developers.</w:t>
            </w:r>
          </w:p>
        </w:tc>
        <w:tc>
          <w:tcPr>
            <w:tcW w:w="771" w:type="dxa"/>
            <w:hideMark/>
          </w:tcPr>
          <w:p w14:paraId="7B1F448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4</w:t>
            </w:r>
          </w:p>
        </w:tc>
        <w:tc>
          <w:tcPr>
            <w:tcW w:w="1501" w:type="dxa"/>
            <w:noWrap/>
            <w:hideMark/>
          </w:tcPr>
          <w:p w14:paraId="7994108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4D9B6A31" w14:textId="77777777" w:rsidTr="00DA5038">
        <w:trPr>
          <w:trHeight w:val="300"/>
        </w:trPr>
        <w:tc>
          <w:tcPr>
            <w:tcW w:w="6804" w:type="dxa"/>
            <w:hideMark/>
          </w:tcPr>
          <w:p w14:paraId="0AD2B03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Develop a regional database of actual and potential visitor attractions to provide the basis of developing tourism bout internal and external.</w:t>
            </w:r>
          </w:p>
        </w:tc>
        <w:tc>
          <w:tcPr>
            <w:tcW w:w="771" w:type="dxa"/>
            <w:hideMark/>
          </w:tcPr>
          <w:p w14:paraId="4FBF5BD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7B3223F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1065794F" w14:textId="77777777" w:rsidTr="00DA5038">
        <w:trPr>
          <w:trHeight w:val="206"/>
        </w:trPr>
        <w:tc>
          <w:tcPr>
            <w:tcW w:w="6804" w:type="dxa"/>
            <w:hideMark/>
          </w:tcPr>
          <w:p w14:paraId="5E45A62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Develop regional education, transport and health and recreational plan and make complementary capital and service provisions which support those plans. </w:t>
            </w:r>
          </w:p>
        </w:tc>
        <w:tc>
          <w:tcPr>
            <w:tcW w:w="771" w:type="dxa"/>
            <w:hideMark/>
          </w:tcPr>
          <w:p w14:paraId="3104038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0208385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2582EC23" w14:textId="77777777" w:rsidTr="00DA5038">
        <w:trPr>
          <w:trHeight w:val="405"/>
        </w:trPr>
        <w:tc>
          <w:tcPr>
            <w:tcW w:w="6804" w:type="dxa"/>
            <w:hideMark/>
          </w:tcPr>
          <w:p w14:paraId="1FEB852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First home buyers - No GST, new homes. No contribution fees for land developers to FNB. Co purchase to love income home owners with government. </w:t>
            </w:r>
          </w:p>
        </w:tc>
        <w:tc>
          <w:tcPr>
            <w:tcW w:w="771" w:type="dxa"/>
            <w:hideMark/>
          </w:tcPr>
          <w:p w14:paraId="2960BFA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7FA62FC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Housing</w:t>
            </w:r>
          </w:p>
        </w:tc>
      </w:tr>
      <w:tr w:rsidR="00D9319E" w:rsidRPr="00C64626" w14:paraId="02154892" w14:textId="77777777" w:rsidTr="00DA5038">
        <w:trPr>
          <w:trHeight w:val="600"/>
        </w:trPr>
        <w:tc>
          <w:tcPr>
            <w:tcW w:w="6804" w:type="dxa"/>
            <w:hideMark/>
          </w:tcPr>
          <w:p w14:paraId="2AA9B94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The planning Act be amended to ensure "health of community" is specified / priorities in development decisions </w:t>
            </w:r>
          </w:p>
        </w:tc>
        <w:tc>
          <w:tcPr>
            <w:tcW w:w="771" w:type="dxa"/>
            <w:hideMark/>
          </w:tcPr>
          <w:p w14:paraId="4C35CC5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46ECB62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109EAB5F" w14:textId="77777777" w:rsidTr="00DA5038">
        <w:trPr>
          <w:trHeight w:val="600"/>
        </w:trPr>
        <w:tc>
          <w:tcPr>
            <w:tcW w:w="6804" w:type="dxa"/>
            <w:hideMark/>
          </w:tcPr>
          <w:p w14:paraId="058DBE5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All large developments have mandatory inclusionary zoning to ensure a percentage of affordable and social housing.</w:t>
            </w:r>
          </w:p>
        </w:tc>
        <w:tc>
          <w:tcPr>
            <w:tcW w:w="771" w:type="dxa"/>
            <w:hideMark/>
          </w:tcPr>
          <w:p w14:paraId="29CAE28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676108E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43F8FD1F" w14:textId="77777777" w:rsidTr="00DA5038">
        <w:trPr>
          <w:trHeight w:val="300"/>
        </w:trPr>
        <w:tc>
          <w:tcPr>
            <w:tcW w:w="6804" w:type="dxa"/>
            <w:hideMark/>
          </w:tcPr>
          <w:p w14:paraId="32210E7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Ensure that development plans include plans for the developer to provide the necessary social infrastructure needed to cater for populations.</w:t>
            </w:r>
          </w:p>
        </w:tc>
        <w:tc>
          <w:tcPr>
            <w:tcW w:w="771" w:type="dxa"/>
            <w:hideMark/>
          </w:tcPr>
          <w:p w14:paraId="3934B27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35B0354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2058C0DA" w14:textId="77777777" w:rsidTr="00DA5038">
        <w:trPr>
          <w:trHeight w:val="600"/>
        </w:trPr>
        <w:tc>
          <w:tcPr>
            <w:tcW w:w="6804" w:type="dxa"/>
            <w:hideMark/>
          </w:tcPr>
          <w:p w14:paraId="421372A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Establish a transport authority specific to the development and construction of an orbital mass transitory system, solely as heavy rail, for the region.</w:t>
            </w:r>
          </w:p>
        </w:tc>
        <w:tc>
          <w:tcPr>
            <w:tcW w:w="771" w:type="dxa"/>
            <w:hideMark/>
          </w:tcPr>
          <w:p w14:paraId="7F22CCE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751ACDD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61D7FAA3" w14:textId="77777777" w:rsidTr="00DA5038">
        <w:trPr>
          <w:trHeight w:val="300"/>
        </w:trPr>
        <w:tc>
          <w:tcPr>
            <w:tcW w:w="6804" w:type="dxa"/>
            <w:hideMark/>
          </w:tcPr>
          <w:p w14:paraId="07EB20C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Review and implement public transport to meet current demands and needs of our changing communities and regions. </w:t>
            </w:r>
          </w:p>
        </w:tc>
        <w:tc>
          <w:tcPr>
            <w:tcW w:w="771" w:type="dxa"/>
            <w:hideMark/>
          </w:tcPr>
          <w:p w14:paraId="6254FA8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711C32D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2667AF5D" w14:textId="77777777" w:rsidTr="00DA5038">
        <w:trPr>
          <w:trHeight w:val="300"/>
        </w:trPr>
        <w:tc>
          <w:tcPr>
            <w:tcW w:w="6804" w:type="dxa"/>
            <w:hideMark/>
          </w:tcPr>
          <w:p w14:paraId="35B71B7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Stop overdevelopment e.g. Demolishing of single houses and replacing them with multi units on block causing requirements to upgrade roads etc. to cope with the additional road traffic</w:t>
            </w:r>
          </w:p>
        </w:tc>
        <w:tc>
          <w:tcPr>
            <w:tcW w:w="771" w:type="dxa"/>
            <w:hideMark/>
          </w:tcPr>
          <w:p w14:paraId="4CA4FB9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7055CB5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69ABEAD5" w14:textId="77777777" w:rsidTr="00DA5038">
        <w:trPr>
          <w:trHeight w:val="600"/>
        </w:trPr>
        <w:tc>
          <w:tcPr>
            <w:tcW w:w="6804" w:type="dxa"/>
            <w:hideMark/>
          </w:tcPr>
          <w:p w14:paraId="72BF50E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Good cycling links and infrastructure that facilitates safe and easy travel by bike, direct, connection with other public transport. Shifting priority from car to other forms of transport - make cycling, walking, PT use easy and convenient. </w:t>
            </w:r>
          </w:p>
        </w:tc>
        <w:tc>
          <w:tcPr>
            <w:tcW w:w="771" w:type="dxa"/>
            <w:hideMark/>
          </w:tcPr>
          <w:p w14:paraId="3090CBF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3DEDDFB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14774C58" w14:textId="77777777" w:rsidTr="00DA5038">
        <w:trPr>
          <w:trHeight w:val="300"/>
        </w:trPr>
        <w:tc>
          <w:tcPr>
            <w:tcW w:w="6804" w:type="dxa"/>
            <w:hideMark/>
          </w:tcPr>
          <w:p w14:paraId="035CE38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Ensure in any property development an agreed percentage of affordable and accessible housing is built.</w:t>
            </w:r>
          </w:p>
        </w:tc>
        <w:tc>
          <w:tcPr>
            <w:tcW w:w="771" w:type="dxa"/>
            <w:hideMark/>
          </w:tcPr>
          <w:p w14:paraId="1D92102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0781AA8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Social welfare </w:t>
            </w:r>
          </w:p>
        </w:tc>
      </w:tr>
      <w:tr w:rsidR="00D9319E" w:rsidRPr="00C64626" w14:paraId="2B2C21EF" w14:textId="77777777" w:rsidTr="00DA5038">
        <w:trPr>
          <w:trHeight w:val="300"/>
        </w:trPr>
        <w:tc>
          <w:tcPr>
            <w:tcW w:w="6804" w:type="dxa"/>
            <w:hideMark/>
          </w:tcPr>
          <w:p w14:paraId="3FB87CE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develop ongoing opportunities for inter-generational activities that build social cohesion and reduce ageism, and utilise wealth of experience of older people. </w:t>
            </w:r>
          </w:p>
        </w:tc>
        <w:tc>
          <w:tcPr>
            <w:tcW w:w="771" w:type="dxa"/>
            <w:hideMark/>
          </w:tcPr>
          <w:p w14:paraId="239C4E7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3E7BB71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Social welfare </w:t>
            </w:r>
          </w:p>
        </w:tc>
      </w:tr>
      <w:tr w:rsidR="00D9319E" w:rsidRPr="00C64626" w14:paraId="0651D860" w14:textId="77777777" w:rsidTr="00DA5038">
        <w:trPr>
          <w:trHeight w:val="300"/>
        </w:trPr>
        <w:tc>
          <w:tcPr>
            <w:tcW w:w="6804" w:type="dxa"/>
            <w:hideMark/>
          </w:tcPr>
          <w:p w14:paraId="571E9E3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Detailed data on projected future needs so students and TAFES can choose courses suited to future jobs.</w:t>
            </w:r>
          </w:p>
        </w:tc>
        <w:tc>
          <w:tcPr>
            <w:tcW w:w="771" w:type="dxa"/>
            <w:hideMark/>
          </w:tcPr>
          <w:p w14:paraId="4CA8C6B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01DC952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4322773D" w14:textId="77777777" w:rsidTr="00DA5038">
        <w:trPr>
          <w:trHeight w:val="300"/>
        </w:trPr>
        <w:tc>
          <w:tcPr>
            <w:tcW w:w="6804" w:type="dxa"/>
            <w:hideMark/>
          </w:tcPr>
          <w:p w14:paraId="0CE6960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Develop state wide ESD and water sensitive urban design policies for planning and building system in 2 years. </w:t>
            </w:r>
          </w:p>
        </w:tc>
        <w:tc>
          <w:tcPr>
            <w:tcW w:w="771" w:type="dxa"/>
            <w:hideMark/>
          </w:tcPr>
          <w:p w14:paraId="05152E2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189910B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71CCB36C" w14:textId="77777777" w:rsidTr="00DA5038">
        <w:trPr>
          <w:trHeight w:val="600"/>
        </w:trPr>
        <w:tc>
          <w:tcPr>
            <w:tcW w:w="6804" w:type="dxa"/>
            <w:hideMark/>
          </w:tcPr>
          <w:p w14:paraId="1C45300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Establish a new regional strategy for the protection and enhancement of the Yarra and Dandenong Ranges and their eco. </w:t>
            </w:r>
          </w:p>
        </w:tc>
        <w:tc>
          <w:tcPr>
            <w:tcW w:w="771" w:type="dxa"/>
            <w:hideMark/>
          </w:tcPr>
          <w:p w14:paraId="2551061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3</w:t>
            </w:r>
          </w:p>
        </w:tc>
        <w:tc>
          <w:tcPr>
            <w:tcW w:w="1501" w:type="dxa"/>
            <w:noWrap/>
            <w:hideMark/>
          </w:tcPr>
          <w:p w14:paraId="3063700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6F1FABE8" w14:textId="77777777" w:rsidTr="00DA5038">
        <w:trPr>
          <w:trHeight w:val="600"/>
        </w:trPr>
        <w:tc>
          <w:tcPr>
            <w:tcW w:w="6804" w:type="dxa"/>
            <w:hideMark/>
          </w:tcPr>
          <w:p w14:paraId="550C270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lastRenderedPageBreak/>
              <w:t>Establish a series of culturally attuned holistic health centres focused on Indigenous people.</w:t>
            </w:r>
          </w:p>
        </w:tc>
        <w:tc>
          <w:tcPr>
            <w:tcW w:w="771" w:type="dxa"/>
            <w:hideMark/>
          </w:tcPr>
          <w:p w14:paraId="4E41131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3185A53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31C1A25F" w14:textId="77777777" w:rsidTr="00DA5038">
        <w:trPr>
          <w:trHeight w:val="300"/>
        </w:trPr>
        <w:tc>
          <w:tcPr>
            <w:tcW w:w="6804" w:type="dxa"/>
            <w:hideMark/>
          </w:tcPr>
          <w:p w14:paraId="2D12D25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Provide projects such as Warburton MBT project $23m return provides jobs and sense of wellbeing strong and better outreach service - family violence, etc. </w:t>
            </w:r>
          </w:p>
        </w:tc>
        <w:tc>
          <w:tcPr>
            <w:tcW w:w="771" w:type="dxa"/>
            <w:hideMark/>
          </w:tcPr>
          <w:p w14:paraId="461B9B7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2C28BC0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 jobs</w:t>
            </w:r>
          </w:p>
        </w:tc>
      </w:tr>
      <w:tr w:rsidR="00D9319E" w:rsidRPr="00C64626" w14:paraId="4BD6CB5E" w14:textId="77777777" w:rsidTr="00DA5038">
        <w:trPr>
          <w:trHeight w:val="300"/>
        </w:trPr>
        <w:tc>
          <w:tcPr>
            <w:tcW w:w="6804" w:type="dxa"/>
            <w:hideMark/>
          </w:tcPr>
          <w:p w14:paraId="6C7EE3D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To upgrade the rundown tourist facilities on the Upper Yarra Ranges: namely the historic peninsula tunnels which are a great tourist attraction in the area.</w:t>
            </w:r>
          </w:p>
        </w:tc>
        <w:tc>
          <w:tcPr>
            <w:tcW w:w="771" w:type="dxa"/>
            <w:hideMark/>
          </w:tcPr>
          <w:p w14:paraId="5AF773F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6228A1D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Economy, Industry and Jobs </w:t>
            </w:r>
          </w:p>
        </w:tc>
      </w:tr>
      <w:tr w:rsidR="00D9319E" w:rsidRPr="00C64626" w14:paraId="54B21F89" w14:textId="77777777" w:rsidTr="00DA5038">
        <w:trPr>
          <w:trHeight w:val="300"/>
        </w:trPr>
        <w:tc>
          <w:tcPr>
            <w:tcW w:w="6804" w:type="dxa"/>
            <w:hideMark/>
          </w:tcPr>
          <w:p w14:paraId="0A44A97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Dump point for the Yarra Valley and Dandenong Ranges brings in $billions; jobs, supports the community and supports business. </w:t>
            </w:r>
          </w:p>
        </w:tc>
        <w:tc>
          <w:tcPr>
            <w:tcW w:w="771" w:type="dxa"/>
            <w:hideMark/>
          </w:tcPr>
          <w:p w14:paraId="07253B2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3A5B1E9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348A9EDA" w14:textId="77777777" w:rsidTr="00DA5038">
        <w:trPr>
          <w:trHeight w:val="300"/>
        </w:trPr>
        <w:tc>
          <w:tcPr>
            <w:tcW w:w="6804" w:type="dxa"/>
            <w:hideMark/>
          </w:tcPr>
          <w:p w14:paraId="5070B4F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Regional approach to homelessness. Transform links to outer east to enable better access to jobs and healthcare. Less red tape to access health system </w:t>
            </w:r>
          </w:p>
        </w:tc>
        <w:tc>
          <w:tcPr>
            <w:tcW w:w="771" w:type="dxa"/>
            <w:hideMark/>
          </w:tcPr>
          <w:p w14:paraId="0EDA6A2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6C27238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Social Welfare </w:t>
            </w:r>
          </w:p>
        </w:tc>
      </w:tr>
      <w:tr w:rsidR="00D9319E" w:rsidRPr="00C64626" w14:paraId="71EBB3D8" w14:textId="77777777" w:rsidTr="00DA5038">
        <w:trPr>
          <w:trHeight w:val="300"/>
        </w:trPr>
        <w:tc>
          <w:tcPr>
            <w:tcW w:w="6804" w:type="dxa"/>
            <w:hideMark/>
          </w:tcPr>
          <w:p w14:paraId="44FCDCA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Develop a regional strategy to increase local job opportunities for older people and people with a disability.</w:t>
            </w:r>
          </w:p>
        </w:tc>
        <w:tc>
          <w:tcPr>
            <w:tcW w:w="771" w:type="dxa"/>
            <w:hideMark/>
          </w:tcPr>
          <w:p w14:paraId="33A9A2C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0DD650F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273ED4AC" w14:textId="77777777" w:rsidTr="00DA5038">
        <w:trPr>
          <w:trHeight w:val="300"/>
        </w:trPr>
        <w:tc>
          <w:tcPr>
            <w:tcW w:w="6804" w:type="dxa"/>
            <w:hideMark/>
          </w:tcPr>
          <w:p w14:paraId="7A5F493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Literacy framework for the region bringing together all levels of government, NGOs including education providers and industry. </w:t>
            </w:r>
          </w:p>
        </w:tc>
        <w:tc>
          <w:tcPr>
            <w:tcW w:w="771" w:type="dxa"/>
            <w:hideMark/>
          </w:tcPr>
          <w:p w14:paraId="3487FA6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5F9D0E6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0E59ECCD" w14:textId="77777777" w:rsidTr="00DA5038">
        <w:trPr>
          <w:trHeight w:val="300"/>
        </w:trPr>
        <w:tc>
          <w:tcPr>
            <w:tcW w:w="6804" w:type="dxa"/>
            <w:hideMark/>
          </w:tcPr>
          <w:p w14:paraId="30718DF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Facilitate a major "city shaping" project at Box Hill via strong/decisive implementation of the BH interchange steering committee and Master Planning Group.</w:t>
            </w:r>
          </w:p>
        </w:tc>
        <w:tc>
          <w:tcPr>
            <w:tcW w:w="771" w:type="dxa"/>
            <w:hideMark/>
          </w:tcPr>
          <w:p w14:paraId="0F613C5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205595A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7938FA20" w14:textId="77777777" w:rsidTr="00DA5038">
        <w:trPr>
          <w:trHeight w:val="600"/>
        </w:trPr>
        <w:tc>
          <w:tcPr>
            <w:tcW w:w="6804" w:type="dxa"/>
            <w:hideMark/>
          </w:tcPr>
          <w:p w14:paraId="2ADE278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Genuinely engage with young people on the priorities to further enhance and make relevant the action plans/priorities for the future. 'Future proof'. </w:t>
            </w:r>
          </w:p>
        </w:tc>
        <w:tc>
          <w:tcPr>
            <w:tcW w:w="771" w:type="dxa"/>
            <w:hideMark/>
          </w:tcPr>
          <w:p w14:paraId="279E27B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7966D65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037E6E1A" w14:textId="77777777" w:rsidTr="00DA5038">
        <w:trPr>
          <w:trHeight w:val="600"/>
        </w:trPr>
        <w:tc>
          <w:tcPr>
            <w:tcW w:w="6804" w:type="dxa"/>
            <w:hideMark/>
          </w:tcPr>
          <w:p w14:paraId="19E0A50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Fill in the gaps and connect the existing bike trail segments in the outer east.</w:t>
            </w:r>
          </w:p>
        </w:tc>
        <w:tc>
          <w:tcPr>
            <w:tcW w:w="771" w:type="dxa"/>
            <w:hideMark/>
          </w:tcPr>
          <w:p w14:paraId="5A27935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3B4C91B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49072492" w14:textId="77777777" w:rsidTr="00DA5038">
        <w:trPr>
          <w:trHeight w:val="600"/>
        </w:trPr>
        <w:tc>
          <w:tcPr>
            <w:tcW w:w="6804" w:type="dxa"/>
            <w:hideMark/>
          </w:tcPr>
          <w:p w14:paraId="2452886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LG &amp; State Government manage planning and development processes and staff to overcome silos (incl. staff turnover and part-time work) and efficiently follow through to benefit of govt. and citizens and ratepayers.</w:t>
            </w:r>
          </w:p>
        </w:tc>
        <w:tc>
          <w:tcPr>
            <w:tcW w:w="771" w:type="dxa"/>
            <w:hideMark/>
          </w:tcPr>
          <w:p w14:paraId="0D47B0A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125103B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Infrastructure</w:t>
            </w:r>
          </w:p>
        </w:tc>
      </w:tr>
      <w:tr w:rsidR="00D9319E" w:rsidRPr="00C64626" w14:paraId="0E7CF675" w14:textId="77777777" w:rsidTr="00DA5038">
        <w:trPr>
          <w:trHeight w:val="300"/>
        </w:trPr>
        <w:tc>
          <w:tcPr>
            <w:tcW w:w="6804" w:type="dxa"/>
            <w:hideMark/>
          </w:tcPr>
          <w:p w14:paraId="3212C04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Create entrepreneur/new business centres and provide startup grants with centres in different councils by industry sector. </w:t>
            </w:r>
          </w:p>
        </w:tc>
        <w:tc>
          <w:tcPr>
            <w:tcW w:w="771" w:type="dxa"/>
            <w:hideMark/>
          </w:tcPr>
          <w:p w14:paraId="1466D8A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48916FD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0FE4BCBB" w14:textId="77777777" w:rsidTr="00DA5038">
        <w:trPr>
          <w:trHeight w:val="300"/>
        </w:trPr>
        <w:tc>
          <w:tcPr>
            <w:tcW w:w="6804" w:type="dxa"/>
            <w:hideMark/>
          </w:tcPr>
          <w:p w14:paraId="6B07AE6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20-minute community engagement hub - residents have access to welcoming venues that promote a social environment and cohesion of all people through activities and services, embracing all people of varying background of diversity.</w:t>
            </w:r>
          </w:p>
        </w:tc>
        <w:tc>
          <w:tcPr>
            <w:tcW w:w="771" w:type="dxa"/>
            <w:hideMark/>
          </w:tcPr>
          <w:p w14:paraId="20BBC08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5DD6AE2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7EB1EEE8" w14:textId="77777777" w:rsidTr="00DA5038">
        <w:trPr>
          <w:trHeight w:val="300"/>
        </w:trPr>
        <w:tc>
          <w:tcPr>
            <w:tcW w:w="6804" w:type="dxa"/>
            <w:hideMark/>
          </w:tcPr>
          <w:p w14:paraId="5529173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More opportunities to learn English for new migrants to help them get work.</w:t>
            </w:r>
          </w:p>
        </w:tc>
        <w:tc>
          <w:tcPr>
            <w:tcW w:w="771" w:type="dxa"/>
            <w:hideMark/>
          </w:tcPr>
          <w:p w14:paraId="246D800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17D5C34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Social welfare </w:t>
            </w:r>
          </w:p>
        </w:tc>
      </w:tr>
      <w:tr w:rsidR="00D9319E" w:rsidRPr="00C64626" w14:paraId="3B52339C" w14:textId="77777777" w:rsidTr="00DA5038">
        <w:trPr>
          <w:trHeight w:val="300"/>
        </w:trPr>
        <w:tc>
          <w:tcPr>
            <w:tcW w:w="6804" w:type="dxa"/>
            <w:hideMark/>
          </w:tcPr>
          <w:p w14:paraId="0B27323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 and training will be linked to job pathways and opportunities for young people and those seeking to retain or re-entre the workforce.</w:t>
            </w:r>
          </w:p>
        </w:tc>
        <w:tc>
          <w:tcPr>
            <w:tcW w:w="771" w:type="dxa"/>
            <w:hideMark/>
          </w:tcPr>
          <w:p w14:paraId="79BF470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3A14642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338CB031" w14:textId="77777777" w:rsidTr="00DA5038">
        <w:trPr>
          <w:trHeight w:val="600"/>
        </w:trPr>
        <w:tc>
          <w:tcPr>
            <w:tcW w:w="6804" w:type="dxa"/>
            <w:hideMark/>
          </w:tcPr>
          <w:p w14:paraId="5B92B78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 is the answer. Statement 3 speaks of training only and young people only. It's critical that education in its broader sense is accessible to all.</w:t>
            </w:r>
          </w:p>
        </w:tc>
        <w:tc>
          <w:tcPr>
            <w:tcW w:w="771" w:type="dxa"/>
            <w:hideMark/>
          </w:tcPr>
          <w:p w14:paraId="2698417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3A14304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640CA361" w14:textId="77777777" w:rsidTr="00DA5038">
        <w:trPr>
          <w:trHeight w:val="300"/>
        </w:trPr>
        <w:tc>
          <w:tcPr>
            <w:tcW w:w="6804" w:type="dxa"/>
            <w:hideMark/>
          </w:tcPr>
          <w:p w14:paraId="37501B9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A disabled child should get the same state funding if they attend an independent school as they would get if they attend a state school. </w:t>
            </w:r>
          </w:p>
        </w:tc>
        <w:tc>
          <w:tcPr>
            <w:tcW w:w="771" w:type="dxa"/>
            <w:hideMark/>
          </w:tcPr>
          <w:p w14:paraId="173E8CB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55A9897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73EED516" w14:textId="77777777" w:rsidTr="00DA5038">
        <w:trPr>
          <w:trHeight w:val="300"/>
        </w:trPr>
        <w:tc>
          <w:tcPr>
            <w:tcW w:w="6804" w:type="dxa"/>
            <w:hideMark/>
          </w:tcPr>
          <w:p w14:paraId="53E49CB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State and council partnership for continuous learning opportunity that is practical and affordable for young people. </w:t>
            </w:r>
          </w:p>
        </w:tc>
        <w:tc>
          <w:tcPr>
            <w:tcW w:w="771" w:type="dxa"/>
            <w:hideMark/>
          </w:tcPr>
          <w:p w14:paraId="045C5E6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669EC4C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24EE7523" w14:textId="77777777" w:rsidTr="00DA5038">
        <w:trPr>
          <w:trHeight w:val="300"/>
        </w:trPr>
        <w:tc>
          <w:tcPr>
            <w:tcW w:w="6804" w:type="dxa"/>
            <w:hideMark/>
          </w:tcPr>
          <w:p w14:paraId="2C7196F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Need the jobs and employment first so bringing industry is essential. </w:t>
            </w:r>
            <w:r w:rsidRPr="00A0491C">
              <w:rPr>
                <w:rFonts w:asciiTheme="majorHAnsi" w:hAnsiTheme="majorHAnsi" w:cstheme="majorHAnsi"/>
                <w:color w:val="000000"/>
                <w:szCs w:val="18"/>
                <w:lang w:val="en-US"/>
              </w:rPr>
              <w:lastRenderedPageBreak/>
              <w:t xml:space="preserve">Apprenticeships and retraining via links with industry, youth and schools. </w:t>
            </w:r>
          </w:p>
        </w:tc>
        <w:tc>
          <w:tcPr>
            <w:tcW w:w="771" w:type="dxa"/>
            <w:hideMark/>
          </w:tcPr>
          <w:p w14:paraId="1CB86F6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lastRenderedPageBreak/>
              <w:t>2</w:t>
            </w:r>
          </w:p>
        </w:tc>
        <w:tc>
          <w:tcPr>
            <w:tcW w:w="1501" w:type="dxa"/>
            <w:noWrap/>
            <w:hideMark/>
          </w:tcPr>
          <w:p w14:paraId="6A96595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0FB2929A" w14:textId="77777777" w:rsidTr="00DA5038">
        <w:trPr>
          <w:trHeight w:val="300"/>
        </w:trPr>
        <w:tc>
          <w:tcPr>
            <w:tcW w:w="6804" w:type="dxa"/>
            <w:hideMark/>
          </w:tcPr>
          <w:p w14:paraId="6B10965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Extend Alamain train line to Holmesglen, build a station at Chadstone.</w:t>
            </w:r>
          </w:p>
        </w:tc>
        <w:tc>
          <w:tcPr>
            <w:tcW w:w="771" w:type="dxa"/>
            <w:hideMark/>
          </w:tcPr>
          <w:p w14:paraId="766413D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2</w:t>
            </w:r>
          </w:p>
        </w:tc>
        <w:tc>
          <w:tcPr>
            <w:tcW w:w="1501" w:type="dxa"/>
            <w:noWrap/>
            <w:hideMark/>
          </w:tcPr>
          <w:p w14:paraId="78592A2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7D60F6D6" w14:textId="77777777" w:rsidTr="00DA5038">
        <w:trPr>
          <w:trHeight w:val="300"/>
        </w:trPr>
        <w:tc>
          <w:tcPr>
            <w:tcW w:w="6804" w:type="dxa"/>
            <w:hideMark/>
          </w:tcPr>
          <w:p w14:paraId="50AEEA9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An app that provides recreational info (by ability) and can be filtered by ability (age, language). </w:t>
            </w:r>
          </w:p>
        </w:tc>
        <w:tc>
          <w:tcPr>
            <w:tcW w:w="771" w:type="dxa"/>
            <w:hideMark/>
          </w:tcPr>
          <w:p w14:paraId="616AC27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57B2B1E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5FC10F51" w14:textId="77777777" w:rsidTr="00DA5038">
        <w:trPr>
          <w:trHeight w:val="300"/>
        </w:trPr>
        <w:tc>
          <w:tcPr>
            <w:tcW w:w="6804" w:type="dxa"/>
            <w:hideMark/>
          </w:tcPr>
          <w:p w14:paraId="0BEA67D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Food accessibility and social marketing of health and social service information that is available to residents. </w:t>
            </w:r>
          </w:p>
        </w:tc>
        <w:tc>
          <w:tcPr>
            <w:tcW w:w="771" w:type="dxa"/>
            <w:hideMark/>
          </w:tcPr>
          <w:p w14:paraId="3A9EF6A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7F684F8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3B7B26EC" w14:textId="77777777" w:rsidTr="00DA5038">
        <w:trPr>
          <w:trHeight w:val="600"/>
        </w:trPr>
        <w:tc>
          <w:tcPr>
            <w:tcW w:w="6804" w:type="dxa"/>
            <w:hideMark/>
          </w:tcPr>
          <w:p w14:paraId="0C7585B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Focus on jobs in the region ^15% BY 2026 currently 362,098 jobs. Jobs in region telework co work. </w:t>
            </w:r>
          </w:p>
        </w:tc>
        <w:tc>
          <w:tcPr>
            <w:tcW w:w="771" w:type="dxa"/>
            <w:hideMark/>
          </w:tcPr>
          <w:p w14:paraId="1396CD6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1B5232F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7EBA8EFD" w14:textId="77777777" w:rsidTr="00DA5038">
        <w:trPr>
          <w:trHeight w:val="300"/>
        </w:trPr>
        <w:tc>
          <w:tcPr>
            <w:tcW w:w="6804" w:type="dxa"/>
            <w:hideMark/>
          </w:tcPr>
          <w:p w14:paraId="7E90EDB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Plan to create one new job locally for every additional dwelling approved.</w:t>
            </w:r>
          </w:p>
        </w:tc>
        <w:tc>
          <w:tcPr>
            <w:tcW w:w="771" w:type="dxa"/>
            <w:hideMark/>
          </w:tcPr>
          <w:p w14:paraId="18FD933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5304EB0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01DB9BD0" w14:textId="77777777" w:rsidTr="00DA5038">
        <w:trPr>
          <w:trHeight w:val="300"/>
        </w:trPr>
        <w:tc>
          <w:tcPr>
            <w:tcW w:w="6804" w:type="dxa"/>
            <w:hideMark/>
          </w:tcPr>
          <w:p w14:paraId="560C795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To eliminate homelessness in the region by 2025 through an integrated approach addressing economic, social, legal and infrastructure constraints. </w:t>
            </w:r>
          </w:p>
        </w:tc>
        <w:tc>
          <w:tcPr>
            <w:tcW w:w="771" w:type="dxa"/>
            <w:hideMark/>
          </w:tcPr>
          <w:p w14:paraId="3798F5E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021F325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471DA3B3" w14:textId="77777777" w:rsidTr="00DA5038">
        <w:trPr>
          <w:trHeight w:val="300"/>
        </w:trPr>
        <w:tc>
          <w:tcPr>
            <w:tcW w:w="6804" w:type="dxa"/>
            <w:hideMark/>
          </w:tcPr>
          <w:p w14:paraId="60F52A5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Build more recreational facilities that are 'home' to a broad range and number of sport and community groups. </w:t>
            </w:r>
          </w:p>
        </w:tc>
        <w:tc>
          <w:tcPr>
            <w:tcW w:w="771" w:type="dxa"/>
            <w:hideMark/>
          </w:tcPr>
          <w:p w14:paraId="386744A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6CC11A5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2CDFE7DC" w14:textId="77777777" w:rsidTr="00DA5038">
        <w:trPr>
          <w:trHeight w:val="300"/>
        </w:trPr>
        <w:tc>
          <w:tcPr>
            <w:tcW w:w="6804" w:type="dxa"/>
            <w:hideMark/>
          </w:tcPr>
          <w:p w14:paraId="571DE72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Conduct more studies into the effect of high-rise developments on the local community, environment, quality of life, parking and affordability.</w:t>
            </w:r>
          </w:p>
        </w:tc>
        <w:tc>
          <w:tcPr>
            <w:tcW w:w="771" w:type="dxa"/>
            <w:hideMark/>
          </w:tcPr>
          <w:p w14:paraId="313A07A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1A438F5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1C67193C" w14:textId="77777777" w:rsidTr="00DA5038">
        <w:trPr>
          <w:trHeight w:val="600"/>
        </w:trPr>
        <w:tc>
          <w:tcPr>
            <w:tcW w:w="6804" w:type="dxa"/>
            <w:hideMark/>
          </w:tcPr>
          <w:p w14:paraId="24CEAD2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Run more TAFE courses for students who are undertaking VCAL and apprenticeships. </w:t>
            </w:r>
          </w:p>
        </w:tc>
        <w:tc>
          <w:tcPr>
            <w:tcW w:w="771" w:type="dxa"/>
            <w:hideMark/>
          </w:tcPr>
          <w:p w14:paraId="27D6716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68C9AFB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4AE95665" w14:textId="77777777" w:rsidTr="00DA5038">
        <w:trPr>
          <w:trHeight w:val="300"/>
        </w:trPr>
        <w:tc>
          <w:tcPr>
            <w:tcW w:w="6804" w:type="dxa"/>
            <w:hideMark/>
          </w:tcPr>
          <w:p w14:paraId="3A3FE22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Bus rapid transport (BRT) is the most desirable short to medium term option to cater for already overcrowded public transport services.</w:t>
            </w:r>
          </w:p>
        </w:tc>
        <w:tc>
          <w:tcPr>
            <w:tcW w:w="771" w:type="dxa"/>
            <w:hideMark/>
          </w:tcPr>
          <w:p w14:paraId="3FD38CF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31D4C72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3B281249" w14:textId="77777777" w:rsidTr="00DA5038">
        <w:trPr>
          <w:trHeight w:val="300"/>
        </w:trPr>
        <w:tc>
          <w:tcPr>
            <w:tcW w:w="6804" w:type="dxa"/>
            <w:hideMark/>
          </w:tcPr>
          <w:p w14:paraId="74A44D1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Massive increase in carparking at train stations and duplication of lines where necessary. Rail links around Melbourne - Monash - Deakin - La Trobe. </w:t>
            </w:r>
          </w:p>
        </w:tc>
        <w:tc>
          <w:tcPr>
            <w:tcW w:w="771" w:type="dxa"/>
            <w:hideMark/>
          </w:tcPr>
          <w:p w14:paraId="5E2F250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51AB7EB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6D74FD61" w14:textId="77777777" w:rsidTr="00DA5038">
        <w:trPr>
          <w:trHeight w:val="300"/>
        </w:trPr>
        <w:tc>
          <w:tcPr>
            <w:tcW w:w="6804" w:type="dxa"/>
            <w:hideMark/>
          </w:tcPr>
          <w:p w14:paraId="0B52470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Complete the Eastern freeway through to connect with the west and ensure there is a completed "upgrade" ring road around Melbourne to cater for all placarded vehicles. </w:t>
            </w:r>
          </w:p>
        </w:tc>
        <w:tc>
          <w:tcPr>
            <w:tcW w:w="771" w:type="dxa"/>
            <w:hideMark/>
          </w:tcPr>
          <w:p w14:paraId="6E7B761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116F149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4C00EBCA" w14:textId="77777777" w:rsidTr="00DA5038">
        <w:trPr>
          <w:trHeight w:val="300"/>
        </w:trPr>
        <w:tc>
          <w:tcPr>
            <w:tcW w:w="6804" w:type="dxa"/>
            <w:hideMark/>
          </w:tcPr>
          <w:p w14:paraId="3C2951F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Ensure parks Victoria provides funding and resources to ensure natural assets are maintained and improved. </w:t>
            </w:r>
          </w:p>
        </w:tc>
        <w:tc>
          <w:tcPr>
            <w:tcW w:w="771" w:type="dxa"/>
            <w:hideMark/>
          </w:tcPr>
          <w:p w14:paraId="183B82E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3E1879A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65CD7447" w14:textId="77777777" w:rsidTr="00DA5038">
        <w:trPr>
          <w:trHeight w:val="300"/>
        </w:trPr>
        <w:tc>
          <w:tcPr>
            <w:tcW w:w="6804" w:type="dxa"/>
            <w:hideMark/>
          </w:tcPr>
          <w:p w14:paraId="5A628D9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Establish and resource action plan to eradicate feral animals and plants. </w:t>
            </w:r>
          </w:p>
        </w:tc>
        <w:tc>
          <w:tcPr>
            <w:tcW w:w="771" w:type="dxa"/>
            <w:hideMark/>
          </w:tcPr>
          <w:p w14:paraId="11DE67D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1C43883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Environment </w:t>
            </w:r>
          </w:p>
        </w:tc>
      </w:tr>
      <w:tr w:rsidR="00D9319E" w:rsidRPr="00C64626" w14:paraId="02059852" w14:textId="77777777" w:rsidTr="00DA5038">
        <w:trPr>
          <w:trHeight w:val="600"/>
        </w:trPr>
        <w:tc>
          <w:tcPr>
            <w:tcW w:w="6804" w:type="dxa"/>
            <w:hideMark/>
          </w:tcPr>
          <w:p w14:paraId="15F2C0E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Guidance for carers, helpers and pathways. Help for tuition fees, practical experience. </w:t>
            </w:r>
          </w:p>
        </w:tc>
        <w:tc>
          <w:tcPr>
            <w:tcW w:w="771" w:type="dxa"/>
            <w:hideMark/>
          </w:tcPr>
          <w:p w14:paraId="1CDE3F9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153A8B7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Education</w:t>
            </w:r>
          </w:p>
        </w:tc>
      </w:tr>
      <w:tr w:rsidR="00D9319E" w:rsidRPr="00C64626" w14:paraId="11B392EE" w14:textId="77777777" w:rsidTr="00DA5038">
        <w:trPr>
          <w:trHeight w:val="300"/>
        </w:trPr>
        <w:tc>
          <w:tcPr>
            <w:tcW w:w="6804" w:type="dxa"/>
            <w:hideMark/>
          </w:tcPr>
          <w:p w14:paraId="2BB142D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Build more railways and create bus routes to increase the usage of public transport in the area. This should be priorities over roads, something we already have enough of. </w:t>
            </w:r>
          </w:p>
        </w:tc>
        <w:tc>
          <w:tcPr>
            <w:tcW w:w="771" w:type="dxa"/>
            <w:hideMark/>
          </w:tcPr>
          <w:p w14:paraId="4A5D8BF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1</w:t>
            </w:r>
          </w:p>
        </w:tc>
        <w:tc>
          <w:tcPr>
            <w:tcW w:w="1501" w:type="dxa"/>
            <w:noWrap/>
            <w:hideMark/>
          </w:tcPr>
          <w:p w14:paraId="01CF887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481203C7" w14:textId="77777777" w:rsidTr="00DA5038">
        <w:trPr>
          <w:trHeight w:val="300"/>
        </w:trPr>
        <w:tc>
          <w:tcPr>
            <w:tcW w:w="6804" w:type="dxa"/>
            <w:hideMark/>
          </w:tcPr>
          <w:p w14:paraId="3118697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Promote delivery of health education, prevention and early intervention programs through community health services to reduce the burden of disease. </w:t>
            </w:r>
          </w:p>
        </w:tc>
        <w:tc>
          <w:tcPr>
            <w:tcW w:w="771" w:type="dxa"/>
            <w:hideMark/>
          </w:tcPr>
          <w:p w14:paraId="1091C84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43BD166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482295EB" w14:textId="77777777" w:rsidTr="00DA5038">
        <w:trPr>
          <w:trHeight w:val="600"/>
        </w:trPr>
        <w:tc>
          <w:tcPr>
            <w:tcW w:w="6804" w:type="dxa"/>
            <w:hideMark/>
          </w:tcPr>
          <w:p w14:paraId="7627BB43"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Legislative requirement that all public infrastructure ensures equitable access for people of all physical abilities i.e., lifts, ramps, stairs at railway stations.</w:t>
            </w:r>
          </w:p>
        </w:tc>
        <w:tc>
          <w:tcPr>
            <w:tcW w:w="771" w:type="dxa"/>
            <w:hideMark/>
          </w:tcPr>
          <w:p w14:paraId="6D47EE9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7B996E1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5C502AD2" w14:textId="77777777" w:rsidTr="00DA5038">
        <w:trPr>
          <w:trHeight w:val="300"/>
        </w:trPr>
        <w:tc>
          <w:tcPr>
            <w:tcW w:w="6804" w:type="dxa"/>
            <w:hideMark/>
          </w:tcPr>
          <w:p w14:paraId="71DE3F8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Whilst implementing our key priorities, maintain the green/natural resources for without them, we have just another inhospitable community, big developing </w:t>
            </w:r>
            <w:r w:rsidRPr="00A0491C">
              <w:rPr>
                <w:rFonts w:asciiTheme="majorHAnsi" w:hAnsiTheme="majorHAnsi" w:cstheme="majorHAnsi"/>
                <w:color w:val="000000"/>
                <w:szCs w:val="18"/>
                <w:lang w:val="en-US"/>
              </w:rPr>
              <w:lastRenderedPageBreak/>
              <w:t xml:space="preserve">bipartisan political, business and community support. </w:t>
            </w:r>
          </w:p>
        </w:tc>
        <w:tc>
          <w:tcPr>
            <w:tcW w:w="771" w:type="dxa"/>
            <w:hideMark/>
          </w:tcPr>
          <w:p w14:paraId="7638BC4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lastRenderedPageBreak/>
              <w:t>0</w:t>
            </w:r>
          </w:p>
        </w:tc>
        <w:tc>
          <w:tcPr>
            <w:tcW w:w="1501" w:type="dxa"/>
            <w:noWrap/>
            <w:hideMark/>
          </w:tcPr>
          <w:p w14:paraId="799B77CF"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3E7C59B8" w14:textId="77777777" w:rsidTr="00DA5038">
        <w:trPr>
          <w:trHeight w:val="300"/>
        </w:trPr>
        <w:tc>
          <w:tcPr>
            <w:tcW w:w="6804" w:type="dxa"/>
            <w:hideMark/>
          </w:tcPr>
          <w:p w14:paraId="0A87A66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Empowering citizens with the ability to improve health and social welfare. </w:t>
            </w:r>
          </w:p>
        </w:tc>
        <w:tc>
          <w:tcPr>
            <w:tcW w:w="771" w:type="dxa"/>
            <w:hideMark/>
          </w:tcPr>
          <w:p w14:paraId="1107E81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7760251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72365459" w14:textId="77777777" w:rsidTr="00DA5038">
        <w:trPr>
          <w:trHeight w:val="600"/>
        </w:trPr>
        <w:tc>
          <w:tcPr>
            <w:tcW w:w="6804" w:type="dxa"/>
            <w:hideMark/>
          </w:tcPr>
          <w:p w14:paraId="438ACAA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All citizens able to access world class health and welfare service in an affordable and timely manner. </w:t>
            </w:r>
          </w:p>
        </w:tc>
        <w:tc>
          <w:tcPr>
            <w:tcW w:w="771" w:type="dxa"/>
            <w:hideMark/>
          </w:tcPr>
          <w:p w14:paraId="3E8E18B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6C57752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32368A6D" w14:textId="77777777" w:rsidTr="00DA5038">
        <w:trPr>
          <w:trHeight w:val="300"/>
        </w:trPr>
        <w:tc>
          <w:tcPr>
            <w:tcW w:w="6804" w:type="dxa"/>
            <w:hideMark/>
          </w:tcPr>
          <w:p w14:paraId="294ECBD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Is it time to build establish smaller health and social facilities to fit the grass roots community needs</w:t>
            </w:r>
          </w:p>
        </w:tc>
        <w:tc>
          <w:tcPr>
            <w:tcW w:w="771" w:type="dxa"/>
            <w:hideMark/>
          </w:tcPr>
          <w:p w14:paraId="4EEF24D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476614BE"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Health</w:t>
            </w:r>
          </w:p>
        </w:tc>
      </w:tr>
      <w:tr w:rsidR="00D9319E" w:rsidRPr="00C64626" w14:paraId="4B6F9CD1" w14:textId="77777777" w:rsidTr="00DA5038">
        <w:trPr>
          <w:trHeight w:val="300"/>
        </w:trPr>
        <w:tc>
          <w:tcPr>
            <w:tcW w:w="6804" w:type="dxa"/>
            <w:hideMark/>
          </w:tcPr>
          <w:p w14:paraId="7169436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Develop meaningful guidelines to protect heritage places in growth areas and activity centres. </w:t>
            </w:r>
          </w:p>
        </w:tc>
        <w:tc>
          <w:tcPr>
            <w:tcW w:w="771" w:type="dxa"/>
            <w:hideMark/>
          </w:tcPr>
          <w:p w14:paraId="6E4C7F8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07C5D45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4A493540" w14:textId="77777777" w:rsidTr="00DA5038">
        <w:trPr>
          <w:trHeight w:val="300"/>
        </w:trPr>
        <w:tc>
          <w:tcPr>
            <w:tcW w:w="6804" w:type="dxa"/>
            <w:hideMark/>
          </w:tcPr>
          <w:p w14:paraId="13DFD2E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Development of collaborative spaces (hubs) for businesses and people to come together for co-working, innovation and working closer to home. </w:t>
            </w:r>
          </w:p>
        </w:tc>
        <w:tc>
          <w:tcPr>
            <w:tcW w:w="771" w:type="dxa"/>
            <w:hideMark/>
          </w:tcPr>
          <w:p w14:paraId="0CAA744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023BC6E0"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045870EB" w14:textId="77777777" w:rsidTr="00DA5038">
        <w:trPr>
          <w:trHeight w:val="300"/>
        </w:trPr>
        <w:tc>
          <w:tcPr>
            <w:tcW w:w="6804" w:type="dxa"/>
            <w:hideMark/>
          </w:tcPr>
          <w:p w14:paraId="758CA2B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Provide relevant education and information to aspiring small business entrepreneurs to ensure they have adequate knowledge to comply with legislative requirements to own a small business. Also, reduce all red tape.</w:t>
            </w:r>
          </w:p>
        </w:tc>
        <w:tc>
          <w:tcPr>
            <w:tcW w:w="771" w:type="dxa"/>
            <w:hideMark/>
          </w:tcPr>
          <w:p w14:paraId="2F4BBF8B"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080008A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2244D87A" w14:textId="77777777" w:rsidTr="00DA5038">
        <w:trPr>
          <w:trHeight w:val="300"/>
        </w:trPr>
        <w:tc>
          <w:tcPr>
            <w:tcW w:w="6804" w:type="dxa"/>
            <w:hideMark/>
          </w:tcPr>
          <w:p w14:paraId="4FF0AC14"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Become Melbourne's hub for new start-up businesses which encourage sustainable living. </w:t>
            </w:r>
          </w:p>
        </w:tc>
        <w:tc>
          <w:tcPr>
            <w:tcW w:w="771" w:type="dxa"/>
            <w:hideMark/>
          </w:tcPr>
          <w:p w14:paraId="5F066AC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143A791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Economy, Industry and Jobs</w:t>
            </w:r>
          </w:p>
        </w:tc>
      </w:tr>
      <w:tr w:rsidR="00D9319E" w:rsidRPr="00C64626" w14:paraId="460B3498" w14:textId="77777777" w:rsidTr="00DA5038">
        <w:trPr>
          <w:trHeight w:val="300"/>
        </w:trPr>
        <w:tc>
          <w:tcPr>
            <w:tcW w:w="6804" w:type="dxa"/>
            <w:hideMark/>
          </w:tcPr>
          <w:p w14:paraId="463187B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Community health hubs providing local access to essential health and wellbeing services</w:t>
            </w:r>
          </w:p>
        </w:tc>
        <w:tc>
          <w:tcPr>
            <w:tcW w:w="771" w:type="dxa"/>
            <w:hideMark/>
          </w:tcPr>
          <w:p w14:paraId="7530C86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6B841AF6"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Social Welfare</w:t>
            </w:r>
          </w:p>
        </w:tc>
      </w:tr>
      <w:tr w:rsidR="00D9319E" w:rsidRPr="00C64626" w14:paraId="78F17641" w14:textId="77777777" w:rsidTr="00DA5038">
        <w:trPr>
          <w:trHeight w:val="300"/>
        </w:trPr>
        <w:tc>
          <w:tcPr>
            <w:tcW w:w="6804" w:type="dxa"/>
            <w:hideMark/>
          </w:tcPr>
          <w:p w14:paraId="36ED945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FNB - no GST on new purchases - first home buyer, no s/duty on new homes. ACCC to step up to manage co purchase with government and FNB Govt </w:t>
            </w:r>
          </w:p>
        </w:tc>
        <w:tc>
          <w:tcPr>
            <w:tcW w:w="771" w:type="dxa"/>
            <w:hideMark/>
          </w:tcPr>
          <w:p w14:paraId="5360C7B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42DB7A5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Housing</w:t>
            </w:r>
          </w:p>
        </w:tc>
      </w:tr>
      <w:tr w:rsidR="00D9319E" w:rsidRPr="00C64626" w14:paraId="54BFEED7" w14:textId="77777777" w:rsidTr="00DA5038">
        <w:trPr>
          <w:trHeight w:val="300"/>
        </w:trPr>
        <w:tc>
          <w:tcPr>
            <w:tcW w:w="6804" w:type="dxa"/>
            <w:hideMark/>
          </w:tcPr>
          <w:p w14:paraId="6252983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Ensure all 3 levels of government find together to build affordable housing for new and future generations </w:t>
            </w:r>
          </w:p>
        </w:tc>
        <w:tc>
          <w:tcPr>
            <w:tcW w:w="771" w:type="dxa"/>
            <w:hideMark/>
          </w:tcPr>
          <w:p w14:paraId="15A678E2"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2E78361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Housing</w:t>
            </w:r>
          </w:p>
        </w:tc>
      </w:tr>
      <w:tr w:rsidR="00D9319E" w:rsidRPr="00C64626" w14:paraId="3270C88C" w14:textId="77777777" w:rsidTr="00DA5038">
        <w:trPr>
          <w:trHeight w:val="300"/>
        </w:trPr>
        <w:tc>
          <w:tcPr>
            <w:tcW w:w="6804" w:type="dxa"/>
            <w:hideMark/>
          </w:tcPr>
          <w:p w14:paraId="623A89D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 xml:space="preserve">Transport - missing links tram to Knox, rail Mulgrave, western ring road - eastern freeway. Yesterday. </w:t>
            </w:r>
          </w:p>
        </w:tc>
        <w:tc>
          <w:tcPr>
            <w:tcW w:w="771" w:type="dxa"/>
            <w:hideMark/>
          </w:tcPr>
          <w:p w14:paraId="7AC5FD59"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18954B27"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Transport</w:t>
            </w:r>
          </w:p>
        </w:tc>
      </w:tr>
      <w:tr w:rsidR="00D9319E" w:rsidRPr="00C64626" w14:paraId="157A9413" w14:textId="77777777" w:rsidTr="00DA5038">
        <w:trPr>
          <w:trHeight w:val="300"/>
        </w:trPr>
        <w:tc>
          <w:tcPr>
            <w:tcW w:w="6804" w:type="dxa"/>
            <w:hideMark/>
          </w:tcPr>
          <w:p w14:paraId="2BCA713C"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Government driven focus on determining long term waste proposal options other than landfill and delivering a solution</w:t>
            </w:r>
          </w:p>
        </w:tc>
        <w:tc>
          <w:tcPr>
            <w:tcW w:w="771" w:type="dxa"/>
            <w:hideMark/>
          </w:tcPr>
          <w:p w14:paraId="1066E47D"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56585325"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r w:rsidR="00D9319E" w:rsidRPr="00C64626" w14:paraId="16294BDC" w14:textId="77777777" w:rsidTr="00DA5038">
        <w:trPr>
          <w:trHeight w:val="300"/>
        </w:trPr>
        <w:tc>
          <w:tcPr>
            <w:tcW w:w="6804" w:type="dxa"/>
            <w:hideMark/>
          </w:tcPr>
          <w:p w14:paraId="1A8F6A61"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development planning in our communities i.e. Not just for today well designed, livable needs to be looked at for the future</w:t>
            </w:r>
          </w:p>
        </w:tc>
        <w:tc>
          <w:tcPr>
            <w:tcW w:w="771" w:type="dxa"/>
            <w:hideMark/>
          </w:tcPr>
          <w:p w14:paraId="0AF0DE0A"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0</w:t>
            </w:r>
          </w:p>
        </w:tc>
        <w:tc>
          <w:tcPr>
            <w:tcW w:w="1501" w:type="dxa"/>
            <w:noWrap/>
            <w:hideMark/>
          </w:tcPr>
          <w:p w14:paraId="5582CE18" w14:textId="77777777" w:rsidR="00D9319E" w:rsidRPr="00A0491C" w:rsidRDefault="00D9319E" w:rsidP="00D9319E">
            <w:pPr>
              <w:pStyle w:val="BodyText"/>
              <w:rPr>
                <w:rFonts w:asciiTheme="majorHAnsi" w:hAnsiTheme="majorHAnsi" w:cstheme="majorHAnsi"/>
                <w:color w:val="000000"/>
                <w:szCs w:val="18"/>
                <w:lang w:val="en-US"/>
              </w:rPr>
            </w:pPr>
            <w:r w:rsidRPr="00A0491C">
              <w:rPr>
                <w:rFonts w:asciiTheme="majorHAnsi" w:hAnsiTheme="majorHAnsi" w:cstheme="majorHAnsi"/>
                <w:color w:val="000000"/>
                <w:szCs w:val="18"/>
                <w:lang w:val="en-US"/>
              </w:rPr>
              <w:t>Environment</w:t>
            </w:r>
          </w:p>
        </w:tc>
      </w:tr>
    </w:tbl>
    <w:p w14:paraId="494FE1EE" w14:textId="77777777" w:rsidR="00F27E3F" w:rsidRPr="00D1100F" w:rsidRDefault="00F27E3F" w:rsidP="00DB25E3">
      <w:pPr>
        <w:pStyle w:val="CBodyLight"/>
        <w:spacing w:after="60" w:line="240" w:lineRule="auto"/>
        <w:contextualSpacing/>
        <w:rPr>
          <w:b/>
          <w:sz w:val="24"/>
        </w:rPr>
      </w:pPr>
    </w:p>
    <w:p w14:paraId="189B4B58" w14:textId="77777777" w:rsidR="00F27E3F" w:rsidRPr="00F27E3F" w:rsidRDefault="00F27E3F" w:rsidP="00DB25E3">
      <w:pPr>
        <w:pStyle w:val="BodyText"/>
        <w:spacing w:after="60" w:line="240" w:lineRule="auto"/>
        <w:contextualSpacing/>
        <w:rPr>
          <w:lang w:eastAsia="en-AU"/>
        </w:rPr>
      </w:pPr>
    </w:p>
    <w:sectPr w:rsidR="00F27E3F" w:rsidRPr="00F27E3F" w:rsidSect="005E432B">
      <w:headerReference w:type="default" r:id="rId73"/>
      <w:footerReference w:type="default" r:id="rId74"/>
      <w:type w:val="continuous"/>
      <w:pgSz w:w="11907" w:h="16840" w:code="9"/>
      <w:pgMar w:top="2268" w:right="1134" w:bottom="1134" w:left="1134" w:header="284" w:footer="284" w:gutter="0"/>
      <w:cols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0641E6" w14:textId="77777777" w:rsidR="00797FD9" w:rsidRDefault="00797FD9">
      <w:r>
        <w:separator/>
      </w:r>
    </w:p>
    <w:p w14:paraId="5D1B0073" w14:textId="77777777" w:rsidR="00797FD9" w:rsidRDefault="00797FD9"/>
  </w:endnote>
  <w:endnote w:type="continuationSeparator" w:id="0">
    <w:p w14:paraId="789EFAD2" w14:textId="77777777" w:rsidR="00797FD9" w:rsidRDefault="00797FD9">
      <w:r>
        <w:continuationSeparator/>
      </w:r>
    </w:p>
    <w:p w14:paraId="06094C98" w14:textId="77777777" w:rsidR="00797FD9" w:rsidRDefault="00797F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797FD9" w14:paraId="547BD5BE" w14:textId="77777777" w:rsidTr="00D83BD4">
      <w:trPr>
        <w:trHeight w:val="397"/>
      </w:trPr>
      <w:tc>
        <w:tcPr>
          <w:tcW w:w="340" w:type="dxa"/>
        </w:tcPr>
        <w:p w14:paraId="581E9C67" w14:textId="77777777" w:rsidR="00797FD9" w:rsidRPr="00D55628" w:rsidRDefault="00797FD9" w:rsidP="00D55628">
          <w:pPr>
            <w:pStyle w:val="FooterEven"/>
          </w:pPr>
          <w:r w:rsidRPr="00D55628">
            <w:fldChar w:fldCharType="begin"/>
          </w:r>
          <w:r w:rsidRPr="00D55628">
            <w:instrText xml:space="preserve"> PAGE   \* MERGEFORMAT </w:instrText>
          </w:r>
          <w:r w:rsidRPr="00D55628">
            <w:fldChar w:fldCharType="separate"/>
          </w:r>
          <w:r>
            <w:rPr>
              <w:noProof/>
            </w:rPr>
            <w:t>1</w:t>
          </w:r>
          <w:r w:rsidRPr="00D55628">
            <w:fldChar w:fldCharType="end"/>
          </w:r>
        </w:p>
      </w:tc>
      <w:tc>
        <w:tcPr>
          <w:tcW w:w="8164" w:type="dxa"/>
        </w:tcPr>
        <w:p w14:paraId="2962F5C8" w14:textId="77777777" w:rsidR="00797FD9" w:rsidRPr="00D55628" w:rsidRDefault="00797FD9" w:rsidP="00D55628">
          <w:pPr>
            <w:pStyle w:val="FooterEven"/>
          </w:pPr>
          <w:r w:rsidRPr="000A15E4">
            <w:rPr>
              <w:rStyle w:val="Bold"/>
            </w:rPr>
            <w:t>Title of document</w:t>
          </w:r>
          <w:r w:rsidRPr="00D55628">
            <w:t xml:space="preserve"> Subtitle</w:t>
          </w:r>
        </w:p>
      </w:tc>
    </w:tr>
  </w:tbl>
  <w:p w14:paraId="2DC3BCEE" w14:textId="77777777" w:rsidR="00797FD9" w:rsidRPr="008B6D45" w:rsidRDefault="00797FD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14:paraId="571B51DB" w14:textId="77777777" w:rsidTr="00DD7238">
      <w:trPr>
        <w:trHeight w:val="397"/>
      </w:trPr>
      <w:tc>
        <w:tcPr>
          <w:tcW w:w="9071" w:type="dxa"/>
        </w:tcPr>
        <w:p w14:paraId="3AFD0D6C" w14:textId="2E8DBD6E" w:rsidR="00797FD9" w:rsidRDefault="00797FD9"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A5A28">
            <w:rPr>
              <w:rStyle w:val="Bold"/>
            </w:rPr>
            <w:t>The 2017 Eastern Assembly</w:t>
          </w:r>
          <w:r>
            <w:rPr>
              <w:rStyle w:val="Bold"/>
            </w:rPr>
            <w:fldChar w:fldCharType="end"/>
          </w:r>
        </w:p>
        <w:p w14:paraId="18F8C992" w14:textId="7FF401CD" w:rsidR="00797FD9" w:rsidRPr="00CB1FB7" w:rsidRDefault="00EA5A28"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1B5997A5" w14:textId="6F6FBC02" w:rsidR="00797FD9" w:rsidRPr="00D55628" w:rsidRDefault="00797FD9"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EA5A28">
            <w:rPr>
              <w:noProof/>
              <w:color w:val="auto"/>
            </w:rPr>
            <w:t>4</w:t>
          </w:r>
          <w:r w:rsidRPr="002403AE">
            <w:rPr>
              <w:color w:val="auto"/>
            </w:rPr>
            <w:fldChar w:fldCharType="end"/>
          </w:r>
        </w:p>
      </w:tc>
    </w:tr>
  </w:tbl>
  <w:p w14:paraId="4E20323F" w14:textId="77777777" w:rsidR="00797FD9" w:rsidRDefault="00797FD9">
    <w:pPr>
      <w:pStyle w:val="Footer"/>
    </w:pPr>
  </w:p>
  <w:p w14:paraId="4434861C" w14:textId="77777777" w:rsidR="00797FD9" w:rsidRDefault="00797FD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8C2361" w14:paraId="4F77DCD3" w14:textId="77777777" w:rsidTr="00DD7238">
      <w:trPr>
        <w:trHeight w:val="397"/>
      </w:trPr>
      <w:tc>
        <w:tcPr>
          <w:tcW w:w="9071" w:type="dxa"/>
        </w:tcPr>
        <w:p w14:paraId="50219E28" w14:textId="53090FD1" w:rsidR="00797FD9" w:rsidRPr="008C2361" w:rsidRDefault="00797FD9" w:rsidP="00726ECE">
          <w:pPr>
            <w:pStyle w:val="FooterOdd"/>
            <w:tabs>
              <w:tab w:val="left" w:pos="2242"/>
              <w:tab w:val="right" w:pos="9071"/>
            </w:tabs>
            <w:jc w:val="left"/>
            <w:rPr>
              <w:rStyle w:val="Bold"/>
              <w:color w:val="auto"/>
            </w:rPr>
          </w:pPr>
          <w:r w:rsidRPr="008C2361">
            <w:rPr>
              <w:rStyle w:val="Bold"/>
              <w:color w:val="auto"/>
            </w:rPr>
            <w:tab/>
          </w:r>
          <w:r w:rsidRPr="008C2361">
            <w:rPr>
              <w:rStyle w:val="Bold"/>
              <w:color w:val="auto"/>
            </w:rPr>
            <w:tab/>
          </w: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EA5A28">
            <w:rPr>
              <w:rStyle w:val="Bold"/>
              <w:color w:val="auto"/>
            </w:rPr>
            <w:t>The 2017 Eastern Assembly</w:t>
          </w:r>
          <w:r w:rsidRPr="008C2361">
            <w:rPr>
              <w:rStyle w:val="Bold"/>
              <w:color w:val="auto"/>
            </w:rPr>
            <w:fldChar w:fldCharType="end"/>
          </w:r>
        </w:p>
        <w:p w14:paraId="34BD3F7F" w14:textId="1C26729C" w:rsidR="00797FD9" w:rsidRPr="008C2361" w:rsidRDefault="00797FD9" w:rsidP="00726ECE">
          <w:pPr>
            <w:pStyle w:val="FooterOdd"/>
            <w:tabs>
              <w:tab w:val="left" w:pos="2051"/>
              <w:tab w:val="right" w:pos="9071"/>
            </w:tabs>
            <w:jc w:val="left"/>
            <w:rPr>
              <w:b/>
              <w:color w:val="auto"/>
            </w:rPr>
          </w:pPr>
          <w:r w:rsidRPr="008C2361">
            <w:rPr>
              <w:color w:val="auto"/>
            </w:rPr>
            <w:tab/>
          </w:r>
          <w:r w:rsidRPr="008C2361">
            <w:rPr>
              <w:color w:val="auto"/>
            </w:rPr>
            <w:tab/>
          </w: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EA5A28">
            <w:rPr>
              <w:color w:val="auto"/>
            </w:rPr>
            <w:t>Summary Report</w:t>
          </w:r>
          <w:r w:rsidRPr="008C2361">
            <w:rPr>
              <w:color w:val="auto"/>
            </w:rPr>
            <w:fldChar w:fldCharType="end"/>
          </w:r>
        </w:p>
      </w:tc>
      <w:tc>
        <w:tcPr>
          <w:tcW w:w="340" w:type="dxa"/>
        </w:tcPr>
        <w:p w14:paraId="5B39B23E" w14:textId="4D259BDF" w:rsidR="00797FD9" w:rsidRPr="008C2361" w:rsidRDefault="00797FD9"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sidR="00EA5A28">
            <w:rPr>
              <w:noProof/>
              <w:color w:val="auto"/>
            </w:rPr>
            <w:t>5</w:t>
          </w:r>
          <w:r w:rsidRPr="008C2361">
            <w:rPr>
              <w:color w:val="auto"/>
            </w:rPr>
            <w:fldChar w:fldCharType="end"/>
          </w:r>
        </w:p>
      </w:tc>
    </w:tr>
  </w:tbl>
  <w:p w14:paraId="445F5E7F" w14:textId="77777777" w:rsidR="00797FD9" w:rsidRPr="008C2361" w:rsidRDefault="00797FD9">
    <w:pPr>
      <w:pStyle w:val="Footer"/>
      <w:rPr>
        <w:color w:val="auto"/>
      </w:rPr>
    </w:pPr>
  </w:p>
  <w:p w14:paraId="19B911CB" w14:textId="77777777" w:rsidR="00797FD9" w:rsidRPr="00726ECE" w:rsidRDefault="00797FD9">
    <w:pPr>
      <w:pStyle w:val="Footer"/>
      <w:rPr>
        <w:color w:val="FFFFFF" w:themeColor="background1"/>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726ECE" w14:paraId="3D97672B" w14:textId="77777777" w:rsidTr="00726ECE">
      <w:trPr>
        <w:trHeight w:val="284"/>
      </w:trPr>
      <w:tc>
        <w:tcPr>
          <w:tcW w:w="9071" w:type="dxa"/>
        </w:tcPr>
        <w:p w14:paraId="01C42C33" w14:textId="5F0BCC1E" w:rsidR="00797FD9" w:rsidRPr="00726ECE" w:rsidRDefault="00797FD9" w:rsidP="00726ECE">
          <w:pPr>
            <w:pStyle w:val="FooterOdd"/>
            <w:tabs>
              <w:tab w:val="left" w:pos="2242"/>
              <w:tab w:val="right" w:pos="9071"/>
            </w:tabs>
            <w:jc w:val="left"/>
            <w:rPr>
              <w:rStyle w:val="Bold"/>
              <w:color w:val="FFFFFF" w:themeColor="background1"/>
            </w:rPr>
          </w:pPr>
          <w:r w:rsidRPr="00726ECE">
            <w:rPr>
              <w:rStyle w:val="Bold"/>
              <w:color w:val="FFFFFF" w:themeColor="background1"/>
            </w:rPr>
            <w:tab/>
          </w:r>
          <w:r w:rsidRPr="00726ECE">
            <w:rPr>
              <w:rStyle w:val="Bold"/>
              <w:color w:val="FFFFFF" w:themeColor="background1"/>
            </w:rPr>
            <w:tab/>
          </w:r>
          <w:r w:rsidRPr="00726ECE">
            <w:rPr>
              <w:rStyle w:val="Bold"/>
              <w:color w:val="FFFFFF" w:themeColor="background1"/>
            </w:rPr>
            <w:fldChar w:fldCharType="begin"/>
          </w:r>
          <w:r w:rsidRPr="00726ECE">
            <w:rPr>
              <w:rStyle w:val="Bold"/>
              <w:color w:val="FFFFFF" w:themeColor="background1"/>
            </w:rPr>
            <w:instrText xml:space="preserve"> DOCPROPERTY  xFooterTitle  \* MERGEFORMAT </w:instrText>
          </w:r>
          <w:r w:rsidRPr="00726ECE">
            <w:rPr>
              <w:rStyle w:val="Bold"/>
              <w:color w:val="FFFFFF" w:themeColor="background1"/>
            </w:rPr>
            <w:fldChar w:fldCharType="separate"/>
          </w:r>
          <w:r w:rsidR="00EA5A28">
            <w:rPr>
              <w:rStyle w:val="Bold"/>
              <w:color w:val="FFFFFF" w:themeColor="background1"/>
            </w:rPr>
            <w:t>The 2017 Eastern Assembly</w:t>
          </w:r>
          <w:r w:rsidRPr="00726ECE">
            <w:rPr>
              <w:rStyle w:val="Bold"/>
              <w:color w:val="FFFFFF" w:themeColor="background1"/>
            </w:rPr>
            <w:fldChar w:fldCharType="end"/>
          </w:r>
        </w:p>
        <w:p w14:paraId="5DE043E4" w14:textId="10DD8060" w:rsidR="00797FD9" w:rsidRPr="00726ECE" w:rsidRDefault="00797FD9" w:rsidP="00726ECE">
          <w:pPr>
            <w:pStyle w:val="FooterOdd"/>
            <w:tabs>
              <w:tab w:val="left" w:pos="2051"/>
              <w:tab w:val="left" w:pos="5719"/>
              <w:tab w:val="right" w:pos="9071"/>
            </w:tabs>
            <w:jc w:val="left"/>
            <w:rPr>
              <w:b/>
              <w:color w:val="FFFFFF" w:themeColor="background1"/>
            </w:rPr>
          </w:pPr>
          <w:r w:rsidRPr="00726ECE">
            <w:rPr>
              <w:color w:val="FFFFFF" w:themeColor="background1"/>
            </w:rPr>
            <w:tab/>
          </w:r>
          <w:r w:rsidRPr="00726ECE">
            <w:rPr>
              <w:color w:val="FFFFFF" w:themeColor="background1"/>
            </w:rPr>
            <w:tab/>
          </w:r>
          <w:r>
            <w:rPr>
              <w:color w:val="FFFFFF" w:themeColor="background1"/>
            </w:rPr>
            <w:tab/>
          </w:r>
          <w:r w:rsidRPr="00726ECE">
            <w:rPr>
              <w:color w:val="FFFFFF" w:themeColor="background1"/>
            </w:rPr>
            <w:fldChar w:fldCharType="begin"/>
          </w:r>
          <w:r w:rsidRPr="00726ECE">
            <w:rPr>
              <w:color w:val="FFFFFF" w:themeColor="background1"/>
            </w:rPr>
            <w:instrText xml:space="preserve"> DOCPROPERTY  xFooterSubtitle  \* MERGEFORMAT </w:instrText>
          </w:r>
          <w:r w:rsidRPr="00726ECE">
            <w:rPr>
              <w:color w:val="FFFFFF" w:themeColor="background1"/>
            </w:rPr>
            <w:fldChar w:fldCharType="separate"/>
          </w:r>
          <w:r w:rsidR="00EA5A28">
            <w:rPr>
              <w:color w:val="FFFFFF" w:themeColor="background1"/>
            </w:rPr>
            <w:t>Summary Report</w:t>
          </w:r>
          <w:r w:rsidRPr="00726ECE">
            <w:rPr>
              <w:color w:val="FFFFFF" w:themeColor="background1"/>
            </w:rPr>
            <w:fldChar w:fldCharType="end"/>
          </w:r>
        </w:p>
      </w:tc>
      <w:tc>
        <w:tcPr>
          <w:tcW w:w="340" w:type="dxa"/>
        </w:tcPr>
        <w:p w14:paraId="7F9977D7" w14:textId="77777777" w:rsidR="00797FD9" w:rsidRPr="00726ECE" w:rsidRDefault="00797FD9" w:rsidP="00D90EBD">
          <w:pPr>
            <w:pStyle w:val="FooterOddPageNumber"/>
            <w:rPr>
              <w:color w:val="FFFFFF" w:themeColor="background1"/>
            </w:rPr>
          </w:pPr>
          <w:r w:rsidRPr="00726ECE">
            <w:rPr>
              <w:color w:val="FFFFFF" w:themeColor="background1"/>
            </w:rPr>
            <w:fldChar w:fldCharType="begin"/>
          </w:r>
          <w:r w:rsidRPr="00726ECE">
            <w:rPr>
              <w:color w:val="FFFFFF" w:themeColor="background1"/>
            </w:rPr>
            <w:instrText xml:space="preserve"> PAGE   \* MERGEFORMAT </w:instrText>
          </w:r>
          <w:r w:rsidRPr="00726ECE">
            <w:rPr>
              <w:color w:val="FFFFFF" w:themeColor="background1"/>
            </w:rPr>
            <w:fldChar w:fldCharType="separate"/>
          </w:r>
          <w:r>
            <w:rPr>
              <w:noProof/>
              <w:color w:val="FFFFFF" w:themeColor="background1"/>
            </w:rPr>
            <w:t>2</w:t>
          </w:r>
          <w:r w:rsidRPr="00726ECE">
            <w:rPr>
              <w:color w:val="FFFFFF" w:themeColor="background1"/>
            </w:rPr>
            <w:fldChar w:fldCharType="end"/>
          </w:r>
        </w:p>
      </w:tc>
    </w:tr>
  </w:tbl>
  <w:p w14:paraId="745DC465" w14:textId="77777777" w:rsidR="00797FD9" w:rsidRPr="00726ECE" w:rsidRDefault="00797FD9">
    <w:pPr>
      <w:pStyle w:val="Footer"/>
      <w:rPr>
        <w:color w:val="FFFFFF" w:themeColor="background1"/>
      </w:rPr>
    </w:pPr>
    <w:r w:rsidRPr="00726ECE">
      <w:rPr>
        <w:noProof/>
        <w:color w:val="FFFFFF" w:themeColor="background1"/>
      </w:rPr>
      <w:drawing>
        <wp:anchor distT="0" distB="0" distL="114300" distR="114300" simplePos="0" relativeHeight="251658752" behindDoc="1" locked="0" layoutInCell="1" allowOverlap="1" wp14:anchorId="19C263CD" wp14:editId="44A3AC4E">
          <wp:simplePos x="0" y="0"/>
          <wp:positionH relativeFrom="column">
            <wp:posOffset>-786872</wp:posOffset>
          </wp:positionH>
          <wp:positionV relativeFrom="paragraph">
            <wp:posOffset>-2344972</wp:posOffset>
          </wp:positionV>
          <wp:extent cx="7622118" cy="3096566"/>
          <wp:effectExtent l="0" t="0" r="0" b="889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70831_DELWP_EVENT1-0517.jpg"/>
                  <pic:cNvPicPr/>
                </pic:nvPicPr>
                <pic:blipFill rotWithShape="1">
                  <a:blip r:embed="rId1">
                    <a:extLst>
                      <a:ext uri="{28A0092B-C50C-407E-A947-70E740481C1C}">
                        <a14:useLocalDpi xmlns:a14="http://schemas.microsoft.com/office/drawing/2010/main" val="0"/>
                      </a:ext>
                    </a:extLst>
                  </a:blip>
                  <a:srcRect t="16240" b="29583"/>
                  <a:stretch/>
                </pic:blipFill>
                <pic:spPr bwMode="auto">
                  <a:xfrm>
                    <a:off x="0" y="0"/>
                    <a:ext cx="7622118" cy="3096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44467C" w14:textId="77777777" w:rsidR="00797FD9" w:rsidRPr="00726ECE" w:rsidRDefault="00797FD9">
    <w:pPr>
      <w:pStyle w:val="Footer"/>
      <w:rPr>
        <w:color w:val="FFFFFF" w:themeColor="background1"/>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14:paraId="268DFC6D" w14:textId="77777777" w:rsidTr="00DD7238">
      <w:trPr>
        <w:trHeight w:val="397"/>
      </w:trPr>
      <w:tc>
        <w:tcPr>
          <w:tcW w:w="9071" w:type="dxa"/>
        </w:tcPr>
        <w:p w14:paraId="4A282A47" w14:textId="3D70F9F2" w:rsidR="00797FD9" w:rsidRPr="0050495C" w:rsidRDefault="00797FD9" w:rsidP="00D90EBD">
          <w:pPr>
            <w:pStyle w:val="FooterOdd"/>
            <w:rPr>
              <w:rStyle w:val="Bold"/>
              <w:color w:val="FFFFFF" w:themeColor="background1"/>
            </w:rPr>
          </w:pPr>
          <w:r w:rsidRPr="0050495C">
            <w:rPr>
              <w:rStyle w:val="Bold"/>
              <w:color w:val="FFFFFF" w:themeColor="background1"/>
            </w:rPr>
            <w:fldChar w:fldCharType="begin"/>
          </w:r>
          <w:r w:rsidRPr="0050495C">
            <w:rPr>
              <w:rStyle w:val="Bold"/>
              <w:color w:val="FFFFFF" w:themeColor="background1"/>
            </w:rPr>
            <w:instrText xml:space="preserve"> DOCPROPERTY  xFooterTitle  \* MERGEFORMAT </w:instrText>
          </w:r>
          <w:r w:rsidRPr="0050495C">
            <w:rPr>
              <w:rStyle w:val="Bold"/>
              <w:color w:val="FFFFFF" w:themeColor="background1"/>
            </w:rPr>
            <w:fldChar w:fldCharType="separate"/>
          </w:r>
          <w:r w:rsidR="00EA5A28">
            <w:rPr>
              <w:rStyle w:val="Bold"/>
              <w:color w:val="FFFFFF" w:themeColor="background1"/>
            </w:rPr>
            <w:t>The 2017 Eastern Assembly</w:t>
          </w:r>
          <w:r w:rsidRPr="0050495C">
            <w:rPr>
              <w:rStyle w:val="Bold"/>
              <w:color w:val="FFFFFF" w:themeColor="background1"/>
            </w:rPr>
            <w:fldChar w:fldCharType="end"/>
          </w:r>
        </w:p>
        <w:p w14:paraId="01EAD344" w14:textId="34619612" w:rsidR="00797FD9" w:rsidRPr="0050495C" w:rsidRDefault="00797FD9" w:rsidP="00D90EBD">
          <w:pPr>
            <w:pStyle w:val="FooterOdd"/>
            <w:rPr>
              <w:b/>
              <w:color w:val="FFFFFF" w:themeColor="background1"/>
            </w:rPr>
          </w:pPr>
          <w:r w:rsidRPr="0050495C">
            <w:rPr>
              <w:color w:val="FFFFFF" w:themeColor="background1"/>
            </w:rPr>
            <w:fldChar w:fldCharType="begin"/>
          </w:r>
          <w:r w:rsidRPr="0050495C">
            <w:rPr>
              <w:color w:val="FFFFFF" w:themeColor="background1"/>
            </w:rPr>
            <w:instrText xml:space="preserve"> DOCPROPERTY  xFooterSubtitle  \* MERGEFORMAT </w:instrText>
          </w:r>
          <w:r w:rsidRPr="0050495C">
            <w:rPr>
              <w:color w:val="FFFFFF" w:themeColor="background1"/>
            </w:rPr>
            <w:fldChar w:fldCharType="separate"/>
          </w:r>
          <w:r w:rsidR="00EA5A28">
            <w:rPr>
              <w:color w:val="FFFFFF" w:themeColor="background1"/>
            </w:rPr>
            <w:t>Summary Report</w:t>
          </w:r>
          <w:r w:rsidRPr="0050495C">
            <w:rPr>
              <w:color w:val="FFFFFF" w:themeColor="background1"/>
            </w:rPr>
            <w:fldChar w:fldCharType="end"/>
          </w:r>
        </w:p>
      </w:tc>
      <w:tc>
        <w:tcPr>
          <w:tcW w:w="340" w:type="dxa"/>
        </w:tcPr>
        <w:p w14:paraId="28B799A4" w14:textId="77777777" w:rsidR="00797FD9" w:rsidRPr="0050495C" w:rsidRDefault="00797FD9" w:rsidP="00D90EBD">
          <w:pPr>
            <w:pStyle w:val="FooterOddPageNumber"/>
            <w:rPr>
              <w:color w:val="FFFFFF" w:themeColor="background1"/>
            </w:rPr>
          </w:pPr>
          <w:r w:rsidRPr="0050495C">
            <w:rPr>
              <w:color w:val="FFFFFF" w:themeColor="background1"/>
            </w:rPr>
            <w:fldChar w:fldCharType="begin"/>
          </w:r>
          <w:r w:rsidRPr="0050495C">
            <w:rPr>
              <w:color w:val="FFFFFF" w:themeColor="background1"/>
            </w:rPr>
            <w:instrText xml:space="preserve"> PAGE   \* MERGEFORMAT </w:instrText>
          </w:r>
          <w:r w:rsidRPr="0050495C">
            <w:rPr>
              <w:color w:val="FFFFFF" w:themeColor="background1"/>
            </w:rPr>
            <w:fldChar w:fldCharType="separate"/>
          </w:r>
          <w:r>
            <w:rPr>
              <w:noProof/>
              <w:color w:val="FFFFFF" w:themeColor="background1"/>
            </w:rPr>
            <w:t>6</w:t>
          </w:r>
          <w:r w:rsidRPr="0050495C">
            <w:rPr>
              <w:color w:val="FFFFFF" w:themeColor="background1"/>
            </w:rPr>
            <w:fldChar w:fldCharType="end"/>
          </w:r>
        </w:p>
      </w:tc>
    </w:tr>
  </w:tbl>
  <w:p w14:paraId="3019B5E5" w14:textId="77777777" w:rsidR="00797FD9" w:rsidRDefault="00797FD9">
    <w:pPr>
      <w:pStyle w:val="Footer"/>
    </w:pPr>
  </w:p>
  <w:p w14:paraId="6563D2ED" w14:textId="77777777" w:rsidR="00797FD9" w:rsidRDefault="00797FD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8C2361" w14:paraId="26403F2F" w14:textId="77777777" w:rsidTr="00D96944">
      <w:trPr>
        <w:trHeight w:val="74"/>
      </w:trPr>
      <w:tc>
        <w:tcPr>
          <w:tcW w:w="9071" w:type="dxa"/>
        </w:tcPr>
        <w:p w14:paraId="53D1CAC1" w14:textId="50B5CD26" w:rsidR="00797FD9" w:rsidRPr="008C2361" w:rsidRDefault="00797FD9" w:rsidP="00D90EBD">
          <w:pPr>
            <w:pStyle w:val="FooterOdd"/>
            <w:rPr>
              <w:rStyle w:val="Bold"/>
              <w:color w:val="auto"/>
            </w:rPr>
          </w:pP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EA5A28">
            <w:rPr>
              <w:rStyle w:val="Bold"/>
              <w:color w:val="auto"/>
            </w:rPr>
            <w:t>The 2017 Eastern Assembly</w:t>
          </w:r>
          <w:r w:rsidRPr="008C2361">
            <w:rPr>
              <w:rStyle w:val="Bold"/>
              <w:color w:val="auto"/>
            </w:rPr>
            <w:fldChar w:fldCharType="end"/>
          </w:r>
        </w:p>
        <w:p w14:paraId="325C2149" w14:textId="3BEE5BDD" w:rsidR="00797FD9" w:rsidRPr="008C2361" w:rsidRDefault="00797FD9" w:rsidP="00D90EBD">
          <w:pPr>
            <w:pStyle w:val="FooterOdd"/>
            <w:rPr>
              <w:b/>
              <w:color w:val="auto"/>
            </w:rPr>
          </w:pP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EA5A28">
            <w:rPr>
              <w:color w:val="auto"/>
            </w:rPr>
            <w:t>Summary Report</w:t>
          </w:r>
          <w:r w:rsidRPr="008C2361">
            <w:rPr>
              <w:color w:val="auto"/>
            </w:rPr>
            <w:fldChar w:fldCharType="end"/>
          </w:r>
        </w:p>
      </w:tc>
      <w:tc>
        <w:tcPr>
          <w:tcW w:w="340" w:type="dxa"/>
        </w:tcPr>
        <w:p w14:paraId="1375B8D3" w14:textId="77777777" w:rsidR="00797FD9" w:rsidRPr="008C2361" w:rsidRDefault="00797FD9"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Pr>
              <w:noProof/>
              <w:color w:val="auto"/>
            </w:rPr>
            <w:t>8</w:t>
          </w:r>
          <w:r w:rsidRPr="008C2361">
            <w:rPr>
              <w:color w:val="auto"/>
            </w:rPr>
            <w:fldChar w:fldCharType="end"/>
          </w:r>
        </w:p>
      </w:tc>
    </w:tr>
  </w:tbl>
  <w:p w14:paraId="09C4C153" w14:textId="77777777" w:rsidR="00797FD9" w:rsidRDefault="00797FD9">
    <w:pPr>
      <w:pStyle w:val="Footer"/>
    </w:pPr>
  </w:p>
  <w:p w14:paraId="5C39390F" w14:textId="77777777" w:rsidR="00797FD9" w:rsidRDefault="00797FD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141CB0" w14:paraId="11E4F062" w14:textId="77777777" w:rsidTr="007B37BA">
      <w:trPr>
        <w:trHeight w:val="397"/>
      </w:trPr>
      <w:tc>
        <w:tcPr>
          <w:tcW w:w="9071" w:type="dxa"/>
        </w:tcPr>
        <w:p w14:paraId="533DE0DF" w14:textId="392E50B4" w:rsidR="00797FD9" w:rsidRPr="00141CB0" w:rsidRDefault="00797FD9" w:rsidP="00141CB0">
          <w:pPr>
            <w:pStyle w:val="FooterOdd"/>
            <w:rPr>
              <w:rStyle w:val="Bold"/>
              <w:color w:val="FFFFFF" w:themeColor="background1"/>
            </w:rPr>
          </w:pPr>
          <w:r w:rsidRPr="00141CB0">
            <w:rPr>
              <w:rStyle w:val="Bold"/>
              <w:color w:val="FFFFFF" w:themeColor="background1"/>
            </w:rPr>
            <w:fldChar w:fldCharType="begin"/>
          </w:r>
          <w:r w:rsidRPr="00141CB0">
            <w:rPr>
              <w:rStyle w:val="Bold"/>
              <w:color w:val="FFFFFF" w:themeColor="background1"/>
            </w:rPr>
            <w:instrText xml:space="preserve"> DOCPROPERTY  xFooterTitle  \* MERGEFORMAT </w:instrText>
          </w:r>
          <w:r w:rsidRPr="00141CB0">
            <w:rPr>
              <w:rStyle w:val="Bold"/>
              <w:color w:val="FFFFFF" w:themeColor="background1"/>
            </w:rPr>
            <w:fldChar w:fldCharType="separate"/>
          </w:r>
          <w:r w:rsidR="00EA5A28">
            <w:rPr>
              <w:rStyle w:val="Bold"/>
              <w:color w:val="FFFFFF" w:themeColor="background1"/>
            </w:rPr>
            <w:t>The 2017 Eastern Assembly</w:t>
          </w:r>
          <w:r w:rsidRPr="00141CB0">
            <w:rPr>
              <w:rStyle w:val="Bold"/>
              <w:color w:val="FFFFFF" w:themeColor="background1"/>
            </w:rPr>
            <w:fldChar w:fldCharType="end"/>
          </w:r>
        </w:p>
        <w:p w14:paraId="07E8A082" w14:textId="2821020C" w:rsidR="00797FD9" w:rsidRPr="00141CB0" w:rsidRDefault="00797FD9" w:rsidP="00141CB0">
          <w:pPr>
            <w:pStyle w:val="FooterOdd"/>
            <w:rPr>
              <w:b/>
              <w:color w:val="FFFFFF" w:themeColor="background1"/>
            </w:rPr>
          </w:pPr>
          <w:r w:rsidRPr="00141CB0">
            <w:rPr>
              <w:color w:val="FFFFFF" w:themeColor="background1"/>
            </w:rPr>
            <w:fldChar w:fldCharType="begin"/>
          </w:r>
          <w:r w:rsidRPr="00141CB0">
            <w:rPr>
              <w:color w:val="FFFFFF" w:themeColor="background1"/>
            </w:rPr>
            <w:instrText xml:space="preserve"> DOCPROPERTY  xFooterSubtitle  \* MERGEFORMAT </w:instrText>
          </w:r>
          <w:r w:rsidRPr="00141CB0">
            <w:rPr>
              <w:color w:val="FFFFFF" w:themeColor="background1"/>
            </w:rPr>
            <w:fldChar w:fldCharType="separate"/>
          </w:r>
          <w:r w:rsidR="00EA5A28">
            <w:rPr>
              <w:color w:val="FFFFFF" w:themeColor="background1"/>
            </w:rPr>
            <w:t>Summary Report</w:t>
          </w:r>
          <w:r w:rsidRPr="00141CB0">
            <w:rPr>
              <w:color w:val="FFFFFF" w:themeColor="background1"/>
            </w:rPr>
            <w:fldChar w:fldCharType="end"/>
          </w:r>
        </w:p>
      </w:tc>
      <w:tc>
        <w:tcPr>
          <w:tcW w:w="340" w:type="dxa"/>
        </w:tcPr>
        <w:p w14:paraId="0262585F" w14:textId="07AF5765" w:rsidR="00797FD9" w:rsidRPr="00141CB0" w:rsidRDefault="00797FD9" w:rsidP="00141CB0">
          <w:pPr>
            <w:pStyle w:val="FooterOddPageNumber"/>
            <w:rPr>
              <w:color w:val="FFFFFF" w:themeColor="background1"/>
            </w:rPr>
          </w:pPr>
          <w:r w:rsidRPr="00141CB0">
            <w:rPr>
              <w:color w:val="FFFFFF" w:themeColor="background1"/>
            </w:rPr>
            <w:fldChar w:fldCharType="begin"/>
          </w:r>
          <w:r w:rsidRPr="00141CB0">
            <w:rPr>
              <w:color w:val="FFFFFF" w:themeColor="background1"/>
            </w:rPr>
            <w:instrText xml:space="preserve"> PAGE   \* MERGEFORMAT </w:instrText>
          </w:r>
          <w:r w:rsidRPr="00141CB0">
            <w:rPr>
              <w:color w:val="FFFFFF" w:themeColor="background1"/>
            </w:rPr>
            <w:fldChar w:fldCharType="separate"/>
          </w:r>
          <w:r w:rsidR="00EA5A28">
            <w:rPr>
              <w:noProof/>
              <w:color w:val="FFFFFF" w:themeColor="background1"/>
            </w:rPr>
            <w:t>6</w:t>
          </w:r>
          <w:r w:rsidRPr="00141CB0">
            <w:rPr>
              <w:color w:val="FFFFFF" w:themeColor="background1"/>
            </w:rPr>
            <w:fldChar w:fldCharType="end"/>
          </w:r>
        </w:p>
      </w:tc>
    </w:tr>
  </w:tbl>
  <w:p w14:paraId="16E6981A" w14:textId="77777777" w:rsidR="00797FD9" w:rsidRPr="00141CB0" w:rsidRDefault="00797FD9" w:rsidP="00141CB0">
    <w:pPr>
      <w:pStyle w:val="Footer"/>
      <w:rPr>
        <w:color w:val="FFFFFF" w:themeColor="background1"/>
      </w:rPr>
    </w:pPr>
    <w:r w:rsidRPr="004A4F7A">
      <w:rPr>
        <w:noProof/>
      </w:rPr>
      <w:drawing>
        <wp:anchor distT="0" distB="0" distL="114300" distR="114300" simplePos="0" relativeHeight="251659776" behindDoc="1" locked="0" layoutInCell="1" allowOverlap="1" wp14:anchorId="065ECCA4" wp14:editId="56160460">
          <wp:simplePos x="0" y="0"/>
          <wp:positionH relativeFrom="page">
            <wp:posOffset>-181610</wp:posOffset>
          </wp:positionH>
          <wp:positionV relativeFrom="page">
            <wp:posOffset>6496050</wp:posOffset>
          </wp:positionV>
          <wp:extent cx="7736840" cy="5805170"/>
          <wp:effectExtent l="0" t="0" r="0" b="5080"/>
          <wp:wrapNone/>
          <wp:docPr id="79" name="Picture 79" descr="G:\LIPP\SD Policy and Strategy Restricted\Metro Partnerships\Communications\Assembly Photos\Eastern\JPG_HIGH_RES\20170831_DELWP_EVENT2-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LIPP\SD Policy and Strategy Restricted\Metro Partnerships\Communications\Assembly Photos\Eastern\JPG_HIGH_RES\20170831_DELWP_EVENT2-1529.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736840" cy="580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5E647" w14:textId="77777777" w:rsidR="00797FD9" w:rsidRDefault="00797FD9" w:rsidP="00141CB0">
    <w:pPr>
      <w:pStyle w:val="Footer"/>
      <w:tabs>
        <w:tab w:val="center" w:pos="4819"/>
      </w:tabs>
    </w:pPr>
    <w:r>
      <w:rPr>
        <w:noProof/>
      </w:rPr>
      <w:drawing>
        <wp:anchor distT="0" distB="0" distL="114300" distR="114300" simplePos="0" relativeHeight="251652608" behindDoc="1" locked="0" layoutInCell="1" allowOverlap="1" wp14:anchorId="32A390F2" wp14:editId="25B2C120">
          <wp:simplePos x="0" y="0"/>
          <wp:positionH relativeFrom="column">
            <wp:posOffset>-785004</wp:posOffset>
          </wp:positionH>
          <wp:positionV relativeFrom="paragraph">
            <wp:posOffset>-2606999</wp:posOffset>
          </wp:positionV>
          <wp:extent cx="7622118" cy="3096566"/>
          <wp:effectExtent l="0" t="0" r="0" b="889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70831_DELWP_EVENT1-0517.jpg"/>
                  <pic:cNvPicPr/>
                </pic:nvPicPr>
                <pic:blipFill rotWithShape="1">
                  <a:blip r:embed="rId2">
                    <a:extLst>
                      <a:ext uri="{28A0092B-C50C-407E-A947-70E740481C1C}">
                        <a14:useLocalDpi xmlns:a14="http://schemas.microsoft.com/office/drawing/2010/main" val="0"/>
                      </a:ext>
                    </a:extLst>
                  </a:blip>
                  <a:srcRect t="16240" b="29583"/>
                  <a:stretch/>
                </pic:blipFill>
                <pic:spPr bwMode="auto">
                  <a:xfrm>
                    <a:off x="0" y="0"/>
                    <a:ext cx="7622118" cy="3096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14:paraId="0B3FFA8D" w14:textId="77777777" w:rsidR="00797FD9" w:rsidRPr="00141CB0" w:rsidRDefault="00797FD9" w:rsidP="00141CB0">
    <w:pPr>
      <w:pStyle w:val="Footer"/>
      <w:tabs>
        <w:tab w:val="left" w:pos="8707"/>
      </w:tabs>
    </w:pPr>
    <w:r w:rsidRPr="00141CB0">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CB7C97" w14:paraId="5F3A1B50" w14:textId="77777777" w:rsidTr="007B37BA">
      <w:trPr>
        <w:trHeight w:val="397"/>
      </w:trPr>
      <w:tc>
        <w:tcPr>
          <w:tcW w:w="9071" w:type="dxa"/>
        </w:tcPr>
        <w:p w14:paraId="14DBFA00" w14:textId="782210B5" w:rsidR="00797FD9" w:rsidRPr="00CB7C97" w:rsidRDefault="00797FD9" w:rsidP="00141CB0">
          <w:pPr>
            <w:pStyle w:val="FooterOdd"/>
            <w:rPr>
              <w:rStyle w:val="Bold"/>
              <w:color w:val="FFFFFF" w:themeColor="background1"/>
            </w:rPr>
          </w:pPr>
          <w:r w:rsidRPr="00CB7C97">
            <w:rPr>
              <w:rStyle w:val="Bold"/>
              <w:color w:val="FFFFFF" w:themeColor="background1"/>
            </w:rPr>
            <w:fldChar w:fldCharType="begin"/>
          </w:r>
          <w:r w:rsidRPr="00CB7C97">
            <w:rPr>
              <w:rStyle w:val="Bold"/>
              <w:color w:val="FFFFFF" w:themeColor="background1"/>
            </w:rPr>
            <w:instrText xml:space="preserve"> DOCPROPERTY  xFooterTitle  \* MERGEFORMAT </w:instrText>
          </w:r>
          <w:r w:rsidRPr="00CB7C97">
            <w:rPr>
              <w:rStyle w:val="Bold"/>
              <w:color w:val="FFFFFF" w:themeColor="background1"/>
            </w:rPr>
            <w:fldChar w:fldCharType="separate"/>
          </w:r>
          <w:r w:rsidR="00EA5A28">
            <w:rPr>
              <w:rStyle w:val="Bold"/>
              <w:color w:val="FFFFFF" w:themeColor="background1"/>
            </w:rPr>
            <w:t>The 2017 Eastern Assembly</w:t>
          </w:r>
          <w:r w:rsidRPr="00CB7C97">
            <w:rPr>
              <w:rStyle w:val="Bold"/>
              <w:color w:val="FFFFFF" w:themeColor="background1"/>
            </w:rPr>
            <w:fldChar w:fldCharType="end"/>
          </w:r>
        </w:p>
        <w:p w14:paraId="56129788" w14:textId="55FBBB07" w:rsidR="00797FD9" w:rsidRPr="00CB7C97" w:rsidRDefault="00797FD9" w:rsidP="00141CB0">
          <w:pPr>
            <w:pStyle w:val="FooterOdd"/>
            <w:rPr>
              <w:b/>
              <w:color w:val="FFFFFF" w:themeColor="background1"/>
            </w:rPr>
          </w:pPr>
          <w:r w:rsidRPr="00CB7C97">
            <w:rPr>
              <w:color w:val="FFFFFF" w:themeColor="background1"/>
            </w:rPr>
            <w:fldChar w:fldCharType="begin"/>
          </w:r>
          <w:r w:rsidRPr="00CB7C97">
            <w:rPr>
              <w:color w:val="FFFFFF" w:themeColor="background1"/>
            </w:rPr>
            <w:instrText xml:space="preserve"> DOCPROPERTY  xFooterSubtitle  \* MERGEFORMAT </w:instrText>
          </w:r>
          <w:r w:rsidRPr="00CB7C97">
            <w:rPr>
              <w:color w:val="FFFFFF" w:themeColor="background1"/>
            </w:rPr>
            <w:fldChar w:fldCharType="separate"/>
          </w:r>
          <w:r w:rsidR="00EA5A28">
            <w:rPr>
              <w:color w:val="FFFFFF" w:themeColor="background1"/>
            </w:rPr>
            <w:t>Summary Report</w:t>
          </w:r>
          <w:r w:rsidRPr="00CB7C97">
            <w:rPr>
              <w:color w:val="FFFFFF" w:themeColor="background1"/>
            </w:rPr>
            <w:fldChar w:fldCharType="end"/>
          </w:r>
        </w:p>
      </w:tc>
      <w:tc>
        <w:tcPr>
          <w:tcW w:w="340" w:type="dxa"/>
        </w:tcPr>
        <w:p w14:paraId="224C2BD4" w14:textId="4FD52FEE" w:rsidR="00797FD9" w:rsidRPr="00CB7C97" w:rsidRDefault="00797FD9" w:rsidP="00141CB0">
          <w:pPr>
            <w:pStyle w:val="FooterOddPageNumber"/>
            <w:rPr>
              <w:color w:val="FFFFFF" w:themeColor="background1"/>
            </w:rPr>
          </w:pPr>
          <w:r w:rsidRPr="00CB7C97">
            <w:rPr>
              <w:color w:val="FFFFFF" w:themeColor="background1"/>
            </w:rPr>
            <w:fldChar w:fldCharType="begin"/>
          </w:r>
          <w:r w:rsidRPr="00CB7C97">
            <w:rPr>
              <w:color w:val="FFFFFF" w:themeColor="background1"/>
            </w:rPr>
            <w:instrText xml:space="preserve"> PAGE   \* MERGEFORMAT </w:instrText>
          </w:r>
          <w:r w:rsidRPr="00CB7C97">
            <w:rPr>
              <w:color w:val="FFFFFF" w:themeColor="background1"/>
            </w:rPr>
            <w:fldChar w:fldCharType="separate"/>
          </w:r>
          <w:r w:rsidR="00EA5A28">
            <w:rPr>
              <w:noProof/>
              <w:color w:val="FFFFFF" w:themeColor="background1"/>
            </w:rPr>
            <w:t>7</w:t>
          </w:r>
          <w:r w:rsidRPr="00CB7C97">
            <w:rPr>
              <w:color w:val="FFFFFF" w:themeColor="background1"/>
            </w:rPr>
            <w:fldChar w:fldCharType="end"/>
          </w:r>
        </w:p>
      </w:tc>
    </w:tr>
  </w:tbl>
  <w:p w14:paraId="5336A7D9" w14:textId="77777777" w:rsidR="00797FD9" w:rsidRPr="00CB7C97" w:rsidRDefault="00797FD9" w:rsidP="00141CB0">
    <w:pPr>
      <w:pStyle w:val="Footer"/>
      <w:rPr>
        <w:color w:val="FFFFFF" w:themeColor="background1"/>
      </w:rPr>
    </w:pPr>
    <w:r w:rsidRPr="00CB7C97">
      <w:rPr>
        <w:noProof/>
        <w:color w:val="FFFFFF" w:themeColor="background1"/>
      </w:rPr>
      <w:drawing>
        <wp:anchor distT="0" distB="0" distL="114300" distR="114300" simplePos="0" relativeHeight="251664896" behindDoc="1" locked="0" layoutInCell="1" allowOverlap="1" wp14:anchorId="3A2DD53C" wp14:editId="55A7B1D4">
          <wp:simplePos x="0" y="0"/>
          <wp:positionH relativeFrom="column">
            <wp:posOffset>-720090</wp:posOffset>
          </wp:positionH>
          <wp:positionV relativeFrom="paragraph">
            <wp:posOffset>-3305810</wp:posOffset>
          </wp:positionV>
          <wp:extent cx="8667038" cy="4886960"/>
          <wp:effectExtent l="0" t="0" r="1270" b="8890"/>
          <wp:wrapNone/>
          <wp:docPr id="49" name="Picture 49" descr="G:\LIPP\SD Policy and Strategy Restricted\Metro Partnerships\Communications\Assembly Photos\Eastern\JPG_LOW_RES\20170831_DELWP_EVENT2-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IPP\SD Policy and Strategy Restricted\Metro Partnerships\Communications\Assembly Photos\Eastern\JPG_LOW_RES\20170831_DELWP_EVENT2-1758.jpg"/>
                  <pic:cNvPicPr>
                    <a:picLocks noChangeAspect="1" noChangeArrowheads="1"/>
                  </pic:cNvPicPr>
                </pic:nvPicPr>
                <pic:blipFill rotWithShape="1">
                  <a:blip r:embed="rId1">
                    <a:extLst>
                      <a:ext uri="{28A0092B-C50C-407E-A947-70E740481C1C}">
                        <a14:useLocalDpi xmlns:a14="http://schemas.microsoft.com/office/drawing/2010/main" val="0"/>
                      </a:ext>
                    </a:extLst>
                  </a:blip>
                  <a:srcRect t="24778"/>
                  <a:stretch/>
                </pic:blipFill>
                <pic:spPr bwMode="auto">
                  <a:xfrm>
                    <a:off x="0" y="0"/>
                    <a:ext cx="8667038" cy="488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21D39" w14:textId="77777777" w:rsidR="00797FD9" w:rsidRPr="00141CB0" w:rsidRDefault="00797FD9" w:rsidP="00141CB0">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2403AE" w14:paraId="7ED23851" w14:textId="77777777" w:rsidTr="007B37BA">
      <w:trPr>
        <w:trHeight w:val="397"/>
      </w:trPr>
      <w:tc>
        <w:tcPr>
          <w:tcW w:w="9071" w:type="dxa"/>
        </w:tcPr>
        <w:p w14:paraId="0F001676" w14:textId="6298E466" w:rsidR="00797FD9" w:rsidRPr="002403AE" w:rsidRDefault="00797FD9" w:rsidP="00141CB0">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EA5A28">
            <w:rPr>
              <w:rStyle w:val="Bold"/>
              <w:color w:val="auto"/>
            </w:rPr>
            <w:t>The 2017 Eastern Assembly</w:t>
          </w:r>
          <w:r w:rsidRPr="002403AE">
            <w:rPr>
              <w:rStyle w:val="Bold"/>
              <w:color w:val="auto"/>
            </w:rPr>
            <w:fldChar w:fldCharType="end"/>
          </w:r>
        </w:p>
        <w:p w14:paraId="116A70C2" w14:textId="08D2555B" w:rsidR="00797FD9" w:rsidRPr="002403AE" w:rsidRDefault="00797FD9" w:rsidP="00141CB0">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EA5A28">
            <w:rPr>
              <w:color w:val="auto"/>
            </w:rPr>
            <w:t>Summary Report</w:t>
          </w:r>
          <w:r w:rsidRPr="002403AE">
            <w:rPr>
              <w:color w:val="auto"/>
            </w:rPr>
            <w:fldChar w:fldCharType="end"/>
          </w:r>
        </w:p>
      </w:tc>
      <w:tc>
        <w:tcPr>
          <w:tcW w:w="340" w:type="dxa"/>
        </w:tcPr>
        <w:p w14:paraId="3B747C52" w14:textId="56FD8986" w:rsidR="00797FD9" w:rsidRPr="002403AE" w:rsidRDefault="00797FD9" w:rsidP="00141CB0">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sidR="00EA5A28">
            <w:rPr>
              <w:noProof/>
              <w:color w:val="auto"/>
            </w:rPr>
            <w:t>8</w:t>
          </w:r>
          <w:r w:rsidRPr="002403AE">
            <w:rPr>
              <w:color w:val="auto"/>
            </w:rPr>
            <w:fldChar w:fldCharType="end"/>
          </w:r>
        </w:p>
      </w:tc>
    </w:tr>
  </w:tbl>
  <w:p w14:paraId="61C77628" w14:textId="77777777" w:rsidR="00797FD9" w:rsidRPr="002403AE" w:rsidRDefault="00797FD9" w:rsidP="00141CB0">
    <w:pPr>
      <w:pStyle w:val="Footer"/>
      <w:rPr>
        <w:color w:val="auto"/>
      </w:rPr>
    </w:pPr>
  </w:p>
  <w:p w14:paraId="3C0CCAC0" w14:textId="77777777" w:rsidR="00797FD9" w:rsidRPr="00141CB0" w:rsidRDefault="00797FD9" w:rsidP="00141CB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2403AE" w14:paraId="36A4C72E" w14:textId="77777777" w:rsidTr="00DD7238">
      <w:trPr>
        <w:trHeight w:val="397"/>
      </w:trPr>
      <w:tc>
        <w:tcPr>
          <w:tcW w:w="9071" w:type="dxa"/>
        </w:tcPr>
        <w:p w14:paraId="4B47A581" w14:textId="7FD1D81E" w:rsidR="00797FD9" w:rsidRPr="002403AE" w:rsidRDefault="00797FD9" w:rsidP="00D90EBD">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EA5A28">
            <w:rPr>
              <w:rStyle w:val="Bold"/>
              <w:color w:val="auto"/>
            </w:rPr>
            <w:t>The 2017 Eastern Assembly</w:t>
          </w:r>
          <w:r w:rsidRPr="002403AE">
            <w:rPr>
              <w:rStyle w:val="Bold"/>
              <w:color w:val="auto"/>
            </w:rPr>
            <w:fldChar w:fldCharType="end"/>
          </w:r>
        </w:p>
        <w:p w14:paraId="16A5318A" w14:textId="7669F5AE" w:rsidR="00797FD9" w:rsidRPr="002403AE" w:rsidRDefault="00797FD9" w:rsidP="00D90EBD">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EA5A28">
            <w:rPr>
              <w:color w:val="auto"/>
            </w:rPr>
            <w:t>Summary Report</w:t>
          </w:r>
          <w:r w:rsidRPr="002403AE">
            <w:rPr>
              <w:color w:val="auto"/>
            </w:rPr>
            <w:fldChar w:fldCharType="end"/>
          </w:r>
        </w:p>
      </w:tc>
      <w:tc>
        <w:tcPr>
          <w:tcW w:w="340" w:type="dxa"/>
        </w:tcPr>
        <w:p w14:paraId="5A6A2F48" w14:textId="77777777" w:rsidR="00797FD9" w:rsidRPr="002403AE" w:rsidRDefault="00797FD9" w:rsidP="00D90EBD">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Pr>
              <w:noProof/>
              <w:color w:val="auto"/>
            </w:rPr>
            <w:t>8</w:t>
          </w:r>
          <w:r w:rsidRPr="002403AE">
            <w:rPr>
              <w:color w:val="auto"/>
            </w:rPr>
            <w:fldChar w:fldCharType="end"/>
          </w:r>
        </w:p>
      </w:tc>
    </w:tr>
  </w:tbl>
  <w:p w14:paraId="6A7A0A5F" w14:textId="77777777" w:rsidR="00797FD9" w:rsidRPr="002403AE" w:rsidRDefault="00797FD9">
    <w:pPr>
      <w:pStyle w:val="Footer"/>
      <w:rPr>
        <w:color w:val="auto"/>
      </w:rPr>
    </w:pPr>
  </w:p>
  <w:p w14:paraId="66ECD678" w14:textId="77777777" w:rsidR="00797FD9" w:rsidRDefault="00797FD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B71257" w14:paraId="23A17FC1" w14:textId="77777777" w:rsidTr="00DD7238">
      <w:trPr>
        <w:trHeight w:val="397"/>
      </w:trPr>
      <w:tc>
        <w:tcPr>
          <w:tcW w:w="9071" w:type="dxa"/>
        </w:tcPr>
        <w:p w14:paraId="55A5C8B7" w14:textId="407E377F" w:rsidR="00797FD9" w:rsidRPr="00A47225" w:rsidRDefault="00797FD9" w:rsidP="00D90EBD">
          <w:pPr>
            <w:pStyle w:val="FooterOdd"/>
            <w:rPr>
              <w:rStyle w:val="Bold"/>
              <w:color w:val="auto"/>
            </w:rPr>
          </w:pPr>
          <w:r w:rsidRPr="00A47225">
            <w:rPr>
              <w:rStyle w:val="Bold"/>
              <w:color w:val="auto"/>
            </w:rPr>
            <w:fldChar w:fldCharType="begin"/>
          </w:r>
          <w:r w:rsidRPr="00B71257">
            <w:rPr>
              <w:rStyle w:val="Bold"/>
              <w:color w:val="auto"/>
            </w:rPr>
            <w:instrText xml:space="preserve"> DOCPROPERTY  xFooterTitle  \* MERGEFORMAT </w:instrText>
          </w:r>
          <w:r w:rsidRPr="00A47225">
            <w:rPr>
              <w:rStyle w:val="Bold"/>
              <w:color w:val="auto"/>
            </w:rPr>
            <w:fldChar w:fldCharType="separate"/>
          </w:r>
          <w:r w:rsidR="00EA5A28">
            <w:rPr>
              <w:rStyle w:val="Bold"/>
              <w:color w:val="auto"/>
            </w:rPr>
            <w:t>The 2017 Eastern Assembly</w:t>
          </w:r>
          <w:r w:rsidRPr="00A47225">
            <w:rPr>
              <w:rStyle w:val="Bold"/>
              <w:color w:val="auto"/>
            </w:rPr>
            <w:fldChar w:fldCharType="end"/>
          </w:r>
        </w:p>
        <w:p w14:paraId="5411E720" w14:textId="0D42C497" w:rsidR="00797FD9" w:rsidRPr="00B71257" w:rsidRDefault="00797FD9" w:rsidP="00A47225">
          <w:pPr>
            <w:pStyle w:val="FooterOdd"/>
            <w:tabs>
              <w:tab w:val="left" w:pos="3366"/>
              <w:tab w:val="right" w:pos="9071"/>
            </w:tabs>
            <w:jc w:val="left"/>
            <w:rPr>
              <w:b/>
              <w:color w:val="auto"/>
            </w:rPr>
          </w:pPr>
          <w:r w:rsidRPr="00B71257">
            <w:rPr>
              <w:color w:val="auto"/>
            </w:rPr>
            <w:tab/>
          </w:r>
          <w:r w:rsidRPr="00B71257">
            <w:rPr>
              <w:color w:val="auto"/>
            </w:rPr>
            <w:tab/>
          </w:r>
          <w:r w:rsidRPr="00A47225">
            <w:rPr>
              <w:color w:val="auto"/>
            </w:rPr>
            <w:fldChar w:fldCharType="begin"/>
          </w:r>
          <w:r w:rsidRPr="00B71257">
            <w:rPr>
              <w:color w:val="auto"/>
            </w:rPr>
            <w:instrText xml:space="preserve"> DOCPROPERTY  xFooterSubtitle  \* MERGEFORMAT </w:instrText>
          </w:r>
          <w:r w:rsidRPr="00A47225">
            <w:rPr>
              <w:color w:val="auto"/>
            </w:rPr>
            <w:fldChar w:fldCharType="separate"/>
          </w:r>
          <w:r w:rsidR="00EA5A28">
            <w:rPr>
              <w:color w:val="auto"/>
            </w:rPr>
            <w:t>Summary Report</w:t>
          </w:r>
          <w:r w:rsidRPr="00A47225">
            <w:rPr>
              <w:color w:val="auto"/>
            </w:rPr>
            <w:fldChar w:fldCharType="end"/>
          </w:r>
        </w:p>
      </w:tc>
      <w:tc>
        <w:tcPr>
          <w:tcW w:w="340" w:type="dxa"/>
        </w:tcPr>
        <w:p w14:paraId="4DDC9DE0" w14:textId="36055AAC" w:rsidR="00797FD9" w:rsidRPr="00B71257" w:rsidRDefault="00797FD9" w:rsidP="00D90EBD">
          <w:pPr>
            <w:pStyle w:val="FooterOddPageNumber"/>
            <w:rPr>
              <w:color w:val="auto"/>
            </w:rPr>
          </w:pPr>
          <w:r w:rsidRPr="00A47225">
            <w:rPr>
              <w:color w:val="auto"/>
            </w:rPr>
            <w:fldChar w:fldCharType="begin"/>
          </w:r>
          <w:r w:rsidRPr="00B71257">
            <w:rPr>
              <w:color w:val="auto"/>
            </w:rPr>
            <w:instrText xml:space="preserve"> PAGE   \* MERGEFORMAT </w:instrText>
          </w:r>
          <w:r w:rsidRPr="00A47225">
            <w:rPr>
              <w:color w:val="auto"/>
            </w:rPr>
            <w:fldChar w:fldCharType="separate"/>
          </w:r>
          <w:r w:rsidR="00EA5A28">
            <w:rPr>
              <w:noProof/>
              <w:color w:val="auto"/>
            </w:rPr>
            <w:t>11</w:t>
          </w:r>
          <w:r w:rsidRPr="00A47225">
            <w:rPr>
              <w:color w:val="auto"/>
            </w:rPr>
            <w:fldChar w:fldCharType="end"/>
          </w:r>
        </w:p>
      </w:tc>
    </w:tr>
  </w:tbl>
  <w:p w14:paraId="05AEDFBD" w14:textId="77777777" w:rsidR="00797FD9" w:rsidRPr="00B71257" w:rsidRDefault="00797FD9">
    <w:pPr>
      <w:pStyle w:val="Footer"/>
      <w:rPr>
        <w:color w:val="auto"/>
      </w:rPr>
    </w:pPr>
  </w:p>
  <w:p w14:paraId="20CA1A39" w14:textId="77777777" w:rsidR="00797FD9" w:rsidRPr="00A47225" w:rsidRDefault="00797FD9" w:rsidP="00697176">
    <w:pPr>
      <w:pStyle w:val="Footer"/>
      <w:rPr>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1FB29" w14:textId="77777777" w:rsidR="00797FD9" w:rsidRDefault="00797FD9">
    <w:pPr>
      <w:pStyle w:val="Footer"/>
    </w:pPr>
    <w:r w:rsidRPr="00D55628">
      <w:rPr>
        <w:noProof/>
      </w:rPr>
      <mc:AlternateContent>
        <mc:Choice Requires="wps">
          <w:drawing>
            <wp:anchor distT="0" distB="0" distL="114300" distR="114300" simplePos="0" relativeHeight="251653632" behindDoc="1" locked="1" layoutInCell="1" allowOverlap="1" wp14:anchorId="356F6CD6" wp14:editId="43945C0E">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4EE0" w14:textId="589653D8"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F6CD6" id="_x0000_t202" coordsize="21600,21600" o:spt="202" path="m,l,21600r21600,l21600,xe">
              <v:stroke joinstyle="miter"/>
              <v:path gradientshapeok="t" o:connecttype="rect"/>
            </v:shapetype>
            <v:shape id="Text Box 224" o:spid="_x0000_s1040"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B7kM6W0AIAAN8FAAAOAAAAAAAAAAAAAAAAAC4CAABkcnMvZTJvRG9jLnht&#10;bFBLAQItABQABgAIAAAAIQA0xUTO2wAAAAYBAAAPAAAAAAAAAAAAAAAAACoFAABkcnMvZG93bnJl&#10;di54bWxQSwUGAAAAAAQABADzAAAAMgYAAAAA&#10;" filled="f" stroked="f">
              <v:textbox>
                <w:txbxContent>
                  <w:p w14:paraId="50DA4EE0" w14:textId="589653D8"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9BD4F73" w14:textId="77777777" w:rsidR="00797FD9" w:rsidRDefault="00797FD9">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2403AE" w14:paraId="2AF9B527" w14:textId="77777777" w:rsidTr="00DD7238">
      <w:trPr>
        <w:trHeight w:val="397"/>
      </w:trPr>
      <w:tc>
        <w:tcPr>
          <w:tcW w:w="9071" w:type="dxa"/>
        </w:tcPr>
        <w:p w14:paraId="7407DF6C" w14:textId="243C656D" w:rsidR="00797FD9" w:rsidRPr="00A11006" w:rsidRDefault="00797FD9" w:rsidP="00D90EBD">
          <w:pPr>
            <w:pStyle w:val="FooterOdd"/>
            <w:rPr>
              <w:rStyle w:val="Bold"/>
              <w:color w:val="FFFFFF" w:themeColor="background1"/>
            </w:rPr>
          </w:pPr>
          <w:r w:rsidRPr="00A11006">
            <w:rPr>
              <w:rStyle w:val="Bold"/>
              <w:color w:val="FFFFFF" w:themeColor="background1"/>
            </w:rPr>
            <w:fldChar w:fldCharType="begin"/>
          </w:r>
          <w:r w:rsidRPr="00A11006">
            <w:rPr>
              <w:rStyle w:val="Bold"/>
              <w:color w:val="FFFFFF" w:themeColor="background1"/>
            </w:rPr>
            <w:instrText xml:space="preserve"> DOCPROPERTY  xFooterTitle  \* MERGEFORMAT </w:instrText>
          </w:r>
          <w:r w:rsidRPr="00A11006">
            <w:rPr>
              <w:rStyle w:val="Bold"/>
              <w:color w:val="FFFFFF" w:themeColor="background1"/>
            </w:rPr>
            <w:fldChar w:fldCharType="separate"/>
          </w:r>
          <w:r w:rsidR="00EA5A28">
            <w:rPr>
              <w:rStyle w:val="Bold"/>
              <w:color w:val="FFFFFF" w:themeColor="background1"/>
            </w:rPr>
            <w:t>The 2017 Eastern Assembly</w:t>
          </w:r>
          <w:r w:rsidRPr="00A11006">
            <w:rPr>
              <w:rStyle w:val="Bold"/>
              <w:color w:val="FFFFFF" w:themeColor="background1"/>
            </w:rPr>
            <w:fldChar w:fldCharType="end"/>
          </w:r>
        </w:p>
        <w:p w14:paraId="6D132F83" w14:textId="2AE545F2" w:rsidR="00797FD9" w:rsidRPr="00A11006" w:rsidRDefault="00797FD9" w:rsidP="00D90EBD">
          <w:pPr>
            <w:pStyle w:val="FooterOdd"/>
            <w:rPr>
              <w:b/>
              <w:color w:val="FFFFFF" w:themeColor="background1"/>
            </w:rPr>
          </w:pPr>
          <w:r w:rsidRPr="00A11006">
            <w:rPr>
              <w:color w:val="FFFFFF" w:themeColor="background1"/>
            </w:rPr>
            <w:fldChar w:fldCharType="begin"/>
          </w:r>
          <w:r w:rsidRPr="00A11006">
            <w:rPr>
              <w:color w:val="FFFFFF" w:themeColor="background1"/>
            </w:rPr>
            <w:instrText xml:space="preserve"> DOCPROPERTY  xFooterSubtitle  \* MERGEFORMAT </w:instrText>
          </w:r>
          <w:r w:rsidRPr="00A11006">
            <w:rPr>
              <w:color w:val="FFFFFF" w:themeColor="background1"/>
            </w:rPr>
            <w:fldChar w:fldCharType="separate"/>
          </w:r>
          <w:r w:rsidR="00EA5A28">
            <w:rPr>
              <w:color w:val="FFFFFF" w:themeColor="background1"/>
            </w:rPr>
            <w:t>Summary Report</w:t>
          </w:r>
          <w:r w:rsidRPr="00A11006">
            <w:rPr>
              <w:color w:val="FFFFFF" w:themeColor="background1"/>
            </w:rPr>
            <w:fldChar w:fldCharType="end"/>
          </w:r>
        </w:p>
      </w:tc>
      <w:tc>
        <w:tcPr>
          <w:tcW w:w="340" w:type="dxa"/>
        </w:tcPr>
        <w:p w14:paraId="1412A968" w14:textId="2148B8E2" w:rsidR="00797FD9" w:rsidRPr="00A11006" w:rsidRDefault="00797FD9" w:rsidP="00D90EBD">
          <w:pPr>
            <w:pStyle w:val="FooterOddPageNumber"/>
            <w:rPr>
              <w:color w:val="FFFFFF" w:themeColor="background1"/>
            </w:rPr>
          </w:pPr>
          <w:r w:rsidRPr="00A11006">
            <w:rPr>
              <w:color w:val="FFFFFF" w:themeColor="background1"/>
            </w:rPr>
            <w:fldChar w:fldCharType="begin"/>
          </w:r>
          <w:r w:rsidRPr="00A11006">
            <w:rPr>
              <w:color w:val="FFFFFF" w:themeColor="background1"/>
            </w:rPr>
            <w:instrText xml:space="preserve"> PAGE   \* MERGEFORMAT </w:instrText>
          </w:r>
          <w:r w:rsidRPr="00A11006">
            <w:rPr>
              <w:color w:val="FFFFFF" w:themeColor="background1"/>
            </w:rPr>
            <w:fldChar w:fldCharType="separate"/>
          </w:r>
          <w:r w:rsidR="00EA5A28">
            <w:rPr>
              <w:noProof/>
              <w:color w:val="FFFFFF" w:themeColor="background1"/>
            </w:rPr>
            <w:t>12</w:t>
          </w:r>
          <w:r w:rsidRPr="00A11006">
            <w:rPr>
              <w:color w:val="FFFFFF" w:themeColor="background1"/>
            </w:rPr>
            <w:fldChar w:fldCharType="end"/>
          </w:r>
        </w:p>
      </w:tc>
    </w:tr>
  </w:tbl>
  <w:p w14:paraId="48A75FC0" w14:textId="6D23991E" w:rsidR="00797FD9" w:rsidRPr="002403AE" w:rsidRDefault="00797FD9">
    <w:pPr>
      <w:pStyle w:val="Footer"/>
      <w:rPr>
        <w:color w:val="auto"/>
      </w:rPr>
    </w:pPr>
    <w:r>
      <w:rPr>
        <w:noProof/>
      </w:rPr>
      <w:drawing>
        <wp:anchor distT="0" distB="0" distL="114300" distR="114300" simplePos="0" relativeHeight="251661824" behindDoc="1" locked="0" layoutInCell="1" allowOverlap="1" wp14:anchorId="09B5F5FC" wp14:editId="1D5DFD9D">
          <wp:simplePos x="0" y="0"/>
          <wp:positionH relativeFrom="page">
            <wp:posOffset>-215660</wp:posOffset>
          </wp:positionH>
          <wp:positionV relativeFrom="page">
            <wp:posOffset>7124680</wp:posOffset>
          </wp:positionV>
          <wp:extent cx="7772400" cy="446204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0831_DELWP_EVENT2-1926.jpg"/>
                  <pic:cNvPicPr/>
                </pic:nvPicPr>
                <pic:blipFill rotWithShape="1">
                  <a:blip r:embed="rId1">
                    <a:extLst>
                      <a:ext uri="{28A0092B-C50C-407E-A947-70E740481C1C}">
                        <a14:useLocalDpi xmlns:a14="http://schemas.microsoft.com/office/drawing/2010/main" val="0"/>
                      </a:ext>
                    </a:extLst>
                  </a:blip>
                  <a:srcRect l="-451" t="7365" r="451" b="16087"/>
                  <a:stretch/>
                </pic:blipFill>
                <pic:spPr bwMode="auto">
                  <a:xfrm>
                    <a:off x="0" y="0"/>
                    <a:ext cx="7775903" cy="44640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1126A2" w14:textId="77777777" w:rsidR="00797FD9" w:rsidRDefault="00797FD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2403AE" w14:paraId="67C322A2" w14:textId="77777777" w:rsidTr="00DD7238">
      <w:trPr>
        <w:trHeight w:val="397"/>
      </w:trPr>
      <w:tc>
        <w:tcPr>
          <w:tcW w:w="9071" w:type="dxa"/>
        </w:tcPr>
        <w:p w14:paraId="3F89EF60" w14:textId="2E9A8975" w:rsidR="00797FD9" w:rsidRPr="002403AE" w:rsidRDefault="00797FD9" w:rsidP="00D90EBD">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EA5A28">
            <w:rPr>
              <w:rStyle w:val="Bold"/>
              <w:color w:val="auto"/>
            </w:rPr>
            <w:t>The 2017 Eastern Assembly</w:t>
          </w:r>
          <w:r w:rsidRPr="002403AE">
            <w:rPr>
              <w:rStyle w:val="Bold"/>
              <w:color w:val="auto"/>
            </w:rPr>
            <w:fldChar w:fldCharType="end"/>
          </w:r>
        </w:p>
        <w:p w14:paraId="29B10E4B" w14:textId="5AAEE938" w:rsidR="00797FD9" w:rsidRPr="002403AE" w:rsidRDefault="00797FD9" w:rsidP="00D90EBD">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EA5A28">
            <w:rPr>
              <w:color w:val="auto"/>
            </w:rPr>
            <w:t>Summary Report</w:t>
          </w:r>
          <w:r w:rsidRPr="002403AE">
            <w:rPr>
              <w:color w:val="auto"/>
            </w:rPr>
            <w:fldChar w:fldCharType="end"/>
          </w:r>
        </w:p>
      </w:tc>
      <w:tc>
        <w:tcPr>
          <w:tcW w:w="340" w:type="dxa"/>
        </w:tcPr>
        <w:p w14:paraId="087E139D" w14:textId="26FF43A4" w:rsidR="00797FD9" w:rsidRPr="002403AE" w:rsidRDefault="00797FD9" w:rsidP="00D90EBD">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sidR="00EA5A28">
            <w:rPr>
              <w:noProof/>
              <w:color w:val="auto"/>
            </w:rPr>
            <w:t>13</w:t>
          </w:r>
          <w:r w:rsidRPr="002403AE">
            <w:rPr>
              <w:color w:val="auto"/>
            </w:rPr>
            <w:fldChar w:fldCharType="end"/>
          </w:r>
        </w:p>
      </w:tc>
    </w:tr>
  </w:tbl>
  <w:p w14:paraId="44148E52" w14:textId="77777777" w:rsidR="00797FD9" w:rsidRPr="002403AE" w:rsidRDefault="00797FD9">
    <w:pPr>
      <w:pStyle w:val="Footer"/>
      <w:rPr>
        <w:color w:val="auto"/>
      </w:rPr>
    </w:pPr>
  </w:p>
  <w:p w14:paraId="63A4C816" w14:textId="77777777" w:rsidR="00797FD9" w:rsidRDefault="00797FD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F27E3F" w14:paraId="3918669F" w14:textId="77777777" w:rsidTr="00DD7238">
      <w:trPr>
        <w:trHeight w:val="397"/>
      </w:trPr>
      <w:tc>
        <w:tcPr>
          <w:tcW w:w="9071" w:type="dxa"/>
        </w:tcPr>
        <w:p w14:paraId="19D3FBC0" w14:textId="498C6361" w:rsidR="00797FD9" w:rsidRPr="00284B56" w:rsidRDefault="00797FD9" w:rsidP="00D90EBD">
          <w:pPr>
            <w:pStyle w:val="FooterOdd"/>
            <w:rPr>
              <w:rStyle w:val="Bold"/>
              <w:color w:val="auto"/>
            </w:rPr>
          </w:pPr>
          <w:r w:rsidRPr="00284B56">
            <w:rPr>
              <w:rStyle w:val="Bold"/>
              <w:color w:val="auto"/>
            </w:rPr>
            <w:fldChar w:fldCharType="begin"/>
          </w:r>
          <w:r w:rsidRPr="00284B56">
            <w:rPr>
              <w:rStyle w:val="Bold"/>
              <w:color w:val="auto"/>
            </w:rPr>
            <w:instrText xml:space="preserve"> DOCPROPERTY  xFooterTitle  \* MERGEFORMAT </w:instrText>
          </w:r>
          <w:r w:rsidRPr="00284B56">
            <w:rPr>
              <w:rStyle w:val="Bold"/>
              <w:color w:val="auto"/>
            </w:rPr>
            <w:fldChar w:fldCharType="separate"/>
          </w:r>
          <w:r w:rsidR="00EA5A28">
            <w:rPr>
              <w:rStyle w:val="Bold"/>
              <w:color w:val="auto"/>
            </w:rPr>
            <w:t>The 2017 Eastern Assembly</w:t>
          </w:r>
          <w:r w:rsidRPr="00284B56">
            <w:rPr>
              <w:rStyle w:val="Bold"/>
              <w:color w:val="auto"/>
            </w:rPr>
            <w:fldChar w:fldCharType="end"/>
          </w:r>
        </w:p>
        <w:p w14:paraId="746DA154" w14:textId="44F1A65B" w:rsidR="00797FD9" w:rsidRPr="00284B56" w:rsidRDefault="00797FD9" w:rsidP="00D90EBD">
          <w:pPr>
            <w:pStyle w:val="FooterOdd"/>
            <w:rPr>
              <w:b/>
              <w:color w:val="auto"/>
            </w:rPr>
          </w:pPr>
          <w:r w:rsidRPr="00284B56">
            <w:rPr>
              <w:color w:val="auto"/>
            </w:rPr>
            <w:fldChar w:fldCharType="begin"/>
          </w:r>
          <w:r w:rsidRPr="00284B56">
            <w:rPr>
              <w:color w:val="auto"/>
            </w:rPr>
            <w:instrText xml:space="preserve"> DOCPROPERTY  xFooterSubtitle  \* MERGEFORMAT </w:instrText>
          </w:r>
          <w:r w:rsidRPr="00284B56">
            <w:rPr>
              <w:color w:val="auto"/>
            </w:rPr>
            <w:fldChar w:fldCharType="separate"/>
          </w:r>
          <w:r w:rsidR="00EA5A28">
            <w:rPr>
              <w:color w:val="auto"/>
            </w:rPr>
            <w:t>Summary Report</w:t>
          </w:r>
          <w:r w:rsidRPr="00284B56">
            <w:rPr>
              <w:color w:val="auto"/>
            </w:rPr>
            <w:fldChar w:fldCharType="end"/>
          </w:r>
        </w:p>
      </w:tc>
      <w:tc>
        <w:tcPr>
          <w:tcW w:w="340" w:type="dxa"/>
        </w:tcPr>
        <w:p w14:paraId="2CD316A4" w14:textId="7A70EE7F" w:rsidR="00797FD9" w:rsidRPr="00284B56" w:rsidRDefault="00797FD9" w:rsidP="00D90EBD">
          <w:pPr>
            <w:pStyle w:val="FooterOddPageNumber"/>
            <w:rPr>
              <w:color w:val="auto"/>
            </w:rPr>
          </w:pPr>
          <w:r w:rsidRPr="00284B56">
            <w:rPr>
              <w:color w:val="auto"/>
            </w:rPr>
            <w:fldChar w:fldCharType="begin"/>
          </w:r>
          <w:r w:rsidRPr="00284B56">
            <w:rPr>
              <w:color w:val="auto"/>
            </w:rPr>
            <w:instrText xml:space="preserve"> PAGE   \* MERGEFORMAT </w:instrText>
          </w:r>
          <w:r w:rsidRPr="00284B56">
            <w:rPr>
              <w:color w:val="auto"/>
            </w:rPr>
            <w:fldChar w:fldCharType="separate"/>
          </w:r>
          <w:r w:rsidR="00EA5A28">
            <w:rPr>
              <w:noProof/>
              <w:color w:val="auto"/>
            </w:rPr>
            <w:t>14</w:t>
          </w:r>
          <w:r w:rsidRPr="00284B56">
            <w:rPr>
              <w:color w:val="auto"/>
            </w:rPr>
            <w:fldChar w:fldCharType="end"/>
          </w:r>
        </w:p>
      </w:tc>
    </w:tr>
  </w:tbl>
  <w:p w14:paraId="7825C1D1" w14:textId="77777777" w:rsidR="00797FD9" w:rsidRDefault="00797FD9">
    <w:pPr>
      <w:pStyle w:val="Footer"/>
    </w:pPr>
  </w:p>
  <w:p w14:paraId="5B8969E2" w14:textId="77777777" w:rsidR="00797FD9" w:rsidRDefault="00797FD9">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rsidRPr="00141CB0" w14:paraId="385F5754" w14:textId="77777777" w:rsidTr="00DD7238">
      <w:trPr>
        <w:trHeight w:val="397"/>
      </w:trPr>
      <w:tc>
        <w:tcPr>
          <w:tcW w:w="9071" w:type="dxa"/>
        </w:tcPr>
        <w:p w14:paraId="2D4C9E7A" w14:textId="45DE86F5" w:rsidR="00797FD9" w:rsidRPr="00141CB0" w:rsidRDefault="00797FD9" w:rsidP="00D90EBD">
          <w:pPr>
            <w:pStyle w:val="FooterOdd"/>
            <w:rPr>
              <w:rStyle w:val="Bold"/>
              <w:color w:val="auto"/>
            </w:rPr>
          </w:pPr>
          <w:r w:rsidRPr="00141CB0">
            <w:rPr>
              <w:rStyle w:val="Bold"/>
              <w:color w:val="auto"/>
            </w:rPr>
            <w:fldChar w:fldCharType="begin"/>
          </w:r>
          <w:r w:rsidRPr="00141CB0">
            <w:rPr>
              <w:rStyle w:val="Bold"/>
              <w:color w:val="auto"/>
            </w:rPr>
            <w:instrText xml:space="preserve"> DOCPROPERTY  xFooterTitle  \* MERGEFORMAT </w:instrText>
          </w:r>
          <w:r w:rsidRPr="00141CB0">
            <w:rPr>
              <w:rStyle w:val="Bold"/>
              <w:color w:val="auto"/>
            </w:rPr>
            <w:fldChar w:fldCharType="separate"/>
          </w:r>
          <w:r w:rsidR="00EA5A28">
            <w:rPr>
              <w:rStyle w:val="Bold"/>
              <w:color w:val="auto"/>
            </w:rPr>
            <w:t>The 2017 Eastern Assembly</w:t>
          </w:r>
          <w:r w:rsidRPr="00141CB0">
            <w:rPr>
              <w:rStyle w:val="Bold"/>
              <w:color w:val="auto"/>
            </w:rPr>
            <w:fldChar w:fldCharType="end"/>
          </w:r>
        </w:p>
        <w:p w14:paraId="6F686A8F" w14:textId="78C038C8" w:rsidR="00797FD9" w:rsidRPr="00141CB0" w:rsidRDefault="00797FD9" w:rsidP="00D90EBD">
          <w:pPr>
            <w:pStyle w:val="FooterOdd"/>
            <w:rPr>
              <w:b/>
              <w:color w:val="auto"/>
            </w:rPr>
          </w:pPr>
          <w:r w:rsidRPr="00141CB0">
            <w:rPr>
              <w:color w:val="auto"/>
            </w:rPr>
            <w:fldChar w:fldCharType="begin"/>
          </w:r>
          <w:r w:rsidRPr="00141CB0">
            <w:rPr>
              <w:color w:val="auto"/>
            </w:rPr>
            <w:instrText xml:space="preserve"> DOCPROPERTY  xFooterSubtitle  \* MERGEFORMAT </w:instrText>
          </w:r>
          <w:r w:rsidRPr="00141CB0">
            <w:rPr>
              <w:color w:val="auto"/>
            </w:rPr>
            <w:fldChar w:fldCharType="separate"/>
          </w:r>
          <w:r w:rsidR="00EA5A28">
            <w:rPr>
              <w:color w:val="auto"/>
            </w:rPr>
            <w:t>Summary Report</w:t>
          </w:r>
          <w:r w:rsidRPr="00141CB0">
            <w:rPr>
              <w:color w:val="auto"/>
            </w:rPr>
            <w:fldChar w:fldCharType="end"/>
          </w:r>
        </w:p>
      </w:tc>
      <w:tc>
        <w:tcPr>
          <w:tcW w:w="340" w:type="dxa"/>
        </w:tcPr>
        <w:p w14:paraId="13CCF1A7" w14:textId="5DF7C15C" w:rsidR="00797FD9" w:rsidRPr="00141CB0" w:rsidRDefault="00797FD9" w:rsidP="00D90EBD">
          <w:pPr>
            <w:pStyle w:val="FooterOddPageNumber"/>
            <w:rPr>
              <w:color w:val="auto"/>
            </w:rPr>
          </w:pPr>
          <w:r w:rsidRPr="00141CB0">
            <w:rPr>
              <w:color w:val="auto"/>
            </w:rPr>
            <w:fldChar w:fldCharType="begin"/>
          </w:r>
          <w:r w:rsidRPr="00141CB0">
            <w:rPr>
              <w:color w:val="auto"/>
            </w:rPr>
            <w:instrText xml:space="preserve"> PAGE   \* MERGEFORMAT </w:instrText>
          </w:r>
          <w:r w:rsidRPr="00141CB0">
            <w:rPr>
              <w:color w:val="auto"/>
            </w:rPr>
            <w:fldChar w:fldCharType="separate"/>
          </w:r>
          <w:r w:rsidR="00EA5A28">
            <w:rPr>
              <w:noProof/>
              <w:color w:val="auto"/>
            </w:rPr>
            <w:t>19</w:t>
          </w:r>
          <w:r w:rsidRPr="00141CB0">
            <w:rPr>
              <w:color w:val="auto"/>
            </w:rPr>
            <w:fldChar w:fldCharType="end"/>
          </w:r>
        </w:p>
      </w:tc>
    </w:tr>
  </w:tbl>
  <w:p w14:paraId="3CA60C2E" w14:textId="77777777" w:rsidR="00797FD9" w:rsidRDefault="00797FD9">
    <w:pPr>
      <w:pStyle w:val="Footer"/>
    </w:pPr>
  </w:p>
  <w:p w14:paraId="492E124F" w14:textId="77777777" w:rsidR="00797FD9" w:rsidRDefault="00797F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B6449" w14:textId="77777777" w:rsidR="00797FD9" w:rsidRDefault="00797FD9">
    <w:pPr>
      <w:pStyle w:val="Footer"/>
    </w:pPr>
    <w:r>
      <w:rPr>
        <w:noProof/>
      </w:rPr>
      <w:drawing>
        <wp:anchor distT="0" distB="0" distL="114300" distR="114300" simplePos="0" relativeHeight="251656704" behindDoc="1" locked="1" layoutInCell="1" allowOverlap="1" wp14:anchorId="6E1E8CDD" wp14:editId="2D9C52CA">
          <wp:simplePos x="0" y="0"/>
          <wp:positionH relativeFrom="page">
            <wp:align>right</wp:align>
          </wp:positionH>
          <wp:positionV relativeFrom="page">
            <wp:align>bottom</wp:align>
          </wp:positionV>
          <wp:extent cx="2525576" cy="1057275"/>
          <wp:effectExtent l="0" t="0" r="0" b="0"/>
          <wp:wrapNone/>
          <wp:docPr id="9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1584" behindDoc="1" locked="1" layoutInCell="1" allowOverlap="1" wp14:anchorId="46A46D83" wp14:editId="6120D0B8">
          <wp:simplePos x="0" y="0"/>
          <wp:positionH relativeFrom="page">
            <wp:align>right</wp:align>
          </wp:positionH>
          <wp:positionV relativeFrom="page">
            <wp:align>bottom</wp:align>
          </wp:positionV>
          <wp:extent cx="2520000" cy="1062000"/>
          <wp:effectExtent l="0" t="0" r="0" b="0"/>
          <wp:wrapNone/>
          <wp:docPr id="95"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2">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75551" w14:textId="77777777" w:rsidR="00797FD9" w:rsidRPr="00124E8F" w:rsidRDefault="00797FD9" w:rsidP="00124E8F">
    <w:pPr>
      <w:pStyle w:val="Footer"/>
    </w:pPr>
    <w:r w:rsidRPr="00D55628">
      <w:rPr>
        <w:noProof/>
      </w:rPr>
      <mc:AlternateContent>
        <mc:Choice Requires="wps">
          <w:drawing>
            <wp:anchor distT="0" distB="0" distL="114300" distR="114300" simplePos="0" relativeHeight="251654656" behindDoc="1" locked="1" layoutInCell="1" allowOverlap="1" wp14:anchorId="742C4F3F" wp14:editId="42F40BAB">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FDCE0" w14:textId="2BB62233" w:rsidR="00797FD9" w:rsidRPr="0001226A" w:rsidRDefault="00797FD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2C4F3F" id="_x0000_t202" coordsize="21600,21600" o:spt="202" path="m,l,21600r21600,l21600,xe">
              <v:stroke joinstyle="miter"/>
              <v:path gradientshapeok="t" o:connecttype="rect"/>
            </v:shapetype>
            <v:shape id="Text Box 225" o:spid="_x0000_s1041" type="#_x0000_t202" style="position:absolute;margin-left:0;margin-top:0;width:595.3pt;height:141.45pt;z-index:-2516618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OT2gvO6AgAA&#10;xAUAAA4AAAAAAAAAAAAAAAAALgIAAGRycy9lMm9Eb2MueG1sUEsBAi0AFAAGAAgAAAAhADTFRM7b&#10;AAAABgEAAA8AAAAAAAAAAAAAAAAAFAUAAGRycy9kb3ducmV2LnhtbFBLBQYAAAAABAAEAPMAAAAc&#10;BgAAAAA=&#10;" filled="f" stroked="f">
              <v:textbox>
                <w:txbxContent>
                  <w:p w14:paraId="392FDCE0" w14:textId="2BB62233" w:rsidR="00797FD9" w:rsidRPr="0001226A" w:rsidRDefault="00797FD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6A2A1" w14:textId="77777777" w:rsidR="00797FD9" w:rsidRDefault="00797FD9">
    <w:pPr>
      <w:pStyle w:val="Footer"/>
    </w:pPr>
  </w:p>
  <w:p w14:paraId="69E9FA17" w14:textId="77777777" w:rsidR="00797FD9" w:rsidRDefault="00797FD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D9F97" w14:textId="77777777" w:rsidR="00797FD9" w:rsidRDefault="00797FD9" w:rsidP="001B1BC0">
    <w:pPr>
      <w:pStyle w:val="Footer"/>
      <w:tabs>
        <w:tab w:val="left" w:pos="5842"/>
      </w:tabs>
    </w:pPr>
    <w:r>
      <w:rPr>
        <w:noProof/>
      </w:rPr>
      <w:drawing>
        <wp:anchor distT="0" distB="0" distL="114300" distR="114300" simplePos="0" relativeHeight="251660800" behindDoc="1" locked="0" layoutInCell="1" allowOverlap="1" wp14:anchorId="22BBD351" wp14:editId="27707D62">
          <wp:simplePos x="0" y="0"/>
          <wp:positionH relativeFrom="page">
            <wp:posOffset>-342900</wp:posOffset>
          </wp:positionH>
          <wp:positionV relativeFrom="page">
            <wp:posOffset>6934199</wp:posOffset>
          </wp:positionV>
          <wp:extent cx="8234965" cy="4890135"/>
          <wp:effectExtent l="0" t="0" r="0" b="57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70831_DELWP_EVENT2-1872.jpg"/>
                  <pic:cNvPicPr/>
                </pic:nvPicPr>
                <pic:blipFill rotWithShape="1">
                  <a:blip r:embed="rId1">
                    <a:extLst>
                      <a:ext uri="{28A0092B-C50C-407E-A947-70E740481C1C}">
                        <a14:useLocalDpi xmlns:a14="http://schemas.microsoft.com/office/drawing/2010/main" val="0"/>
                      </a:ext>
                    </a:extLst>
                  </a:blip>
                  <a:srcRect l="463" t="10179" r="-463" b="10642"/>
                  <a:stretch/>
                </pic:blipFill>
                <pic:spPr bwMode="auto">
                  <a:xfrm>
                    <a:off x="0" y="0"/>
                    <a:ext cx="8238658" cy="48923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73605153" w14:textId="77777777" w:rsidR="00797FD9" w:rsidRDefault="00797FD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797FD9" w14:paraId="64767A3C" w14:textId="77777777" w:rsidTr="00DD7238">
      <w:trPr>
        <w:trHeight w:val="397"/>
      </w:trPr>
      <w:tc>
        <w:tcPr>
          <w:tcW w:w="340" w:type="dxa"/>
        </w:tcPr>
        <w:p w14:paraId="30EA24DD" w14:textId="77777777" w:rsidR="00797FD9" w:rsidRPr="00D55628" w:rsidRDefault="00797FD9"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94F08E" w14:textId="0C58D358" w:rsidR="00797FD9" w:rsidRDefault="00797FD9"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EA5A28">
            <w:rPr>
              <w:rStyle w:val="Bold"/>
            </w:rPr>
            <w:t>The 2017 Eastern Assembly</w:t>
          </w:r>
          <w:r>
            <w:rPr>
              <w:rStyle w:val="Bold"/>
            </w:rPr>
            <w:fldChar w:fldCharType="end"/>
          </w:r>
        </w:p>
        <w:p w14:paraId="69DD28E3" w14:textId="7B7A4314" w:rsidR="00797FD9" w:rsidRPr="00810C40" w:rsidRDefault="00EA5A28" w:rsidP="00810C40">
          <w:pPr>
            <w:pStyle w:val="FooterEven"/>
          </w:pPr>
          <w:r>
            <w:fldChar w:fldCharType="begin"/>
          </w:r>
          <w:r>
            <w:instrText xml:space="preserve"> DOCPROPERTY  xFooterSubtitle  \* MERGEFORMAT </w:instrText>
          </w:r>
          <w:r>
            <w:fldChar w:fldCharType="separate"/>
          </w:r>
          <w:r>
            <w:t>Summary Report</w:t>
          </w:r>
          <w:r>
            <w:fldChar w:fldCharType="end"/>
          </w:r>
        </w:p>
      </w:tc>
    </w:tr>
  </w:tbl>
  <w:p w14:paraId="303C2D9C" w14:textId="77777777" w:rsidR="00797FD9" w:rsidRDefault="00797FD9" w:rsidP="005949B0">
    <w:pPr>
      <w:pStyle w:val="FooterEven"/>
    </w:pPr>
    <w:r w:rsidRPr="00D55628">
      <w:rPr>
        <w:noProof/>
      </w:rPr>
      <mc:AlternateContent>
        <mc:Choice Requires="wps">
          <w:drawing>
            <wp:anchor distT="0" distB="0" distL="114300" distR="114300" simplePos="0" relativeHeight="251650560" behindDoc="1" locked="1" layoutInCell="1" allowOverlap="1" wp14:anchorId="580C1D0A" wp14:editId="4E358B92">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7326A" w14:textId="23B19BF1"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0C1D0A" id="_x0000_t202" coordsize="21600,21600" o:spt="202" path="m,l,21600r21600,l21600,xe">
              <v:stroke joinstyle="miter"/>
              <v:path gradientshapeok="t" o:connecttype="rect"/>
            </v:shapetype>
            <v:shape id="_x0000_s1042" type="#_x0000_t202" alt="Title: Background Watermark Image" style="position:absolute;margin-left:0;margin-top:0;width:595.3pt;height:141.45pt;z-index:-251665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j31AIAAOY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PJx499QCAADmBQAADgAAAAAAAAAAAAAAAAAuAgAAZHJzL2Uyb0Rv&#10;Yy54bWxQSwECLQAUAAYACAAAACEANMVEztsAAAAGAQAADwAAAAAAAAAAAAAAAAAuBQAAZHJzL2Rv&#10;d25yZXYueG1sUEsFBgAAAAAEAAQA8wAAADYGAAAAAA==&#10;" filled="f" stroked="f">
              <v:textbox>
                <w:txbxContent>
                  <w:p w14:paraId="3E27326A" w14:textId="23B19BF1"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FAE7D09" w14:textId="77777777" w:rsidR="00797FD9" w:rsidRPr="00B5221E" w:rsidRDefault="00797FD9" w:rsidP="00B5221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6FE87" w14:textId="77777777" w:rsidR="00797FD9" w:rsidRDefault="00797FD9">
    <w:pPr>
      <w:pStyle w:val="Footer"/>
    </w:pPr>
    <w:r w:rsidRPr="00D55628">
      <w:rPr>
        <w:noProof/>
      </w:rPr>
      <mc:AlternateContent>
        <mc:Choice Requires="wps">
          <w:drawing>
            <wp:anchor distT="0" distB="0" distL="114300" distR="114300" simplePos="0" relativeHeight="251655680" behindDoc="1" locked="1" layoutInCell="1" allowOverlap="1" wp14:anchorId="45CA9563" wp14:editId="7738445D">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6DB40" w14:textId="0A184B86"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A9563" id="_x0000_t202" coordsize="21600,21600" o:spt="202" path="m,l,21600r21600,l21600,xe">
              <v:stroke joinstyle="miter"/>
              <v:path gradientshapeok="t" o:connecttype="rect"/>
            </v:shapetype>
            <v:shape id="_x0000_s1043" type="#_x0000_t202" alt="Title: Background Watermark Image" style="position:absolute;margin-left:0;margin-top:0;width:595.3pt;height:141.45pt;z-index:-251660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Yp1AIAAOY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oGl2KdQCAADmBQAADgAAAAAAAAAAAAAAAAAuAgAAZHJzL2Uyb0Rv&#10;Yy54bWxQSwECLQAUAAYACAAAACEANMVEztsAAAAGAQAADwAAAAAAAAAAAAAAAAAuBQAAZHJzL2Rv&#10;d25yZXYueG1sUEsFBgAAAAAEAAQA8wAAADYGAAAAAA==&#10;" filled="f" stroked="f">
              <v:textbox>
                <w:txbxContent>
                  <w:p w14:paraId="3FE6DB40" w14:textId="0A184B86" w:rsidR="00797FD9" w:rsidRPr="0001226A" w:rsidRDefault="00797FD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35F7854" w14:textId="77777777" w:rsidR="00797FD9" w:rsidRDefault="00797FD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97FD9" w14:paraId="3EE0631B" w14:textId="77777777" w:rsidTr="00DD7238">
      <w:trPr>
        <w:trHeight w:val="397"/>
      </w:trPr>
      <w:tc>
        <w:tcPr>
          <w:tcW w:w="9071" w:type="dxa"/>
        </w:tcPr>
        <w:p w14:paraId="2FF9C677" w14:textId="00D40713" w:rsidR="00797FD9" w:rsidRDefault="00797FD9"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A5A28">
            <w:rPr>
              <w:rStyle w:val="Bold"/>
            </w:rPr>
            <w:t>The 2017 Eastern Assembly</w:t>
          </w:r>
          <w:r>
            <w:rPr>
              <w:rStyle w:val="Bold"/>
            </w:rPr>
            <w:fldChar w:fldCharType="end"/>
          </w:r>
        </w:p>
        <w:p w14:paraId="1C3F8505" w14:textId="27A9505A" w:rsidR="00797FD9" w:rsidRPr="00CB1FB7" w:rsidRDefault="00EA5A28"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4BDED6B9" w14:textId="51BB3B71" w:rsidR="00797FD9" w:rsidRPr="00D55628" w:rsidRDefault="00797FD9"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EA5A28">
            <w:rPr>
              <w:noProof/>
              <w:color w:val="auto"/>
            </w:rPr>
            <w:t>3</w:t>
          </w:r>
          <w:r w:rsidRPr="002403AE">
            <w:rPr>
              <w:color w:val="auto"/>
            </w:rPr>
            <w:fldChar w:fldCharType="end"/>
          </w:r>
        </w:p>
      </w:tc>
    </w:tr>
  </w:tbl>
  <w:p w14:paraId="4146CBDD" w14:textId="77777777" w:rsidR="00797FD9" w:rsidRDefault="00797FD9">
    <w:pPr>
      <w:pStyle w:val="Footer"/>
    </w:pPr>
  </w:p>
  <w:p w14:paraId="5407BAF2" w14:textId="77777777" w:rsidR="00797FD9" w:rsidRDefault="00797F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F4DD6C" w14:textId="77777777" w:rsidR="00797FD9" w:rsidRPr="008F5280" w:rsidRDefault="00797FD9" w:rsidP="008F5280">
      <w:pPr>
        <w:pStyle w:val="FootnoteSeparator"/>
      </w:pPr>
    </w:p>
  </w:footnote>
  <w:footnote w:type="continuationSeparator" w:id="0">
    <w:p w14:paraId="4DC726CF" w14:textId="77777777" w:rsidR="00797FD9" w:rsidRDefault="00797FD9" w:rsidP="008F5280">
      <w:pPr>
        <w:pStyle w:val="FootnoteSeparator"/>
      </w:pPr>
    </w:p>
    <w:p w14:paraId="6C28B235" w14:textId="77777777" w:rsidR="00797FD9" w:rsidRDefault="00797FD9"/>
  </w:footnote>
  <w:footnote w:type="continuationNotice" w:id="1">
    <w:p w14:paraId="4EF55641" w14:textId="77777777" w:rsidR="00797FD9" w:rsidRDefault="00797FD9" w:rsidP="00D55628"/>
    <w:p w14:paraId="34FAEABC" w14:textId="77777777" w:rsidR="00797FD9" w:rsidRDefault="00797F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7849E" w14:textId="77777777" w:rsidR="00797FD9" w:rsidRDefault="00797FD9" w:rsidP="009C64FA">
    <w:pPr>
      <w:pStyle w:val="Header"/>
    </w:pPr>
    <w:r>
      <w:rPr>
        <w:noProof/>
      </w:rPr>
      <w:drawing>
        <wp:anchor distT="0" distB="0" distL="114300" distR="114300" simplePos="0" relativeHeight="251657728" behindDoc="1" locked="0" layoutInCell="1" allowOverlap="1" wp14:anchorId="5C3E720C" wp14:editId="44C13829">
          <wp:simplePos x="0" y="0"/>
          <wp:positionH relativeFrom="column">
            <wp:posOffset>-723900</wp:posOffset>
          </wp:positionH>
          <wp:positionV relativeFrom="paragraph">
            <wp:posOffset>-67310</wp:posOffset>
          </wp:positionV>
          <wp:extent cx="14663065" cy="10996918"/>
          <wp:effectExtent l="0" t="0" r="5715"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70831_DELWP_EVENT1-0373.jpg"/>
                  <pic:cNvPicPr/>
                </pic:nvPicPr>
                <pic:blipFill>
                  <a:blip r:embed="rId1">
                    <a:extLst>
                      <a:ext uri="{28A0092B-C50C-407E-A947-70E740481C1C}">
                        <a14:useLocalDpi xmlns:a14="http://schemas.microsoft.com/office/drawing/2010/main" val="0"/>
                      </a:ext>
                    </a:extLst>
                  </a:blip>
                  <a:stretch>
                    <a:fillRect/>
                  </a:stretch>
                </pic:blipFill>
                <pic:spPr>
                  <a:xfrm>
                    <a:off x="0" y="0"/>
                    <a:ext cx="14663065" cy="10996918"/>
                  </a:xfrm>
                  <a:prstGeom prst="rect">
                    <a:avLst/>
                  </a:prstGeom>
                </pic:spPr>
              </pic:pic>
            </a:graphicData>
          </a:graphic>
          <wp14:sizeRelH relativeFrom="margin">
            <wp14:pctWidth>0</wp14:pctWidth>
          </wp14:sizeRelH>
          <wp14:sizeRelV relativeFrom="margin">
            <wp14:pctHeight>0</wp14:pctHeight>
          </wp14:sizeRelV>
        </wp:anchor>
      </w:drawing>
    </w:r>
  </w:p>
  <w:p w14:paraId="4F074FA1" w14:textId="77777777" w:rsidR="00797FD9" w:rsidRPr="00393205" w:rsidRDefault="00797FD9" w:rsidP="003932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E35C9" w14:textId="77777777" w:rsidR="00797FD9" w:rsidRDefault="00797FD9" w:rsidP="009C64FA">
    <w:pPr>
      <w:pStyle w:val="Header"/>
    </w:pPr>
  </w:p>
  <w:p w14:paraId="7B4223D4" w14:textId="77777777" w:rsidR="00797FD9" w:rsidRPr="00393205" w:rsidRDefault="00797FD9" w:rsidP="00C64288">
    <w:pPr>
      <w:pStyle w:val="Heading1TopofPage"/>
      <w:framePr w:wrap="around"/>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66153" w14:textId="77777777" w:rsidR="00797FD9" w:rsidRDefault="00797FD9" w:rsidP="005D36CA">
    <w:pPr>
      <w:pStyle w:val="Heading1TopofPage"/>
      <w:framePr w:wrap="around"/>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562B9" w14:textId="77777777" w:rsidR="00797FD9" w:rsidRDefault="00797FD9" w:rsidP="009C64FA">
    <w:pPr>
      <w:pStyle w:val="Header"/>
    </w:pPr>
  </w:p>
  <w:p w14:paraId="36493A9C" w14:textId="77777777" w:rsidR="00797FD9" w:rsidRPr="00393205" w:rsidRDefault="00797FD9" w:rsidP="007E6CEE">
    <w:pPr>
      <w:pStyle w:val="Header"/>
      <w:tabs>
        <w:tab w:val="center" w:pos="4819"/>
        <w:tab w:val="left" w:pos="6852"/>
      </w:tabs>
    </w:pPr>
    <w:r>
      <w:tab/>
    </w: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40595" w14:textId="77777777" w:rsidR="00797FD9" w:rsidRDefault="00797FD9" w:rsidP="009C64FA">
    <w:pPr>
      <w:pStyle w:val="Header"/>
    </w:pPr>
  </w:p>
  <w:p w14:paraId="20D716DF" w14:textId="77777777" w:rsidR="00797FD9" w:rsidRPr="00393205" w:rsidRDefault="00797FD9" w:rsidP="007E6CEE">
    <w:pPr>
      <w:pStyle w:val="Header"/>
      <w:tabs>
        <w:tab w:val="center" w:pos="4819"/>
        <w:tab w:val="left" w:pos="6852"/>
      </w:tabs>
    </w:pPr>
    <w:r>
      <w:tab/>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58688" w14:textId="77777777" w:rsidR="00797FD9" w:rsidRDefault="00797FD9" w:rsidP="009C64FA">
    <w:pPr>
      <w:pStyle w:val="Header"/>
    </w:pPr>
  </w:p>
  <w:p w14:paraId="3A16CB80" w14:textId="77777777" w:rsidR="00797FD9" w:rsidRPr="00393205" w:rsidRDefault="00797FD9" w:rsidP="007E6CEE">
    <w:pPr>
      <w:pStyle w:val="Header"/>
      <w:tabs>
        <w:tab w:val="center" w:pos="4819"/>
        <w:tab w:val="left" w:pos="6852"/>
      </w:tabs>
    </w:pPr>
    <w:r>
      <w:rPr>
        <w:noProof/>
      </w:rPr>
      <w:drawing>
        <wp:anchor distT="0" distB="0" distL="114300" distR="114300" simplePos="0" relativeHeight="251663872" behindDoc="1" locked="0" layoutInCell="1" allowOverlap="1" wp14:anchorId="1D80EACE" wp14:editId="39D74395">
          <wp:simplePos x="0" y="0"/>
          <wp:positionH relativeFrom="column">
            <wp:posOffset>-1377315</wp:posOffset>
          </wp:positionH>
          <wp:positionV relativeFrom="paragraph">
            <wp:posOffset>4131310</wp:posOffset>
          </wp:positionV>
          <wp:extent cx="10055933" cy="6223635"/>
          <wp:effectExtent l="0" t="0" r="0" b="5715"/>
          <wp:wrapNone/>
          <wp:docPr id="60" name="Picture 60" descr="G:\LIPP\SD Policy and Strategy Restricted\Metro Partnerships\Communications\Assembly Photos\Eastern\JPG_LOW_RES\20170831_DELWP_EVENT2-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IPP\SD Policy and Strategy Restricted\Metro Partnerships\Communications\Assembly Photos\Eastern\JPG_LOW_RES\20170831_DELWP_EVENT2-1834.jpg"/>
                  <pic:cNvPicPr>
                    <a:picLocks noChangeAspect="1" noChangeArrowheads="1"/>
                  </pic:cNvPicPr>
                </pic:nvPicPr>
                <pic:blipFill rotWithShape="1">
                  <a:blip r:embed="rId1">
                    <a:extLst>
                      <a:ext uri="{28A0092B-C50C-407E-A947-70E740481C1C}">
                        <a14:useLocalDpi xmlns:a14="http://schemas.microsoft.com/office/drawing/2010/main" val="0"/>
                      </a:ext>
                    </a:extLst>
                  </a:blip>
                  <a:srcRect l="7577" t="15755" r="-7577" b="1644"/>
                  <a:stretch/>
                </pic:blipFill>
                <pic:spPr bwMode="auto">
                  <a:xfrm>
                    <a:off x="0" y="0"/>
                    <a:ext cx="10058666" cy="62253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91650" w14:textId="77777777" w:rsidR="00797FD9" w:rsidRDefault="00797FD9" w:rsidP="009C64FA">
    <w:pPr>
      <w:pStyle w:val="Header"/>
    </w:pPr>
  </w:p>
  <w:p w14:paraId="2A49AAF1" w14:textId="77777777" w:rsidR="00797FD9" w:rsidRPr="00393205" w:rsidRDefault="00797FD9" w:rsidP="007E6CEE">
    <w:pPr>
      <w:pStyle w:val="Header"/>
      <w:tabs>
        <w:tab w:val="center" w:pos="4819"/>
        <w:tab w:val="left" w:pos="6852"/>
      </w:tabs>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ABD1A" w14:textId="77777777" w:rsidR="00797FD9" w:rsidRDefault="00797F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95B97" w14:textId="77777777" w:rsidR="00797FD9" w:rsidRDefault="00797FD9" w:rsidP="005D36CA">
    <w:pPr>
      <w:pStyle w:val="Heading1TopofPage"/>
      <w:framePr w:wrap="aroun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FC6FC" w14:textId="77777777" w:rsidR="00797FD9" w:rsidRDefault="00797FD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5B5B3" w14:textId="77777777" w:rsidR="00797FD9" w:rsidRDefault="00797FD9" w:rsidP="009C64FA">
    <w:pPr>
      <w:pStyle w:val="Header"/>
    </w:pPr>
  </w:p>
  <w:p w14:paraId="14684449" w14:textId="77777777" w:rsidR="00797FD9" w:rsidRPr="00393205" w:rsidRDefault="00797FD9" w:rsidP="00393205">
    <w:pPr>
      <w:pStyle w:val="Header"/>
    </w:pPr>
    <w:r>
      <w:rPr>
        <w:noProof/>
      </w:rPr>
      <w:drawing>
        <wp:anchor distT="0" distB="0" distL="114300" distR="114300" simplePos="0" relativeHeight="251662848" behindDoc="0" locked="0" layoutInCell="1" allowOverlap="1" wp14:anchorId="03FBCD45" wp14:editId="2186DF69">
          <wp:simplePos x="0" y="0"/>
          <wp:positionH relativeFrom="column">
            <wp:posOffset>-3882390</wp:posOffset>
          </wp:positionH>
          <wp:positionV relativeFrom="paragraph">
            <wp:posOffset>4855209</wp:posOffset>
          </wp:positionV>
          <wp:extent cx="14619605" cy="6790893"/>
          <wp:effectExtent l="0" t="0" r="0" b="0"/>
          <wp:wrapNone/>
          <wp:docPr id="28" name="Picture 28" descr="G:\LIPP\SD Policy and Strategy Restricted\Metro Partnerships\Communications\Assembly Photos\Eastern\JPG_LOW_RES\20170831_DELWP_EVENT2-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PP\SD Policy and Strategy Restricted\Metro Partnerships\Communications\Assembly Photos\Eastern\JPG_LOW_RES\20170831_DELWP_EVENT2-1735.jpg"/>
                  <pic:cNvPicPr>
                    <a:picLocks noChangeAspect="1" noChangeArrowheads="1"/>
                  </pic:cNvPicPr>
                </pic:nvPicPr>
                <pic:blipFill rotWithShape="1">
                  <a:blip r:embed="rId1">
                    <a:extLst>
                      <a:ext uri="{28A0092B-C50C-407E-A947-70E740481C1C}">
                        <a14:useLocalDpi xmlns:a14="http://schemas.microsoft.com/office/drawing/2010/main" val="0"/>
                      </a:ext>
                    </a:extLst>
                  </a:blip>
                  <a:srcRect t="38001"/>
                  <a:stretch/>
                </pic:blipFill>
                <pic:spPr bwMode="auto">
                  <a:xfrm>
                    <a:off x="0" y="0"/>
                    <a:ext cx="14620182" cy="67911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2515A" w14:textId="77777777" w:rsidR="00797FD9" w:rsidRDefault="00797FD9" w:rsidP="009C64FA">
    <w:pPr>
      <w:pStyle w:val="Header"/>
    </w:pPr>
  </w:p>
  <w:p w14:paraId="5677B1B3" w14:textId="77777777" w:rsidR="00797FD9" w:rsidRPr="00393205" w:rsidRDefault="00797FD9" w:rsidP="00B871BB">
    <w:pPr>
      <w:pStyle w:val="Header"/>
      <w:tabs>
        <w:tab w:val="center" w:pos="4819"/>
      </w:tabs>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7B8C" w14:textId="77777777" w:rsidR="00797FD9" w:rsidRPr="00393205" w:rsidRDefault="00797FD9" w:rsidP="00B73D19">
    <w:pPr>
      <w:pStyle w:val="Heading1TopofPage"/>
      <w:framePr w:wrap="around"/>
      <w:ind w:left="0"/>
    </w:pPr>
    <w:r>
      <w:tab/>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D91D6" w14:textId="77777777" w:rsidR="00797FD9" w:rsidRDefault="00797FD9" w:rsidP="009C64FA">
    <w:pPr>
      <w:pStyle w:val="Header"/>
    </w:pPr>
  </w:p>
  <w:p w14:paraId="6020BE0B" w14:textId="77777777" w:rsidR="00797FD9" w:rsidRPr="00393205" w:rsidRDefault="00797FD9" w:rsidP="007E6CEE">
    <w:pPr>
      <w:pStyle w:val="Header"/>
      <w:tabs>
        <w:tab w:val="center" w:pos="4819"/>
        <w:tab w:val="left" w:pos="6852"/>
      </w:tabs>
    </w:pPr>
    <w:r>
      <w:tab/>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2419F" w14:textId="77777777" w:rsidR="00797FD9" w:rsidRDefault="00797FD9" w:rsidP="009C64FA">
    <w:pPr>
      <w:pStyle w:val="Header"/>
    </w:pPr>
  </w:p>
  <w:p w14:paraId="3FDC39D1" w14:textId="77777777" w:rsidR="00797FD9" w:rsidRPr="00393205" w:rsidRDefault="00797FD9" w:rsidP="007E6CEE">
    <w:pPr>
      <w:pStyle w:val="Header"/>
      <w:tabs>
        <w:tab w:val="center" w:pos="4819"/>
        <w:tab w:val="left" w:pos="6852"/>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520A76"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5" w15:restartNumberingAfterBreak="0">
    <w:nsid w:val="21526F10"/>
    <w:multiLevelType w:val="multilevel"/>
    <w:tmpl w:val="FB34C3D2"/>
    <w:name w:val="C/ Bullets"/>
    <w:lvl w:ilvl="0">
      <w:start w:val="1"/>
      <w:numFmt w:val="bullet"/>
      <w:pStyle w:val="CListBullet01"/>
      <w:lvlText w:val=""/>
      <w:lvlJc w:val="left"/>
      <w:pPr>
        <w:tabs>
          <w:tab w:val="num" w:pos="1004"/>
        </w:tabs>
        <w:ind w:left="1004" w:hanging="358"/>
      </w:pPr>
      <w:rPr>
        <w:rFonts w:ascii="Symbol" w:hAnsi="Symbol" w:hint="default"/>
      </w:rPr>
    </w:lvl>
    <w:lvl w:ilvl="1">
      <w:start w:val="1"/>
      <w:numFmt w:val="bullet"/>
      <w:pStyle w:val="CListBullet02"/>
      <w:lvlText w:val=""/>
      <w:lvlJc w:val="left"/>
      <w:pPr>
        <w:tabs>
          <w:tab w:val="num" w:pos="1361"/>
        </w:tabs>
        <w:ind w:left="1361" w:hanging="358"/>
      </w:pPr>
      <w:rPr>
        <w:rFonts w:ascii="Symbol" w:hAnsi="Symbol" w:hint="default"/>
      </w:rPr>
    </w:lvl>
    <w:lvl w:ilvl="2">
      <w:start w:val="1"/>
      <w:numFmt w:val="bullet"/>
      <w:lvlText w:val=""/>
      <w:lvlJc w:val="left"/>
      <w:pPr>
        <w:tabs>
          <w:tab w:val="num" w:pos="1718"/>
        </w:tabs>
        <w:ind w:left="1718" w:hanging="358"/>
      </w:pPr>
      <w:rPr>
        <w:rFonts w:ascii="Symbol" w:hAnsi="Symbol" w:hint="default"/>
      </w:rPr>
    </w:lvl>
    <w:lvl w:ilvl="3">
      <w:start w:val="1"/>
      <w:numFmt w:val="bullet"/>
      <w:lvlText w:val=""/>
      <w:lvlJc w:val="left"/>
      <w:pPr>
        <w:tabs>
          <w:tab w:val="num" w:pos="2075"/>
        </w:tabs>
        <w:ind w:left="2075" w:hanging="358"/>
      </w:pPr>
      <w:rPr>
        <w:rFonts w:ascii="Symbol" w:hAnsi="Symbol" w:hint="default"/>
      </w:rPr>
    </w:lvl>
    <w:lvl w:ilvl="4">
      <w:start w:val="1"/>
      <w:numFmt w:val="bullet"/>
      <w:lvlText w:val=""/>
      <w:lvlJc w:val="left"/>
      <w:pPr>
        <w:tabs>
          <w:tab w:val="num" w:pos="2432"/>
        </w:tabs>
        <w:ind w:left="2432" w:hanging="358"/>
      </w:pPr>
      <w:rPr>
        <w:rFonts w:ascii="Symbol" w:hAnsi="Symbol" w:hint="default"/>
      </w:rPr>
    </w:lvl>
    <w:lvl w:ilvl="5">
      <w:start w:val="1"/>
      <w:numFmt w:val="bullet"/>
      <w:lvlText w:val=""/>
      <w:lvlJc w:val="left"/>
      <w:pPr>
        <w:tabs>
          <w:tab w:val="num" w:pos="2789"/>
        </w:tabs>
        <w:ind w:left="2789" w:hanging="358"/>
      </w:pPr>
      <w:rPr>
        <w:rFonts w:ascii="Symbol" w:hAnsi="Symbol" w:hint="default"/>
      </w:rPr>
    </w:lvl>
    <w:lvl w:ilvl="6">
      <w:start w:val="1"/>
      <w:numFmt w:val="bullet"/>
      <w:lvlText w:val=""/>
      <w:lvlJc w:val="left"/>
      <w:pPr>
        <w:tabs>
          <w:tab w:val="num" w:pos="3146"/>
        </w:tabs>
        <w:ind w:left="3146" w:hanging="358"/>
      </w:pPr>
      <w:rPr>
        <w:rFonts w:ascii="Symbol" w:hAnsi="Symbol" w:hint="default"/>
      </w:rPr>
    </w:lvl>
    <w:lvl w:ilvl="7">
      <w:start w:val="1"/>
      <w:numFmt w:val="bullet"/>
      <w:lvlText w:val=""/>
      <w:lvlJc w:val="left"/>
      <w:pPr>
        <w:tabs>
          <w:tab w:val="num" w:pos="3503"/>
        </w:tabs>
        <w:ind w:left="3503" w:hanging="358"/>
      </w:pPr>
      <w:rPr>
        <w:rFonts w:ascii="Symbol" w:hAnsi="Symbol" w:hint="default"/>
      </w:rPr>
    </w:lvl>
    <w:lvl w:ilvl="8">
      <w:start w:val="1"/>
      <w:numFmt w:val="bullet"/>
      <w:lvlText w:val=""/>
      <w:lvlJc w:val="left"/>
      <w:pPr>
        <w:tabs>
          <w:tab w:val="num" w:pos="3860"/>
        </w:tabs>
        <w:ind w:left="3860" w:hanging="358"/>
      </w:pPr>
      <w:rPr>
        <w:rFonts w:ascii="Symbol" w:hAnsi="Symbol" w:hint="default"/>
      </w:rPr>
    </w:lvl>
  </w:abstractNum>
  <w:abstractNum w:abstractNumId="6"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 w15:restartNumberingAfterBreak="0">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D545EC4"/>
    <w:multiLevelType w:val="multilevel"/>
    <w:tmpl w:val="8CD69150"/>
    <w:name w:val="HighlightBoxBullet"/>
    <w:lvl w:ilvl="0">
      <w:start w:val="1"/>
      <w:numFmt w:val="bullet"/>
      <w:lvlRestart w:val="0"/>
      <w:pStyle w:val="HighlightBoxBullet"/>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3"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4"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5" w15:restartNumberingAfterBreak="0">
    <w:nsid w:val="5C47533E"/>
    <w:multiLevelType w:val="multilevel"/>
    <w:tmpl w:val="72EAF5F4"/>
    <w:name w:val="C/ List Numbering"/>
    <w:lvl w:ilvl="0">
      <w:start w:val="1"/>
      <w:numFmt w:val="decimal"/>
      <w:pStyle w:val="CListNumber01"/>
      <w:lvlText w:val="%1."/>
      <w:lvlJc w:val="left"/>
      <w:pPr>
        <w:ind w:left="1004" w:hanging="358"/>
      </w:pPr>
      <w:rPr>
        <w:rFonts w:hint="default"/>
      </w:rPr>
    </w:lvl>
    <w:lvl w:ilvl="1">
      <w:start w:val="1"/>
      <w:numFmt w:val="lowerLetter"/>
      <w:pStyle w:val="CListNumber02"/>
      <w:lvlText w:val="%2."/>
      <w:lvlJc w:val="left"/>
      <w:pPr>
        <w:ind w:left="1361" w:hanging="358"/>
      </w:pPr>
      <w:rPr>
        <w:rFonts w:hint="default"/>
      </w:rPr>
    </w:lvl>
    <w:lvl w:ilvl="2">
      <w:start w:val="1"/>
      <w:numFmt w:val="lowerRoman"/>
      <w:pStyle w:val="CListNumber03"/>
      <w:lvlText w:val="%3."/>
      <w:lvlJc w:val="left"/>
      <w:pPr>
        <w:ind w:left="1718" w:hanging="358"/>
      </w:pPr>
      <w:rPr>
        <w:rFonts w:hint="default"/>
      </w:rPr>
    </w:lvl>
    <w:lvl w:ilvl="3">
      <w:start w:val="1"/>
      <w:numFmt w:val="decimal"/>
      <w:lvlText w:val="(%4)"/>
      <w:lvlJc w:val="left"/>
      <w:pPr>
        <w:ind w:left="2075" w:hanging="358"/>
      </w:pPr>
      <w:rPr>
        <w:rFonts w:hint="default"/>
      </w:rPr>
    </w:lvl>
    <w:lvl w:ilvl="4">
      <w:start w:val="1"/>
      <w:numFmt w:val="lowerLetter"/>
      <w:lvlText w:val="(%5)"/>
      <w:lvlJc w:val="left"/>
      <w:pPr>
        <w:ind w:left="2432" w:hanging="358"/>
      </w:pPr>
      <w:rPr>
        <w:rFonts w:hint="default"/>
      </w:rPr>
    </w:lvl>
    <w:lvl w:ilvl="5">
      <w:start w:val="1"/>
      <w:numFmt w:val="lowerRoman"/>
      <w:lvlText w:val="(%6)"/>
      <w:lvlJc w:val="left"/>
      <w:pPr>
        <w:ind w:left="2789" w:hanging="358"/>
      </w:pPr>
      <w:rPr>
        <w:rFonts w:hint="default"/>
      </w:rPr>
    </w:lvl>
    <w:lvl w:ilvl="6">
      <w:start w:val="1"/>
      <w:numFmt w:val="decimal"/>
      <w:lvlText w:val="%7."/>
      <w:lvlJc w:val="left"/>
      <w:pPr>
        <w:ind w:left="3146" w:hanging="358"/>
      </w:pPr>
      <w:rPr>
        <w:rFonts w:hint="default"/>
      </w:rPr>
    </w:lvl>
    <w:lvl w:ilvl="7">
      <w:start w:val="1"/>
      <w:numFmt w:val="lowerLetter"/>
      <w:lvlText w:val="%8."/>
      <w:lvlJc w:val="left"/>
      <w:pPr>
        <w:ind w:left="3503" w:hanging="358"/>
      </w:pPr>
      <w:rPr>
        <w:rFonts w:hint="default"/>
      </w:rPr>
    </w:lvl>
    <w:lvl w:ilvl="8">
      <w:start w:val="1"/>
      <w:numFmt w:val="lowerRoman"/>
      <w:lvlText w:val="%9."/>
      <w:lvlJc w:val="left"/>
      <w:pPr>
        <w:ind w:left="3860" w:hanging="358"/>
      </w:pPr>
      <w:rPr>
        <w:rFonts w:hint="default"/>
      </w:rPr>
    </w:lvl>
  </w:abstractNum>
  <w:abstractNum w:abstractNumId="16"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7"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18"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520A76"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0" w15:restartNumberingAfterBreak="0">
    <w:nsid w:val="7367087A"/>
    <w:multiLevelType w:val="hybridMultilevel"/>
    <w:tmpl w:val="C234B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0"/>
  </w:num>
  <w:num w:numId="2">
    <w:abstractNumId w:val="18"/>
  </w:num>
  <w:num w:numId="3">
    <w:abstractNumId w:val="16"/>
  </w:num>
  <w:num w:numId="4">
    <w:abstractNumId w:val="21"/>
  </w:num>
  <w:num w:numId="5">
    <w:abstractNumId w:val="6"/>
  </w:num>
  <w:num w:numId="6">
    <w:abstractNumId w:val="2"/>
  </w:num>
  <w:num w:numId="7">
    <w:abstractNumId w:val="0"/>
  </w:num>
  <w:num w:numId="8">
    <w:abstractNumId w:val="19"/>
  </w:num>
  <w:num w:numId="9">
    <w:abstractNumId w:val="3"/>
  </w:num>
  <w:num w:numId="10">
    <w:abstractNumId w:val="8"/>
  </w:num>
  <w:num w:numId="11">
    <w:abstractNumId w:val="4"/>
  </w:num>
  <w:num w:numId="12">
    <w:abstractNumId w:val="11"/>
  </w:num>
  <w:num w:numId="13">
    <w:abstractNumId w:val="12"/>
  </w:num>
  <w:num w:numId="14">
    <w:abstractNumId w:val="15"/>
  </w:num>
  <w:num w:numId="15">
    <w:abstractNumId w:val="5"/>
  </w:num>
  <w:num w:numId="16">
    <w:abstractNumId w:val="20"/>
  </w:num>
  <w:num w:numId="17">
    <w:abstractNumId w:val="7"/>
  </w:num>
  <w:num w:numId="18">
    <w:abstractNumId w:val="0"/>
  </w:num>
  <w:num w:numId="19">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45057"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4Landscape" w:val="False"/>
    <w:docVar w:name="A4Portrait" w:val="True"/>
    <w:docVar w:name="AppendixName" w:val="Appendix"/>
    <w:docVar w:name="Audience" w:val="External"/>
    <w:docVar w:name="CoBrandNumber" w:val="0"/>
    <w:docVar w:name="CoverCoBranded" w:val="False"/>
    <w:docVar w:name="CoverLayout" w:val="Single"/>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OSD Theme" w:val="OSD Eastern"/>
    <w:docVar w:name="PageSetup" w:val="Single"/>
    <w:docVar w:name="Theme Color" w:val="OSD"/>
    <w:docVar w:name="TOC" w:val="True"/>
    <w:docVar w:name="TOCNew" w:val="True"/>
    <w:docVar w:name="Version" w:val="1"/>
  </w:docVars>
  <w:rsids>
    <w:rsidRoot w:val="00675B4A"/>
    <w:rsid w:val="0000017F"/>
    <w:rsid w:val="00000279"/>
    <w:rsid w:val="000004BD"/>
    <w:rsid w:val="00000B7A"/>
    <w:rsid w:val="00000C89"/>
    <w:rsid w:val="00000FEB"/>
    <w:rsid w:val="000012BE"/>
    <w:rsid w:val="000015ED"/>
    <w:rsid w:val="00001F76"/>
    <w:rsid w:val="000024EB"/>
    <w:rsid w:val="0000279C"/>
    <w:rsid w:val="000028B4"/>
    <w:rsid w:val="00002DE1"/>
    <w:rsid w:val="00003960"/>
    <w:rsid w:val="00003FDF"/>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10"/>
    <w:rsid w:val="00012B94"/>
    <w:rsid w:val="00012E66"/>
    <w:rsid w:val="00012EC2"/>
    <w:rsid w:val="00013360"/>
    <w:rsid w:val="0001362A"/>
    <w:rsid w:val="0001389C"/>
    <w:rsid w:val="0001393A"/>
    <w:rsid w:val="00013BAE"/>
    <w:rsid w:val="00013DC6"/>
    <w:rsid w:val="0001466C"/>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44"/>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5FD9"/>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1D0"/>
    <w:rsid w:val="0004263E"/>
    <w:rsid w:val="000430CC"/>
    <w:rsid w:val="000430E6"/>
    <w:rsid w:val="00043650"/>
    <w:rsid w:val="00043BC5"/>
    <w:rsid w:val="00043E6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34E"/>
    <w:rsid w:val="0005472E"/>
    <w:rsid w:val="000547C6"/>
    <w:rsid w:val="00054AD4"/>
    <w:rsid w:val="00055546"/>
    <w:rsid w:val="0005568C"/>
    <w:rsid w:val="000557B4"/>
    <w:rsid w:val="00055860"/>
    <w:rsid w:val="00055D0B"/>
    <w:rsid w:val="000560BA"/>
    <w:rsid w:val="000570E5"/>
    <w:rsid w:val="00057EB2"/>
    <w:rsid w:val="0006013C"/>
    <w:rsid w:val="00060538"/>
    <w:rsid w:val="00060722"/>
    <w:rsid w:val="00060EE0"/>
    <w:rsid w:val="00060FD9"/>
    <w:rsid w:val="00061573"/>
    <w:rsid w:val="000617D7"/>
    <w:rsid w:val="000620DA"/>
    <w:rsid w:val="000621D0"/>
    <w:rsid w:val="000626EE"/>
    <w:rsid w:val="00062985"/>
    <w:rsid w:val="00063623"/>
    <w:rsid w:val="00063E71"/>
    <w:rsid w:val="000640A9"/>
    <w:rsid w:val="0006422E"/>
    <w:rsid w:val="00064489"/>
    <w:rsid w:val="00065584"/>
    <w:rsid w:val="000655FD"/>
    <w:rsid w:val="00065A52"/>
    <w:rsid w:val="00065E7A"/>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67F1"/>
    <w:rsid w:val="00076B41"/>
    <w:rsid w:val="0008006E"/>
    <w:rsid w:val="000802A9"/>
    <w:rsid w:val="0008061A"/>
    <w:rsid w:val="0008129B"/>
    <w:rsid w:val="000816AD"/>
    <w:rsid w:val="0008221A"/>
    <w:rsid w:val="00082224"/>
    <w:rsid w:val="0008252E"/>
    <w:rsid w:val="00082889"/>
    <w:rsid w:val="00082914"/>
    <w:rsid w:val="000829EB"/>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658"/>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D050A"/>
    <w:rsid w:val="000D0526"/>
    <w:rsid w:val="000D06EA"/>
    <w:rsid w:val="000D0CA4"/>
    <w:rsid w:val="000D1A7B"/>
    <w:rsid w:val="000D1E7B"/>
    <w:rsid w:val="000D2340"/>
    <w:rsid w:val="000D2526"/>
    <w:rsid w:val="000D2813"/>
    <w:rsid w:val="000D2EA1"/>
    <w:rsid w:val="000D3159"/>
    <w:rsid w:val="000D3282"/>
    <w:rsid w:val="000D3AE8"/>
    <w:rsid w:val="000D3B59"/>
    <w:rsid w:val="000D3D33"/>
    <w:rsid w:val="000D3E39"/>
    <w:rsid w:val="000D3F7B"/>
    <w:rsid w:val="000D42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A9"/>
    <w:rsid w:val="000E27B6"/>
    <w:rsid w:val="000E2CE7"/>
    <w:rsid w:val="000E33C8"/>
    <w:rsid w:val="000E35C7"/>
    <w:rsid w:val="000E3AF5"/>
    <w:rsid w:val="000E3B96"/>
    <w:rsid w:val="000E4B54"/>
    <w:rsid w:val="000E53BD"/>
    <w:rsid w:val="000E55A2"/>
    <w:rsid w:val="000E5D2C"/>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3770"/>
    <w:rsid w:val="00133A4B"/>
    <w:rsid w:val="00133A9C"/>
    <w:rsid w:val="00133E3D"/>
    <w:rsid w:val="0013436B"/>
    <w:rsid w:val="0013448B"/>
    <w:rsid w:val="001344D2"/>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CB0"/>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A81"/>
    <w:rsid w:val="00156F4A"/>
    <w:rsid w:val="00157E61"/>
    <w:rsid w:val="00157E78"/>
    <w:rsid w:val="001601C2"/>
    <w:rsid w:val="00160ED7"/>
    <w:rsid w:val="001619E0"/>
    <w:rsid w:val="00161E60"/>
    <w:rsid w:val="00162B86"/>
    <w:rsid w:val="00162E29"/>
    <w:rsid w:val="0016301C"/>
    <w:rsid w:val="0016310E"/>
    <w:rsid w:val="0016334C"/>
    <w:rsid w:val="00163536"/>
    <w:rsid w:val="001635A6"/>
    <w:rsid w:val="00163E14"/>
    <w:rsid w:val="00163E23"/>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B68"/>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2D"/>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16B"/>
    <w:rsid w:val="001A0827"/>
    <w:rsid w:val="001A0EF8"/>
    <w:rsid w:val="001A1390"/>
    <w:rsid w:val="001A13E9"/>
    <w:rsid w:val="001A150E"/>
    <w:rsid w:val="001A18D2"/>
    <w:rsid w:val="001A245B"/>
    <w:rsid w:val="001A25AC"/>
    <w:rsid w:val="001A37A6"/>
    <w:rsid w:val="001A4197"/>
    <w:rsid w:val="001A45A0"/>
    <w:rsid w:val="001A4BB8"/>
    <w:rsid w:val="001A50A5"/>
    <w:rsid w:val="001A548E"/>
    <w:rsid w:val="001A5625"/>
    <w:rsid w:val="001A5E71"/>
    <w:rsid w:val="001A7616"/>
    <w:rsid w:val="001A788D"/>
    <w:rsid w:val="001A7B61"/>
    <w:rsid w:val="001A7F0C"/>
    <w:rsid w:val="001B025E"/>
    <w:rsid w:val="001B0693"/>
    <w:rsid w:val="001B0706"/>
    <w:rsid w:val="001B0807"/>
    <w:rsid w:val="001B0F9E"/>
    <w:rsid w:val="001B101F"/>
    <w:rsid w:val="001B136D"/>
    <w:rsid w:val="001B1442"/>
    <w:rsid w:val="001B1470"/>
    <w:rsid w:val="001B1BC0"/>
    <w:rsid w:val="001B1C97"/>
    <w:rsid w:val="001B1F30"/>
    <w:rsid w:val="001B2547"/>
    <w:rsid w:val="001B2BCC"/>
    <w:rsid w:val="001B36B4"/>
    <w:rsid w:val="001B38B7"/>
    <w:rsid w:val="001B39AE"/>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5DB"/>
    <w:rsid w:val="001D2DA8"/>
    <w:rsid w:val="001D3116"/>
    <w:rsid w:val="001D347F"/>
    <w:rsid w:val="001D3B9E"/>
    <w:rsid w:val="001D3E83"/>
    <w:rsid w:val="001D3F6F"/>
    <w:rsid w:val="001D4849"/>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205B"/>
    <w:rsid w:val="0020278D"/>
    <w:rsid w:val="00202C45"/>
    <w:rsid w:val="00202E4A"/>
    <w:rsid w:val="00203011"/>
    <w:rsid w:val="002031FC"/>
    <w:rsid w:val="0020332E"/>
    <w:rsid w:val="00203733"/>
    <w:rsid w:val="0020390A"/>
    <w:rsid w:val="00203A4C"/>
    <w:rsid w:val="002041DB"/>
    <w:rsid w:val="0020460C"/>
    <w:rsid w:val="00205553"/>
    <w:rsid w:val="0020587F"/>
    <w:rsid w:val="002059C8"/>
    <w:rsid w:val="00206005"/>
    <w:rsid w:val="0020607E"/>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9D9"/>
    <w:rsid w:val="00213B45"/>
    <w:rsid w:val="002147CA"/>
    <w:rsid w:val="0021502B"/>
    <w:rsid w:val="002150E0"/>
    <w:rsid w:val="002154DF"/>
    <w:rsid w:val="002158A2"/>
    <w:rsid w:val="00215AEB"/>
    <w:rsid w:val="00215CE4"/>
    <w:rsid w:val="00215E20"/>
    <w:rsid w:val="0021610D"/>
    <w:rsid w:val="002165C1"/>
    <w:rsid w:val="00216A8E"/>
    <w:rsid w:val="00216B68"/>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AF2"/>
    <w:rsid w:val="00222D23"/>
    <w:rsid w:val="00223B9B"/>
    <w:rsid w:val="00223E41"/>
    <w:rsid w:val="00223EC7"/>
    <w:rsid w:val="002240AD"/>
    <w:rsid w:val="002241F7"/>
    <w:rsid w:val="00224234"/>
    <w:rsid w:val="002242F0"/>
    <w:rsid w:val="0022452B"/>
    <w:rsid w:val="00224EDC"/>
    <w:rsid w:val="00224F1D"/>
    <w:rsid w:val="00225CB2"/>
    <w:rsid w:val="002262A7"/>
    <w:rsid w:val="0022721E"/>
    <w:rsid w:val="00227B32"/>
    <w:rsid w:val="0023007D"/>
    <w:rsid w:val="002302F5"/>
    <w:rsid w:val="00230478"/>
    <w:rsid w:val="00230846"/>
    <w:rsid w:val="0023084B"/>
    <w:rsid w:val="00231311"/>
    <w:rsid w:val="0023151E"/>
    <w:rsid w:val="002315F7"/>
    <w:rsid w:val="002317FB"/>
    <w:rsid w:val="00231979"/>
    <w:rsid w:val="0023219B"/>
    <w:rsid w:val="0023230E"/>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3AE"/>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52A"/>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091B"/>
    <w:rsid w:val="0028111A"/>
    <w:rsid w:val="002815F0"/>
    <w:rsid w:val="0028165D"/>
    <w:rsid w:val="002817EC"/>
    <w:rsid w:val="00281F5E"/>
    <w:rsid w:val="00283592"/>
    <w:rsid w:val="0028363C"/>
    <w:rsid w:val="00283E4F"/>
    <w:rsid w:val="00283FA3"/>
    <w:rsid w:val="002845AC"/>
    <w:rsid w:val="00284B07"/>
    <w:rsid w:val="00284B56"/>
    <w:rsid w:val="00285A5B"/>
    <w:rsid w:val="00285C44"/>
    <w:rsid w:val="00285E6C"/>
    <w:rsid w:val="00285F04"/>
    <w:rsid w:val="00286689"/>
    <w:rsid w:val="00286C19"/>
    <w:rsid w:val="00287075"/>
    <w:rsid w:val="00287146"/>
    <w:rsid w:val="00287609"/>
    <w:rsid w:val="002878A6"/>
    <w:rsid w:val="00287D08"/>
    <w:rsid w:val="00290136"/>
    <w:rsid w:val="0029046B"/>
    <w:rsid w:val="002905D9"/>
    <w:rsid w:val="00290935"/>
    <w:rsid w:val="002913D6"/>
    <w:rsid w:val="002914D3"/>
    <w:rsid w:val="00291BB4"/>
    <w:rsid w:val="002925DE"/>
    <w:rsid w:val="00292C66"/>
    <w:rsid w:val="0029318B"/>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63F"/>
    <w:rsid w:val="00297CA9"/>
    <w:rsid w:val="00297EC6"/>
    <w:rsid w:val="002A0AED"/>
    <w:rsid w:val="002A13AD"/>
    <w:rsid w:val="002A2754"/>
    <w:rsid w:val="002A289B"/>
    <w:rsid w:val="002A307B"/>
    <w:rsid w:val="002A314B"/>
    <w:rsid w:val="002A36DE"/>
    <w:rsid w:val="002A38F1"/>
    <w:rsid w:val="002A3DA4"/>
    <w:rsid w:val="002A4235"/>
    <w:rsid w:val="002A4243"/>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ECC"/>
    <w:rsid w:val="002F25E9"/>
    <w:rsid w:val="002F3E23"/>
    <w:rsid w:val="002F4165"/>
    <w:rsid w:val="002F44C2"/>
    <w:rsid w:val="002F4916"/>
    <w:rsid w:val="002F4B34"/>
    <w:rsid w:val="002F4B98"/>
    <w:rsid w:val="002F4FB6"/>
    <w:rsid w:val="002F57C5"/>
    <w:rsid w:val="002F57C9"/>
    <w:rsid w:val="002F5CA3"/>
    <w:rsid w:val="002F5DE3"/>
    <w:rsid w:val="002F6632"/>
    <w:rsid w:val="002F671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0E0C"/>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8C0"/>
    <w:rsid w:val="00307DE3"/>
    <w:rsid w:val="00307EE7"/>
    <w:rsid w:val="00310A6E"/>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0FB8"/>
    <w:rsid w:val="00321131"/>
    <w:rsid w:val="00321137"/>
    <w:rsid w:val="003217EF"/>
    <w:rsid w:val="00321955"/>
    <w:rsid w:val="003229CA"/>
    <w:rsid w:val="00323063"/>
    <w:rsid w:val="003234E6"/>
    <w:rsid w:val="0032380A"/>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C49"/>
    <w:rsid w:val="00342D06"/>
    <w:rsid w:val="003433B9"/>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1CC5"/>
    <w:rsid w:val="00352130"/>
    <w:rsid w:val="00352289"/>
    <w:rsid w:val="00352C21"/>
    <w:rsid w:val="0035308C"/>
    <w:rsid w:val="00353573"/>
    <w:rsid w:val="00353707"/>
    <w:rsid w:val="00354841"/>
    <w:rsid w:val="00354EFD"/>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2CAD"/>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5679"/>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0CC1"/>
    <w:rsid w:val="003B12B7"/>
    <w:rsid w:val="003B148C"/>
    <w:rsid w:val="003B1774"/>
    <w:rsid w:val="003B2E3A"/>
    <w:rsid w:val="003B3047"/>
    <w:rsid w:val="003B32F7"/>
    <w:rsid w:val="003B3734"/>
    <w:rsid w:val="003B3E59"/>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AF6"/>
    <w:rsid w:val="003C5C56"/>
    <w:rsid w:val="003C62D6"/>
    <w:rsid w:val="003C673F"/>
    <w:rsid w:val="003C6B7E"/>
    <w:rsid w:val="003C70FF"/>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A93"/>
    <w:rsid w:val="003F4DE2"/>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3463"/>
    <w:rsid w:val="0044367E"/>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973"/>
    <w:rsid w:val="00471D90"/>
    <w:rsid w:val="00472154"/>
    <w:rsid w:val="0047291F"/>
    <w:rsid w:val="00472D29"/>
    <w:rsid w:val="00473915"/>
    <w:rsid w:val="004741FF"/>
    <w:rsid w:val="0047431D"/>
    <w:rsid w:val="00474492"/>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83B"/>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851"/>
    <w:rsid w:val="004879B6"/>
    <w:rsid w:val="00487EC0"/>
    <w:rsid w:val="00487EC7"/>
    <w:rsid w:val="00490F9B"/>
    <w:rsid w:val="00491465"/>
    <w:rsid w:val="0049165E"/>
    <w:rsid w:val="00491A11"/>
    <w:rsid w:val="00491C2A"/>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313"/>
    <w:rsid w:val="00497A05"/>
    <w:rsid w:val="004A0535"/>
    <w:rsid w:val="004A0717"/>
    <w:rsid w:val="004A07E7"/>
    <w:rsid w:val="004A0D32"/>
    <w:rsid w:val="004A0E8E"/>
    <w:rsid w:val="004A142F"/>
    <w:rsid w:val="004A1CCB"/>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B3B"/>
    <w:rsid w:val="004A5D61"/>
    <w:rsid w:val="004A650C"/>
    <w:rsid w:val="004A69C8"/>
    <w:rsid w:val="004A6C97"/>
    <w:rsid w:val="004A79D7"/>
    <w:rsid w:val="004A7AA8"/>
    <w:rsid w:val="004A7F29"/>
    <w:rsid w:val="004B0796"/>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34B"/>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7235"/>
    <w:rsid w:val="004C72EE"/>
    <w:rsid w:val="004C7366"/>
    <w:rsid w:val="004C77E1"/>
    <w:rsid w:val="004C79EE"/>
    <w:rsid w:val="004C7F52"/>
    <w:rsid w:val="004D0374"/>
    <w:rsid w:val="004D03AF"/>
    <w:rsid w:val="004D078E"/>
    <w:rsid w:val="004D082D"/>
    <w:rsid w:val="004D09B3"/>
    <w:rsid w:val="004D0BB5"/>
    <w:rsid w:val="004D0ED6"/>
    <w:rsid w:val="004D1061"/>
    <w:rsid w:val="004D1E13"/>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DE8"/>
    <w:rsid w:val="00501064"/>
    <w:rsid w:val="005014FC"/>
    <w:rsid w:val="005019B5"/>
    <w:rsid w:val="005019C0"/>
    <w:rsid w:val="0050225A"/>
    <w:rsid w:val="00502A0C"/>
    <w:rsid w:val="00502D81"/>
    <w:rsid w:val="00502D90"/>
    <w:rsid w:val="00502E1D"/>
    <w:rsid w:val="00502F97"/>
    <w:rsid w:val="00503352"/>
    <w:rsid w:val="005033D8"/>
    <w:rsid w:val="00503662"/>
    <w:rsid w:val="00503CF7"/>
    <w:rsid w:val="00503F00"/>
    <w:rsid w:val="005042D3"/>
    <w:rsid w:val="0050495C"/>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2229"/>
    <w:rsid w:val="00512721"/>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677"/>
    <w:rsid w:val="00520A59"/>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086"/>
    <w:rsid w:val="0052438E"/>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1BC"/>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B3F"/>
    <w:rsid w:val="00542EDE"/>
    <w:rsid w:val="0054341E"/>
    <w:rsid w:val="00543FC2"/>
    <w:rsid w:val="00543FD6"/>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96A"/>
    <w:rsid w:val="00556A21"/>
    <w:rsid w:val="00556E29"/>
    <w:rsid w:val="00556EE7"/>
    <w:rsid w:val="0056060F"/>
    <w:rsid w:val="005613E8"/>
    <w:rsid w:val="0056158C"/>
    <w:rsid w:val="00561622"/>
    <w:rsid w:val="00561816"/>
    <w:rsid w:val="005619B2"/>
    <w:rsid w:val="00561C27"/>
    <w:rsid w:val="0056225F"/>
    <w:rsid w:val="00562414"/>
    <w:rsid w:val="0056255F"/>
    <w:rsid w:val="0056269B"/>
    <w:rsid w:val="0056298E"/>
    <w:rsid w:val="00562C8B"/>
    <w:rsid w:val="00563627"/>
    <w:rsid w:val="0056396A"/>
    <w:rsid w:val="005641CA"/>
    <w:rsid w:val="00564478"/>
    <w:rsid w:val="005647F9"/>
    <w:rsid w:val="00564CE1"/>
    <w:rsid w:val="00565127"/>
    <w:rsid w:val="00565C42"/>
    <w:rsid w:val="00565F98"/>
    <w:rsid w:val="00566671"/>
    <w:rsid w:val="00566DAC"/>
    <w:rsid w:val="00566FEA"/>
    <w:rsid w:val="005676F5"/>
    <w:rsid w:val="00567C79"/>
    <w:rsid w:val="00570012"/>
    <w:rsid w:val="00570018"/>
    <w:rsid w:val="005704B3"/>
    <w:rsid w:val="005705A3"/>
    <w:rsid w:val="005715BD"/>
    <w:rsid w:val="00572C10"/>
    <w:rsid w:val="00572FD2"/>
    <w:rsid w:val="005735B8"/>
    <w:rsid w:val="005735BB"/>
    <w:rsid w:val="00573ABC"/>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B72"/>
    <w:rsid w:val="00582C5B"/>
    <w:rsid w:val="00582EE0"/>
    <w:rsid w:val="00582FAD"/>
    <w:rsid w:val="00583129"/>
    <w:rsid w:val="005835F6"/>
    <w:rsid w:val="00583D40"/>
    <w:rsid w:val="00583E2B"/>
    <w:rsid w:val="00583E96"/>
    <w:rsid w:val="005840D6"/>
    <w:rsid w:val="00584B8F"/>
    <w:rsid w:val="00584E40"/>
    <w:rsid w:val="0058551B"/>
    <w:rsid w:val="00585C73"/>
    <w:rsid w:val="005867AE"/>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53B"/>
    <w:rsid w:val="005D19AC"/>
    <w:rsid w:val="005D1C5E"/>
    <w:rsid w:val="005D2102"/>
    <w:rsid w:val="005D2885"/>
    <w:rsid w:val="005D36CA"/>
    <w:rsid w:val="005D395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2B"/>
    <w:rsid w:val="005E43AE"/>
    <w:rsid w:val="005E462C"/>
    <w:rsid w:val="005E4816"/>
    <w:rsid w:val="005E52F3"/>
    <w:rsid w:val="005E5351"/>
    <w:rsid w:val="005E542C"/>
    <w:rsid w:val="005E597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09"/>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CB0"/>
    <w:rsid w:val="00606CC0"/>
    <w:rsid w:val="00606CDD"/>
    <w:rsid w:val="006071AD"/>
    <w:rsid w:val="006072AD"/>
    <w:rsid w:val="00607702"/>
    <w:rsid w:val="0060793A"/>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0E"/>
    <w:rsid w:val="0061445B"/>
    <w:rsid w:val="00614C53"/>
    <w:rsid w:val="00615263"/>
    <w:rsid w:val="0061599C"/>
    <w:rsid w:val="00615AD4"/>
    <w:rsid w:val="0061619C"/>
    <w:rsid w:val="00616BFE"/>
    <w:rsid w:val="00617567"/>
    <w:rsid w:val="00617C5A"/>
    <w:rsid w:val="00617D36"/>
    <w:rsid w:val="00617FA5"/>
    <w:rsid w:val="00620A75"/>
    <w:rsid w:val="00621089"/>
    <w:rsid w:val="00621407"/>
    <w:rsid w:val="00621757"/>
    <w:rsid w:val="00621D27"/>
    <w:rsid w:val="00621F66"/>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30E4"/>
    <w:rsid w:val="006434FB"/>
    <w:rsid w:val="00644027"/>
    <w:rsid w:val="0064428A"/>
    <w:rsid w:val="00644375"/>
    <w:rsid w:val="006444A0"/>
    <w:rsid w:val="006445F9"/>
    <w:rsid w:val="0064481A"/>
    <w:rsid w:val="006448C7"/>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718"/>
    <w:rsid w:val="00656B61"/>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B4A"/>
    <w:rsid w:val="00675E8D"/>
    <w:rsid w:val="006760A1"/>
    <w:rsid w:val="00676B02"/>
    <w:rsid w:val="006770D4"/>
    <w:rsid w:val="006773B8"/>
    <w:rsid w:val="006773E8"/>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2CE"/>
    <w:rsid w:val="00685B39"/>
    <w:rsid w:val="0068664E"/>
    <w:rsid w:val="00686997"/>
    <w:rsid w:val="00686BAD"/>
    <w:rsid w:val="00686C6D"/>
    <w:rsid w:val="00686D61"/>
    <w:rsid w:val="00687233"/>
    <w:rsid w:val="006873BE"/>
    <w:rsid w:val="006876AA"/>
    <w:rsid w:val="006903C0"/>
    <w:rsid w:val="0069052A"/>
    <w:rsid w:val="006909B7"/>
    <w:rsid w:val="00690BA0"/>
    <w:rsid w:val="00691664"/>
    <w:rsid w:val="0069186E"/>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124"/>
    <w:rsid w:val="00696530"/>
    <w:rsid w:val="006967A1"/>
    <w:rsid w:val="00696D1D"/>
    <w:rsid w:val="00697176"/>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0E7"/>
    <w:rsid w:val="006B3157"/>
    <w:rsid w:val="006B35BB"/>
    <w:rsid w:val="006B36E4"/>
    <w:rsid w:val="006B41FB"/>
    <w:rsid w:val="006B4566"/>
    <w:rsid w:val="006B460D"/>
    <w:rsid w:val="006B460E"/>
    <w:rsid w:val="006B46AE"/>
    <w:rsid w:val="006B47DA"/>
    <w:rsid w:val="006B550D"/>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741"/>
    <w:rsid w:val="006D0A00"/>
    <w:rsid w:val="006D0A6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5FE"/>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D39"/>
    <w:rsid w:val="006F404A"/>
    <w:rsid w:val="006F41D9"/>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6ECE"/>
    <w:rsid w:val="00727294"/>
    <w:rsid w:val="00727346"/>
    <w:rsid w:val="0072771D"/>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351"/>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F55"/>
    <w:rsid w:val="00756497"/>
    <w:rsid w:val="00756552"/>
    <w:rsid w:val="00756F57"/>
    <w:rsid w:val="00756FFA"/>
    <w:rsid w:val="007579AE"/>
    <w:rsid w:val="007579E2"/>
    <w:rsid w:val="00760543"/>
    <w:rsid w:val="00760556"/>
    <w:rsid w:val="007608FB"/>
    <w:rsid w:val="00760950"/>
    <w:rsid w:val="0076096D"/>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AD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26CD"/>
    <w:rsid w:val="0078329D"/>
    <w:rsid w:val="007832C4"/>
    <w:rsid w:val="00783690"/>
    <w:rsid w:val="00783801"/>
    <w:rsid w:val="007838B7"/>
    <w:rsid w:val="007838D6"/>
    <w:rsid w:val="00783C09"/>
    <w:rsid w:val="00783F49"/>
    <w:rsid w:val="007843F4"/>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C6B"/>
    <w:rsid w:val="00797D2E"/>
    <w:rsid w:val="00797FD9"/>
    <w:rsid w:val="007A01A6"/>
    <w:rsid w:val="007A05FD"/>
    <w:rsid w:val="007A09E6"/>
    <w:rsid w:val="007A1097"/>
    <w:rsid w:val="007A146A"/>
    <w:rsid w:val="007A1A56"/>
    <w:rsid w:val="007A22B8"/>
    <w:rsid w:val="007A2603"/>
    <w:rsid w:val="007A2C14"/>
    <w:rsid w:val="007A2C47"/>
    <w:rsid w:val="007A3485"/>
    <w:rsid w:val="007A38DD"/>
    <w:rsid w:val="007A3903"/>
    <w:rsid w:val="007A3B3F"/>
    <w:rsid w:val="007A402E"/>
    <w:rsid w:val="007A424F"/>
    <w:rsid w:val="007A47C6"/>
    <w:rsid w:val="007A4B65"/>
    <w:rsid w:val="007A4BA3"/>
    <w:rsid w:val="007A4C6F"/>
    <w:rsid w:val="007A4DE7"/>
    <w:rsid w:val="007A4E1C"/>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7BA"/>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608C"/>
    <w:rsid w:val="007B61CF"/>
    <w:rsid w:val="007B6535"/>
    <w:rsid w:val="007B6996"/>
    <w:rsid w:val="007B6D2E"/>
    <w:rsid w:val="007B6D7A"/>
    <w:rsid w:val="007B6D8F"/>
    <w:rsid w:val="007B74C4"/>
    <w:rsid w:val="007B7559"/>
    <w:rsid w:val="007B76C3"/>
    <w:rsid w:val="007B76F2"/>
    <w:rsid w:val="007B7A2B"/>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580"/>
    <w:rsid w:val="007C364B"/>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C6B"/>
    <w:rsid w:val="007E22DB"/>
    <w:rsid w:val="007E2398"/>
    <w:rsid w:val="007E24AF"/>
    <w:rsid w:val="007E2659"/>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CEE"/>
    <w:rsid w:val="007E6F77"/>
    <w:rsid w:val="007E72A5"/>
    <w:rsid w:val="007E7B22"/>
    <w:rsid w:val="007E7E4B"/>
    <w:rsid w:val="007E7F34"/>
    <w:rsid w:val="007F05E7"/>
    <w:rsid w:val="007F1A6B"/>
    <w:rsid w:val="007F1D7C"/>
    <w:rsid w:val="007F2545"/>
    <w:rsid w:val="007F26D5"/>
    <w:rsid w:val="007F297D"/>
    <w:rsid w:val="007F2BA6"/>
    <w:rsid w:val="007F3088"/>
    <w:rsid w:val="007F32C9"/>
    <w:rsid w:val="007F35A0"/>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B4A"/>
    <w:rsid w:val="00801F39"/>
    <w:rsid w:val="00802595"/>
    <w:rsid w:val="00802698"/>
    <w:rsid w:val="00802711"/>
    <w:rsid w:val="00802A6A"/>
    <w:rsid w:val="00802F9E"/>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2C3"/>
    <w:rsid w:val="0080764C"/>
    <w:rsid w:val="00807662"/>
    <w:rsid w:val="00807809"/>
    <w:rsid w:val="008078C4"/>
    <w:rsid w:val="00807AA5"/>
    <w:rsid w:val="00807EA8"/>
    <w:rsid w:val="00807FD2"/>
    <w:rsid w:val="008102DA"/>
    <w:rsid w:val="00810394"/>
    <w:rsid w:val="0081053C"/>
    <w:rsid w:val="00810583"/>
    <w:rsid w:val="00810594"/>
    <w:rsid w:val="00810B9B"/>
    <w:rsid w:val="00810C40"/>
    <w:rsid w:val="00810C97"/>
    <w:rsid w:val="00810DB7"/>
    <w:rsid w:val="0081130A"/>
    <w:rsid w:val="008113A3"/>
    <w:rsid w:val="008114B8"/>
    <w:rsid w:val="00811BE4"/>
    <w:rsid w:val="00812471"/>
    <w:rsid w:val="008125FD"/>
    <w:rsid w:val="00812815"/>
    <w:rsid w:val="00812942"/>
    <w:rsid w:val="00812A2A"/>
    <w:rsid w:val="008130E7"/>
    <w:rsid w:val="00813333"/>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0EA"/>
    <w:rsid w:val="008226F0"/>
    <w:rsid w:val="008227BC"/>
    <w:rsid w:val="00822AEC"/>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77C"/>
    <w:rsid w:val="00826FF7"/>
    <w:rsid w:val="008273E7"/>
    <w:rsid w:val="00827625"/>
    <w:rsid w:val="008276EA"/>
    <w:rsid w:val="00827871"/>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0A9"/>
    <w:rsid w:val="008370BD"/>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B42"/>
    <w:rsid w:val="00874D8C"/>
    <w:rsid w:val="008759AC"/>
    <w:rsid w:val="00875A2E"/>
    <w:rsid w:val="00875CD3"/>
    <w:rsid w:val="00876BC7"/>
    <w:rsid w:val="00876EAC"/>
    <w:rsid w:val="00877975"/>
    <w:rsid w:val="00880672"/>
    <w:rsid w:val="00880758"/>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7CC1"/>
    <w:rsid w:val="00887D0A"/>
    <w:rsid w:val="0089049E"/>
    <w:rsid w:val="00890838"/>
    <w:rsid w:val="00890913"/>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8B8"/>
    <w:rsid w:val="00895015"/>
    <w:rsid w:val="0089550A"/>
    <w:rsid w:val="0089580A"/>
    <w:rsid w:val="00895DD3"/>
    <w:rsid w:val="00896414"/>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361"/>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324"/>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73"/>
    <w:rsid w:val="008E1ED6"/>
    <w:rsid w:val="008E1FE4"/>
    <w:rsid w:val="008E2797"/>
    <w:rsid w:val="008E2910"/>
    <w:rsid w:val="008E2C0F"/>
    <w:rsid w:val="008E2CCE"/>
    <w:rsid w:val="008E3389"/>
    <w:rsid w:val="008E34EA"/>
    <w:rsid w:val="008E3558"/>
    <w:rsid w:val="008E35BF"/>
    <w:rsid w:val="008E3730"/>
    <w:rsid w:val="008E3756"/>
    <w:rsid w:val="008E46FA"/>
    <w:rsid w:val="008E4C0C"/>
    <w:rsid w:val="008E55E1"/>
    <w:rsid w:val="008E6A3D"/>
    <w:rsid w:val="008E6B33"/>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3AD8"/>
    <w:rsid w:val="008F3DCC"/>
    <w:rsid w:val="008F4787"/>
    <w:rsid w:val="008F4C6F"/>
    <w:rsid w:val="008F4D3D"/>
    <w:rsid w:val="008F4E79"/>
    <w:rsid w:val="008F4E88"/>
    <w:rsid w:val="008F50A6"/>
    <w:rsid w:val="008F51FC"/>
    <w:rsid w:val="008F5280"/>
    <w:rsid w:val="008F5A1D"/>
    <w:rsid w:val="008F5CA9"/>
    <w:rsid w:val="008F5E4E"/>
    <w:rsid w:val="008F64A9"/>
    <w:rsid w:val="008F677C"/>
    <w:rsid w:val="008F68C6"/>
    <w:rsid w:val="008F6979"/>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98C"/>
    <w:rsid w:val="00911A16"/>
    <w:rsid w:val="00911B2D"/>
    <w:rsid w:val="00911D99"/>
    <w:rsid w:val="0091246C"/>
    <w:rsid w:val="00912881"/>
    <w:rsid w:val="00912AD2"/>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F57"/>
    <w:rsid w:val="00921411"/>
    <w:rsid w:val="00921449"/>
    <w:rsid w:val="00921B1C"/>
    <w:rsid w:val="00921E43"/>
    <w:rsid w:val="00921F13"/>
    <w:rsid w:val="00922379"/>
    <w:rsid w:val="00922550"/>
    <w:rsid w:val="00922660"/>
    <w:rsid w:val="00922B08"/>
    <w:rsid w:val="00922C1B"/>
    <w:rsid w:val="00923921"/>
    <w:rsid w:val="00923981"/>
    <w:rsid w:val="009241E5"/>
    <w:rsid w:val="009247D8"/>
    <w:rsid w:val="00924BB6"/>
    <w:rsid w:val="00924D79"/>
    <w:rsid w:val="00924DFE"/>
    <w:rsid w:val="009255EB"/>
    <w:rsid w:val="00925652"/>
    <w:rsid w:val="00925898"/>
    <w:rsid w:val="00925EA0"/>
    <w:rsid w:val="009260F5"/>
    <w:rsid w:val="00926150"/>
    <w:rsid w:val="00926221"/>
    <w:rsid w:val="00926B1B"/>
    <w:rsid w:val="00927A7F"/>
    <w:rsid w:val="00927C36"/>
    <w:rsid w:val="00930297"/>
    <w:rsid w:val="00930413"/>
    <w:rsid w:val="009304ED"/>
    <w:rsid w:val="0093064D"/>
    <w:rsid w:val="00930CD3"/>
    <w:rsid w:val="00930FC2"/>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8C2"/>
    <w:rsid w:val="00945E56"/>
    <w:rsid w:val="0094690E"/>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37FD"/>
    <w:rsid w:val="00963DD1"/>
    <w:rsid w:val="0096411E"/>
    <w:rsid w:val="0096416C"/>
    <w:rsid w:val="0096535C"/>
    <w:rsid w:val="00965706"/>
    <w:rsid w:val="0096579B"/>
    <w:rsid w:val="009658AB"/>
    <w:rsid w:val="00965BD5"/>
    <w:rsid w:val="00965C39"/>
    <w:rsid w:val="00965CE0"/>
    <w:rsid w:val="00965E31"/>
    <w:rsid w:val="00966A50"/>
    <w:rsid w:val="00966CA6"/>
    <w:rsid w:val="00966ED7"/>
    <w:rsid w:val="00967ADB"/>
    <w:rsid w:val="00967CBE"/>
    <w:rsid w:val="0097010A"/>
    <w:rsid w:val="009706D4"/>
    <w:rsid w:val="00970B6A"/>
    <w:rsid w:val="00970CC4"/>
    <w:rsid w:val="00970D7B"/>
    <w:rsid w:val="00972956"/>
    <w:rsid w:val="00972B1E"/>
    <w:rsid w:val="00972B93"/>
    <w:rsid w:val="00972C5B"/>
    <w:rsid w:val="00972F49"/>
    <w:rsid w:val="00973700"/>
    <w:rsid w:val="00973960"/>
    <w:rsid w:val="00973C50"/>
    <w:rsid w:val="00973F60"/>
    <w:rsid w:val="0097539B"/>
    <w:rsid w:val="00975C91"/>
    <w:rsid w:val="00975D72"/>
    <w:rsid w:val="00976B89"/>
    <w:rsid w:val="00977318"/>
    <w:rsid w:val="0097757C"/>
    <w:rsid w:val="0098053B"/>
    <w:rsid w:val="009807C6"/>
    <w:rsid w:val="00980ACA"/>
    <w:rsid w:val="00980F14"/>
    <w:rsid w:val="0098125C"/>
    <w:rsid w:val="0098146B"/>
    <w:rsid w:val="00981877"/>
    <w:rsid w:val="00982363"/>
    <w:rsid w:val="009828BD"/>
    <w:rsid w:val="009829FD"/>
    <w:rsid w:val="00982A6F"/>
    <w:rsid w:val="00982F90"/>
    <w:rsid w:val="00983984"/>
    <w:rsid w:val="00983BA8"/>
    <w:rsid w:val="00983C3B"/>
    <w:rsid w:val="00984639"/>
    <w:rsid w:val="00984DC5"/>
    <w:rsid w:val="00984DFF"/>
    <w:rsid w:val="0098555E"/>
    <w:rsid w:val="009856E1"/>
    <w:rsid w:val="009857FB"/>
    <w:rsid w:val="00986423"/>
    <w:rsid w:val="009866B2"/>
    <w:rsid w:val="00986D0E"/>
    <w:rsid w:val="00986E15"/>
    <w:rsid w:val="009871C5"/>
    <w:rsid w:val="00987366"/>
    <w:rsid w:val="0098742C"/>
    <w:rsid w:val="0098765F"/>
    <w:rsid w:val="00987688"/>
    <w:rsid w:val="00987A47"/>
    <w:rsid w:val="00987DFA"/>
    <w:rsid w:val="009900E6"/>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33F"/>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C57"/>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F57"/>
    <w:rsid w:val="00A06A21"/>
    <w:rsid w:val="00A06AB1"/>
    <w:rsid w:val="00A07034"/>
    <w:rsid w:val="00A07207"/>
    <w:rsid w:val="00A07F76"/>
    <w:rsid w:val="00A10084"/>
    <w:rsid w:val="00A10656"/>
    <w:rsid w:val="00A10897"/>
    <w:rsid w:val="00A10C8A"/>
    <w:rsid w:val="00A11006"/>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2D1D"/>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6406"/>
    <w:rsid w:val="00A36B36"/>
    <w:rsid w:val="00A36EC4"/>
    <w:rsid w:val="00A36FD3"/>
    <w:rsid w:val="00A373E0"/>
    <w:rsid w:val="00A3789B"/>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15"/>
    <w:rsid w:val="00A45099"/>
    <w:rsid w:val="00A45858"/>
    <w:rsid w:val="00A45D29"/>
    <w:rsid w:val="00A45EA1"/>
    <w:rsid w:val="00A45FF5"/>
    <w:rsid w:val="00A4684E"/>
    <w:rsid w:val="00A46D28"/>
    <w:rsid w:val="00A46D59"/>
    <w:rsid w:val="00A46E14"/>
    <w:rsid w:val="00A47225"/>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787"/>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3A2"/>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5CC7"/>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BDF"/>
    <w:rsid w:val="00A95DD5"/>
    <w:rsid w:val="00A961F8"/>
    <w:rsid w:val="00A964D5"/>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70E2"/>
    <w:rsid w:val="00AD7588"/>
    <w:rsid w:val="00AD7813"/>
    <w:rsid w:val="00AD7C28"/>
    <w:rsid w:val="00AD7C88"/>
    <w:rsid w:val="00AE0962"/>
    <w:rsid w:val="00AE0A91"/>
    <w:rsid w:val="00AE0FCB"/>
    <w:rsid w:val="00AE1B7D"/>
    <w:rsid w:val="00AE1C38"/>
    <w:rsid w:val="00AE2C29"/>
    <w:rsid w:val="00AE2F6C"/>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6FC5"/>
    <w:rsid w:val="00AE710C"/>
    <w:rsid w:val="00AE7375"/>
    <w:rsid w:val="00AE76F3"/>
    <w:rsid w:val="00AE77D6"/>
    <w:rsid w:val="00AF0002"/>
    <w:rsid w:val="00AF0481"/>
    <w:rsid w:val="00AF0AEB"/>
    <w:rsid w:val="00AF0C58"/>
    <w:rsid w:val="00AF1079"/>
    <w:rsid w:val="00AF1D5E"/>
    <w:rsid w:val="00AF203B"/>
    <w:rsid w:val="00AF2168"/>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4AE"/>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A0"/>
    <w:rsid w:val="00B160BA"/>
    <w:rsid w:val="00B1651F"/>
    <w:rsid w:val="00B166D4"/>
    <w:rsid w:val="00B16745"/>
    <w:rsid w:val="00B175E1"/>
    <w:rsid w:val="00B175E2"/>
    <w:rsid w:val="00B17922"/>
    <w:rsid w:val="00B179BB"/>
    <w:rsid w:val="00B206CE"/>
    <w:rsid w:val="00B20AD0"/>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4B4"/>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257"/>
    <w:rsid w:val="00B71320"/>
    <w:rsid w:val="00B71A99"/>
    <w:rsid w:val="00B71B3E"/>
    <w:rsid w:val="00B71BB3"/>
    <w:rsid w:val="00B7210F"/>
    <w:rsid w:val="00B72791"/>
    <w:rsid w:val="00B7307F"/>
    <w:rsid w:val="00B73397"/>
    <w:rsid w:val="00B7377D"/>
    <w:rsid w:val="00B739CC"/>
    <w:rsid w:val="00B73D19"/>
    <w:rsid w:val="00B740EF"/>
    <w:rsid w:val="00B74788"/>
    <w:rsid w:val="00B74861"/>
    <w:rsid w:val="00B74B2A"/>
    <w:rsid w:val="00B74B7C"/>
    <w:rsid w:val="00B75123"/>
    <w:rsid w:val="00B7562B"/>
    <w:rsid w:val="00B75A06"/>
    <w:rsid w:val="00B75B80"/>
    <w:rsid w:val="00B75C14"/>
    <w:rsid w:val="00B75D1F"/>
    <w:rsid w:val="00B76499"/>
    <w:rsid w:val="00B765CC"/>
    <w:rsid w:val="00B76A62"/>
    <w:rsid w:val="00B76FAE"/>
    <w:rsid w:val="00B7732A"/>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C40"/>
    <w:rsid w:val="00B83E0A"/>
    <w:rsid w:val="00B84996"/>
    <w:rsid w:val="00B8504C"/>
    <w:rsid w:val="00B862EF"/>
    <w:rsid w:val="00B86500"/>
    <w:rsid w:val="00B8691D"/>
    <w:rsid w:val="00B870F1"/>
    <w:rsid w:val="00B871BB"/>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38B"/>
    <w:rsid w:val="00BA54D2"/>
    <w:rsid w:val="00BA581B"/>
    <w:rsid w:val="00BA58A1"/>
    <w:rsid w:val="00BA5D66"/>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5D0"/>
    <w:rsid w:val="00BC0602"/>
    <w:rsid w:val="00BC0DC9"/>
    <w:rsid w:val="00BC0FB0"/>
    <w:rsid w:val="00BC15FC"/>
    <w:rsid w:val="00BC1BF9"/>
    <w:rsid w:val="00BC1F14"/>
    <w:rsid w:val="00BC2134"/>
    <w:rsid w:val="00BC2C8D"/>
    <w:rsid w:val="00BC3C04"/>
    <w:rsid w:val="00BC3F46"/>
    <w:rsid w:val="00BC4020"/>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53D"/>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0C9"/>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3E57"/>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4FD"/>
    <w:rsid w:val="00C324FF"/>
    <w:rsid w:val="00C32704"/>
    <w:rsid w:val="00C3296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478FE"/>
    <w:rsid w:val="00C47BCF"/>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88"/>
    <w:rsid w:val="00C642B6"/>
    <w:rsid w:val="00C6479D"/>
    <w:rsid w:val="00C64EA9"/>
    <w:rsid w:val="00C65140"/>
    <w:rsid w:val="00C652F1"/>
    <w:rsid w:val="00C65D22"/>
    <w:rsid w:val="00C65E23"/>
    <w:rsid w:val="00C65F25"/>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2BA"/>
    <w:rsid w:val="00C715E0"/>
    <w:rsid w:val="00C72389"/>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1FA4"/>
    <w:rsid w:val="00C8378D"/>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5B8"/>
    <w:rsid w:val="00C93AA0"/>
    <w:rsid w:val="00C94090"/>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7E7"/>
    <w:rsid w:val="00CA7FBB"/>
    <w:rsid w:val="00CB0597"/>
    <w:rsid w:val="00CB0687"/>
    <w:rsid w:val="00CB08DC"/>
    <w:rsid w:val="00CB1691"/>
    <w:rsid w:val="00CB176F"/>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4C3"/>
    <w:rsid w:val="00CB77DC"/>
    <w:rsid w:val="00CB7C97"/>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D9D"/>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E4B"/>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ACC"/>
    <w:rsid w:val="00CE5F7A"/>
    <w:rsid w:val="00CE61A8"/>
    <w:rsid w:val="00CE6E54"/>
    <w:rsid w:val="00CE6F2A"/>
    <w:rsid w:val="00CE713D"/>
    <w:rsid w:val="00CE7BD0"/>
    <w:rsid w:val="00CE7E48"/>
    <w:rsid w:val="00CE7EDB"/>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E57"/>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C4"/>
    <w:rsid w:val="00D16DEC"/>
    <w:rsid w:val="00D16E03"/>
    <w:rsid w:val="00D1715D"/>
    <w:rsid w:val="00D175A9"/>
    <w:rsid w:val="00D17F9A"/>
    <w:rsid w:val="00D2011A"/>
    <w:rsid w:val="00D2073F"/>
    <w:rsid w:val="00D20BB8"/>
    <w:rsid w:val="00D214E7"/>
    <w:rsid w:val="00D21CA0"/>
    <w:rsid w:val="00D21CD3"/>
    <w:rsid w:val="00D21E8A"/>
    <w:rsid w:val="00D2267C"/>
    <w:rsid w:val="00D22895"/>
    <w:rsid w:val="00D23005"/>
    <w:rsid w:val="00D2333E"/>
    <w:rsid w:val="00D23D0E"/>
    <w:rsid w:val="00D24D9F"/>
    <w:rsid w:val="00D25604"/>
    <w:rsid w:val="00D25B8C"/>
    <w:rsid w:val="00D26691"/>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099D"/>
    <w:rsid w:val="00D51001"/>
    <w:rsid w:val="00D519BB"/>
    <w:rsid w:val="00D51DD0"/>
    <w:rsid w:val="00D5273C"/>
    <w:rsid w:val="00D532EB"/>
    <w:rsid w:val="00D53636"/>
    <w:rsid w:val="00D536EF"/>
    <w:rsid w:val="00D538D4"/>
    <w:rsid w:val="00D538D8"/>
    <w:rsid w:val="00D54DBF"/>
    <w:rsid w:val="00D5556B"/>
    <w:rsid w:val="00D55628"/>
    <w:rsid w:val="00D55663"/>
    <w:rsid w:val="00D5594A"/>
    <w:rsid w:val="00D56808"/>
    <w:rsid w:val="00D56812"/>
    <w:rsid w:val="00D57193"/>
    <w:rsid w:val="00D573B4"/>
    <w:rsid w:val="00D5745E"/>
    <w:rsid w:val="00D57B31"/>
    <w:rsid w:val="00D60069"/>
    <w:rsid w:val="00D60692"/>
    <w:rsid w:val="00D6071B"/>
    <w:rsid w:val="00D607FB"/>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0EBD"/>
    <w:rsid w:val="00D910FE"/>
    <w:rsid w:val="00D9150D"/>
    <w:rsid w:val="00D91CEB"/>
    <w:rsid w:val="00D91F7E"/>
    <w:rsid w:val="00D9209C"/>
    <w:rsid w:val="00D920D6"/>
    <w:rsid w:val="00D921BE"/>
    <w:rsid w:val="00D92719"/>
    <w:rsid w:val="00D92B1C"/>
    <w:rsid w:val="00D9319E"/>
    <w:rsid w:val="00D931C3"/>
    <w:rsid w:val="00D93E1C"/>
    <w:rsid w:val="00D943AD"/>
    <w:rsid w:val="00D94F7E"/>
    <w:rsid w:val="00D9517F"/>
    <w:rsid w:val="00D95B90"/>
    <w:rsid w:val="00D96944"/>
    <w:rsid w:val="00D972DF"/>
    <w:rsid w:val="00D9746A"/>
    <w:rsid w:val="00D97B01"/>
    <w:rsid w:val="00D97C41"/>
    <w:rsid w:val="00DA0680"/>
    <w:rsid w:val="00DA09FE"/>
    <w:rsid w:val="00DA0D82"/>
    <w:rsid w:val="00DA0F6A"/>
    <w:rsid w:val="00DA1542"/>
    <w:rsid w:val="00DA172A"/>
    <w:rsid w:val="00DA1753"/>
    <w:rsid w:val="00DA1F6B"/>
    <w:rsid w:val="00DA1F8E"/>
    <w:rsid w:val="00DA2779"/>
    <w:rsid w:val="00DA2A2F"/>
    <w:rsid w:val="00DA2BA1"/>
    <w:rsid w:val="00DA41DF"/>
    <w:rsid w:val="00DA42A8"/>
    <w:rsid w:val="00DA49C5"/>
    <w:rsid w:val="00DA4A20"/>
    <w:rsid w:val="00DA4F0F"/>
    <w:rsid w:val="00DA5038"/>
    <w:rsid w:val="00DA5902"/>
    <w:rsid w:val="00DA6459"/>
    <w:rsid w:val="00DA64FC"/>
    <w:rsid w:val="00DA6961"/>
    <w:rsid w:val="00DA6A1D"/>
    <w:rsid w:val="00DA6F2A"/>
    <w:rsid w:val="00DA70A2"/>
    <w:rsid w:val="00DA75D8"/>
    <w:rsid w:val="00DA794F"/>
    <w:rsid w:val="00DA7A4B"/>
    <w:rsid w:val="00DA7ACC"/>
    <w:rsid w:val="00DB0F93"/>
    <w:rsid w:val="00DB17F5"/>
    <w:rsid w:val="00DB19B1"/>
    <w:rsid w:val="00DB230F"/>
    <w:rsid w:val="00DB25E3"/>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901"/>
    <w:rsid w:val="00DC6A43"/>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3ED0"/>
    <w:rsid w:val="00DD4200"/>
    <w:rsid w:val="00DD46DD"/>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E00725"/>
    <w:rsid w:val="00E008B2"/>
    <w:rsid w:val="00E00B08"/>
    <w:rsid w:val="00E00D33"/>
    <w:rsid w:val="00E011D4"/>
    <w:rsid w:val="00E02965"/>
    <w:rsid w:val="00E02A49"/>
    <w:rsid w:val="00E03055"/>
    <w:rsid w:val="00E03063"/>
    <w:rsid w:val="00E03599"/>
    <w:rsid w:val="00E03B69"/>
    <w:rsid w:val="00E0438E"/>
    <w:rsid w:val="00E04631"/>
    <w:rsid w:val="00E04AAB"/>
    <w:rsid w:val="00E04FDF"/>
    <w:rsid w:val="00E05618"/>
    <w:rsid w:val="00E05786"/>
    <w:rsid w:val="00E05EB7"/>
    <w:rsid w:val="00E0650D"/>
    <w:rsid w:val="00E06B90"/>
    <w:rsid w:val="00E06C46"/>
    <w:rsid w:val="00E06E11"/>
    <w:rsid w:val="00E0707C"/>
    <w:rsid w:val="00E07792"/>
    <w:rsid w:val="00E0783E"/>
    <w:rsid w:val="00E07915"/>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A85"/>
    <w:rsid w:val="00E15B7C"/>
    <w:rsid w:val="00E15CE9"/>
    <w:rsid w:val="00E16144"/>
    <w:rsid w:val="00E162F9"/>
    <w:rsid w:val="00E16891"/>
    <w:rsid w:val="00E16B94"/>
    <w:rsid w:val="00E16D5B"/>
    <w:rsid w:val="00E175F1"/>
    <w:rsid w:val="00E1798C"/>
    <w:rsid w:val="00E17C6D"/>
    <w:rsid w:val="00E17F95"/>
    <w:rsid w:val="00E202D0"/>
    <w:rsid w:val="00E2047C"/>
    <w:rsid w:val="00E20680"/>
    <w:rsid w:val="00E20C81"/>
    <w:rsid w:val="00E2132B"/>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6D34"/>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271"/>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C44"/>
    <w:rsid w:val="00EA4D19"/>
    <w:rsid w:val="00EA4F8A"/>
    <w:rsid w:val="00EA57A3"/>
    <w:rsid w:val="00EA5A28"/>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36B2"/>
    <w:rsid w:val="00EE3A69"/>
    <w:rsid w:val="00EE3B99"/>
    <w:rsid w:val="00EE3D13"/>
    <w:rsid w:val="00EE3D35"/>
    <w:rsid w:val="00EE3EBB"/>
    <w:rsid w:val="00EE4997"/>
    <w:rsid w:val="00EE4AFC"/>
    <w:rsid w:val="00EE5D3F"/>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6CC"/>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AAB"/>
    <w:rsid w:val="00F05C62"/>
    <w:rsid w:val="00F05EE8"/>
    <w:rsid w:val="00F06508"/>
    <w:rsid w:val="00F065AE"/>
    <w:rsid w:val="00F0669A"/>
    <w:rsid w:val="00F068E6"/>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53B"/>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27E3F"/>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5FE3"/>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4BB2"/>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56A"/>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BB3"/>
    <w:rsid w:val="00F77E65"/>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0A5"/>
    <w:rsid w:val="00F952C5"/>
    <w:rsid w:val="00F953FE"/>
    <w:rsid w:val="00F96AB2"/>
    <w:rsid w:val="00F97540"/>
    <w:rsid w:val="00F9777B"/>
    <w:rsid w:val="00F979B0"/>
    <w:rsid w:val="00F97FB0"/>
    <w:rsid w:val="00FA0BCC"/>
    <w:rsid w:val="00FA1070"/>
    <w:rsid w:val="00FA157B"/>
    <w:rsid w:val="00FA164F"/>
    <w:rsid w:val="00FA165E"/>
    <w:rsid w:val="00FA1ACB"/>
    <w:rsid w:val="00FA1BB5"/>
    <w:rsid w:val="00FA1FDF"/>
    <w:rsid w:val="00FA21F4"/>
    <w:rsid w:val="00FA2F3A"/>
    <w:rsid w:val="00FA304B"/>
    <w:rsid w:val="00FA3214"/>
    <w:rsid w:val="00FA397C"/>
    <w:rsid w:val="00FA3D5B"/>
    <w:rsid w:val="00FA4C7D"/>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FF2"/>
    <w:rsid w:val="00FB17AF"/>
    <w:rsid w:val="00FB18B5"/>
    <w:rsid w:val="00FB197F"/>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F80"/>
    <w:rsid w:val="00FD1149"/>
    <w:rsid w:val="00FD19A1"/>
    <w:rsid w:val="00FD2043"/>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35C"/>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978"/>
    <w:rsid w:val="00FF4BA5"/>
    <w:rsid w:val="00FF4D59"/>
    <w:rsid w:val="00FF5169"/>
    <w:rsid w:val="00FF5328"/>
    <w:rsid w:val="00FF5399"/>
    <w:rsid w:val="00FF58A7"/>
    <w:rsid w:val="00FF6A50"/>
    <w:rsid w:val="00FF6D0F"/>
    <w:rsid w:val="00FF71CA"/>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style="mso-position-horizontal-relative:page;mso-position-vertical-relative:page" stroke="f">
      <v:stroke on="f"/>
      <o:colormru v:ext="edit" colors="white"/>
    </o:shapedefaults>
    <o:shapelayout v:ext="edit">
      <o:idmap v:ext="edit" data="1"/>
    </o:shapelayout>
  </w:shapeDefaults>
  <w:decimalSymbol w:val="."/>
  <w:listSeparator w:val=","/>
  <w14:docId w14:val="18CE6E8E"/>
  <w15:docId w15:val="{BD2C38C0-3896-49FD-A57B-A32A4BA59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2" w:unhideWhenUsed="1"/>
    <w:lsdException w:name="header" w:semiHidden="1" w:uiPriority="99" w:unhideWhenUsed="1"/>
    <w:lsdException w:name="footer" w:semiHidden="1" w:unhideWhenUsed="1"/>
    <w:lsdException w:name="index heading" w:semiHidden="1" w:unhideWhenUsed="1"/>
    <w:lsdException w:name="caption" w:semiHidden="1" w:uiPriority="2"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2"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520A76" w:themeColor="text2"/>
      <w:kern w:val="32"/>
      <w:sz w:val="40"/>
      <w:szCs w:val="32"/>
    </w:rPr>
  </w:style>
  <w:style w:type="paragraph" w:styleId="Heading2">
    <w:name w:val="heading 2"/>
    <w:basedOn w:val="Normal"/>
    <w:next w:val="BodyText"/>
    <w:link w:val="Heading2Char"/>
    <w:qFormat/>
    <w:rsid w:val="00621F66"/>
    <w:pPr>
      <w:keepNext/>
      <w:keepLines/>
      <w:tabs>
        <w:tab w:val="left" w:pos="1418"/>
        <w:tab w:val="left" w:pos="1701"/>
        <w:tab w:val="left" w:pos="1985"/>
      </w:tabs>
      <w:spacing w:before="240" w:after="100" w:line="280" w:lineRule="exact"/>
      <w:outlineLvl w:val="1"/>
    </w:pPr>
    <w:rPr>
      <w:b/>
      <w:bCs/>
      <w:iCs/>
      <w:color w:val="FDDA24" w:themeColor="accent4"/>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520A76"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675B4A"/>
    <w:pPr>
      <w:keepNext/>
      <w:keepLines/>
      <w:pageBreakBefore/>
      <w:framePr w:w="11906" w:h="1701" w:hSpace="11339" w:wrap="around" w:vAnchor="page" w:hAnchor="page" w:x="1" w:y="1"/>
      <w:numPr>
        <w:numId w:val="3"/>
      </w:numPr>
      <w:spacing w:before="1300" w:after="440" w:line="440" w:lineRule="exact"/>
      <w:ind w:right="1134"/>
      <w:outlineLvl w:val="7"/>
    </w:pPr>
    <w:rPr>
      <w:rFonts w:asciiTheme="majorHAnsi" w:eastAsiaTheme="majorEastAsia" w:hAnsiTheme="majorHAnsi" w:cstheme="majorBidi"/>
      <w:b/>
      <w:color w:val="520A76" w:themeColor="text2"/>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520A76"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1"/>
    <w:rsid w:val="00BB1F66"/>
    <w:pPr>
      <w:spacing w:before="60" w:after="60" w:line="220" w:lineRule="atLeast"/>
      <w:ind w:left="113" w:right="113"/>
    </w:pPr>
    <w:rPr>
      <w:rFonts w:cs="Times New Roman"/>
      <w:sz w:val="18"/>
    </w:rPr>
    <w:tblPr>
      <w:tblStyleColBandSize w:val="1"/>
      <w:tblBorders>
        <w:top w:val="single" w:sz="8" w:space="0" w:color="520A76" w:themeColor="text2"/>
        <w:bottom w:val="single" w:sz="8" w:space="0" w:color="520A76" w:themeColor="text2"/>
        <w:insideH w:val="single" w:sz="8" w:space="0" w:color="520A76"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520A76" w:themeFill="text2"/>
      </w:tcPr>
    </w:tblStylePr>
    <w:tblStylePr w:type="lastRow">
      <w:rPr>
        <w:b w:val="0"/>
      </w:rPr>
    </w:tblStylePr>
    <w:tblStylePr w:type="lastCol">
      <w:pPr>
        <w:jc w:val="left"/>
      </w:pPr>
    </w:tblStylePr>
    <w:tblStylePr w:type="band1Vert">
      <w:tblPr/>
      <w:tcPr>
        <w:shd w:val="clear" w:color="auto" w:fill="EEE6F1"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uiPriority w:val="2"/>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520A76" w:themeColor="text2"/>
      <w:sz w:val="24"/>
      <w:szCs w:val="24"/>
    </w:rPr>
  </w:style>
  <w:style w:type="paragraph" w:styleId="TOCHeading">
    <w:name w:val="TOC Heading"/>
    <w:basedOn w:val="Normal"/>
    <w:uiPriority w:val="99"/>
    <w:rsid w:val="00675B4A"/>
    <w:pPr>
      <w:framePr w:w="11906" w:h="1701" w:hSpace="11339" w:wrap="around" w:vAnchor="page" w:hAnchor="page" w:x="1" w:y="1"/>
      <w:tabs>
        <w:tab w:val="left" w:pos="1134"/>
        <w:tab w:val="left" w:pos="2268"/>
        <w:tab w:val="left" w:pos="3402"/>
        <w:tab w:val="left" w:pos="4536"/>
        <w:tab w:val="left" w:pos="5103"/>
      </w:tabs>
      <w:spacing w:before="1300" w:after="440" w:line="240" w:lineRule="auto"/>
      <w:ind w:left="1134" w:right="1134"/>
    </w:pPr>
    <w:rPr>
      <w:b/>
      <w:color w:val="520A76"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520A76"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uiPriority w:val="2"/>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520A76"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520A76"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520A76"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20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520A76"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520A76"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520A76"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EE6F1"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EE6F1"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520A76"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520A76" w:themeColor="text2"/>
        <w:left w:val="single" w:sz="4" w:space="0" w:color="520A76" w:themeColor="text2"/>
        <w:bottom w:val="single" w:sz="4" w:space="0" w:color="520A76" w:themeColor="text2"/>
        <w:right w:val="single" w:sz="4" w:space="0" w:color="520A76"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2"/>
    <w:semiHidden/>
    <w:rsid w:val="00732B4D"/>
    <w:rPr>
      <w:sz w:val="16"/>
      <w:szCs w:val="16"/>
    </w:rPr>
  </w:style>
  <w:style w:type="paragraph" w:styleId="CommentText">
    <w:name w:val="annotation text"/>
    <w:basedOn w:val="Normal"/>
    <w:link w:val="CommentTextChar"/>
    <w:uiPriority w:val="2"/>
    <w:semiHidden/>
    <w:rsid w:val="00732B4D"/>
    <w:pPr>
      <w:spacing w:line="240" w:lineRule="auto"/>
    </w:pPr>
  </w:style>
  <w:style w:type="character" w:customStyle="1" w:styleId="CommentTextChar">
    <w:name w:val="Comment Text Char"/>
    <w:basedOn w:val="DefaultParagraphFont"/>
    <w:link w:val="CommentText"/>
    <w:uiPriority w:val="2"/>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520A76"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B871BB"/>
    <w:pPr>
      <w:pageBreakBefore/>
      <w:framePr w:w="11906" w:h="1701" w:hSpace="11339" w:wrap="around" w:vAnchor="page" w:hAnchor="page" w:x="1" w:y="1"/>
      <w:spacing w:before="1300"/>
      <w:ind w:left="1134" w:right="1134"/>
    </w:pPr>
    <w:rPr>
      <w:color w:val="FDDA24" w:themeColor="accent4"/>
    </w:rPr>
  </w:style>
  <w:style w:type="paragraph" w:customStyle="1" w:styleId="SectionHeading">
    <w:name w:val="Section Heading"/>
    <w:basedOn w:val="Normal"/>
    <w:next w:val="BodyText"/>
    <w:semiHidden/>
    <w:qFormat/>
    <w:rsid w:val="00675B4A"/>
    <w:pPr>
      <w:keepLines/>
      <w:pageBreakBefore/>
      <w:framePr w:w="11906" w:h="1701" w:hSpace="11339" w:wrap="around" w:vAnchor="page" w:hAnchor="page" w:xAlign="right" w:y="1"/>
      <w:spacing w:before="1300"/>
      <w:ind w:left="3969" w:right="1134"/>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621F66"/>
    <w:pPr>
      <w:spacing w:line="240" w:lineRule="auto"/>
    </w:pPr>
    <w:rPr>
      <w:sz w:val="24"/>
    </w:rPr>
    <w:tblPr>
      <w:tblCellMar>
        <w:top w:w="227" w:type="dxa"/>
        <w:left w:w="0" w:type="dxa"/>
        <w:bottom w:w="227" w:type="dxa"/>
        <w:right w:w="0" w:type="dxa"/>
      </w:tblCellMar>
    </w:tblPr>
    <w:tcPr>
      <w:shd w:val="clear" w:color="auto" w:fill="FDDA24"/>
    </w:tcPr>
  </w:style>
  <w:style w:type="paragraph" w:customStyle="1" w:styleId="BodyText100ThemeColour">
    <w:name w:val="Body Text 100% Theme Colour"/>
    <w:basedOn w:val="BodyText"/>
    <w:qFormat/>
    <w:rsid w:val="00096B2D"/>
    <w:rPr>
      <w:color w:val="520A76"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621F66"/>
    <w:rPr>
      <w:b/>
      <w:bCs/>
      <w:iCs/>
      <w:color w:val="FDDA24" w:themeColor="accent4"/>
      <w:kern w:val="20"/>
      <w:sz w:val="24"/>
      <w:szCs w:val="28"/>
    </w:rPr>
  </w:style>
  <w:style w:type="character" w:customStyle="1" w:styleId="Heading1Char">
    <w:name w:val="Heading 1 Char"/>
    <w:basedOn w:val="DefaultParagraphFont"/>
    <w:link w:val="Heading1"/>
    <w:rsid w:val="00321955"/>
    <w:rPr>
      <w:b/>
      <w:bCs/>
      <w:color w:val="520A76"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CHeading01">
    <w:name w:val="C/ Heading 01"/>
    <w:basedOn w:val="Normal"/>
    <w:next w:val="Normal"/>
    <w:qFormat/>
    <w:rsid w:val="00BC05D0"/>
    <w:pPr>
      <w:suppressAutoHyphens/>
      <w:spacing w:before="600" w:after="600" w:line="240" w:lineRule="auto"/>
      <w:outlineLvl w:val="0"/>
    </w:pPr>
    <w:rPr>
      <w:rFonts w:ascii="Arial" w:hAnsi="Arial"/>
      <w:b/>
      <w:sz w:val="60"/>
      <w:szCs w:val="18"/>
    </w:rPr>
  </w:style>
  <w:style w:type="paragraph" w:customStyle="1" w:styleId="CBodyLight">
    <w:name w:val="C/ Body Light"/>
    <w:basedOn w:val="Normal"/>
    <w:link w:val="CBodyLightChar1"/>
    <w:uiPriority w:val="1"/>
    <w:qFormat/>
    <w:rsid w:val="00A3789B"/>
    <w:pPr>
      <w:suppressAutoHyphens/>
      <w:spacing w:before="60" w:after="120" w:line="300" w:lineRule="auto"/>
    </w:pPr>
    <w:rPr>
      <w:rFonts w:ascii="Arial" w:hAnsi="Arial"/>
      <w:szCs w:val="18"/>
    </w:rPr>
  </w:style>
  <w:style w:type="character" w:customStyle="1" w:styleId="CBodyLightChar1">
    <w:name w:val="C/ Body Light Char1"/>
    <w:link w:val="CBodyLight"/>
    <w:uiPriority w:val="1"/>
    <w:locked/>
    <w:rsid w:val="00A3789B"/>
    <w:rPr>
      <w:rFonts w:ascii="Arial" w:hAnsi="Arial"/>
      <w:szCs w:val="18"/>
    </w:rPr>
  </w:style>
  <w:style w:type="paragraph" w:customStyle="1" w:styleId="CListNumber01">
    <w:name w:val="C/ List Number 01"/>
    <w:basedOn w:val="CBodyLight"/>
    <w:uiPriority w:val="1"/>
    <w:qFormat/>
    <w:rsid w:val="00A3789B"/>
    <w:pPr>
      <w:numPr>
        <w:numId w:val="14"/>
      </w:numPr>
    </w:pPr>
  </w:style>
  <w:style w:type="paragraph" w:customStyle="1" w:styleId="CListNumber02">
    <w:name w:val="C/ List Number 02"/>
    <w:basedOn w:val="CListNumber01"/>
    <w:uiPriority w:val="1"/>
    <w:qFormat/>
    <w:rsid w:val="00A3789B"/>
    <w:pPr>
      <w:numPr>
        <w:ilvl w:val="1"/>
      </w:numPr>
    </w:pPr>
  </w:style>
  <w:style w:type="paragraph" w:customStyle="1" w:styleId="CListNumber03">
    <w:name w:val="C/ List Number 03"/>
    <w:basedOn w:val="CListNumber02"/>
    <w:uiPriority w:val="1"/>
    <w:qFormat/>
    <w:rsid w:val="00A3789B"/>
    <w:pPr>
      <w:numPr>
        <w:ilvl w:val="2"/>
      </w:numPr>
    </w:pPr>
  </w:style>
  <w:style w:type="paragraph" w:customStyle="1" w:styleId="CListBullet01">
    <w:name w:val="C/ List Bullet 01"/>
    <w:basedOn w:val="CBodyLight"/>
    <w:uiPriority w:val="1"/>
    <w:qFormat/>
    <w:rsid w:val="00A3789B"/>
    <w:pPr>
      <w:numPr>
        <w:numId w:val="15"/>
      </w:numPr>
    </w:pPr>
  </w:style>
  <w:style w:type="paragraph" w:customStyle="1" w:styleId="CListBullet02">
    <w:name w:val="C/ List Bullet 02"/>
    <w:basedOn w:val="CListBullet01"/>
    <w:uiPriority w:val="1"/>
    <w:qFormat/>
    <w:rsid w:val="00A3789B"/>
    <w:pPr>
      <w:numPr>
        <w:ilvl w:val="1"/>
      </w:numPr>
    </w:pPr>
  </w:style>
  <w:style w:type="paragraph" w:customStyle="1" w:styleId="CHeading04">
    <w:name w:val="C/ Heading 04"/>
    <w:basedOn w:val="Normal"/>
    <w:next w:val="CBodyLight"/>
    <w:qFormat/>
    <w:rsid w:val="00A3789B"/>
    <w:pPr>
      <w:suppressAutoHyphens/>
      <w:spacing w:before="120" w:after="120" w:line="240" w:lineRule="auto"/>
      <w:outlineLvl w:val="3"/>
    </w:pPr>
    <w:rPr>
      <w:rFonts w:ascii="Arial" w:hAnsi="Arial"/>
      <w:b/>
      <w:caps/>
      <w:spacing w:val="-5"/>
      <w:szCs w:val="18"/>
    </w:rPr>
  </w:style>
  <w:style w:type="table" w:customStyle="1" w:styleId="PlainTable21">
    <w:name w:val="Plain Table 21"/>
    <w:basedOn w:val="TableNormal"/>
    <w:uiPriority w:val="42"/>
    <w:rsid w:val="00C712BA"/>
    <w:pPr>
      <w:spacing w:line="240" w:lineRule="auto"/>
    </w:pPr>
    <w:rPr>
      <w:rFonts w:ascii="Avenir LT Std 55 Roman" w:hAnsi="Avenir LT Std 55 Roman" w:cs="Times New Roman"/>
      <w:szCs w:val="18"/>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numbering" w:customStyle="1" w:styleId="TableBullets">
    <w:name w:val="TableBullets"/>
    <w:uiPriority w:val="99"/>
    <w:rsid w:val="00F27E3F"/>
    <w:pPr>
      <w:numPr>
        <w:numId w:val="17"/>
      </w:numPr>
    </w:pPr>
  </w:style>
  <w:style w:type="character" w:styleId="UnresolvedMention">
    <w:name w:val="Unresolved Mention"/>
    <w:basedOn w:val="DefaultParagraphFont"/>
    <w:uiPriority w:val="99"/>
    <w:semiHidden/>
    <w:unhideWhenUsed/>
    <w:rsid w:val="008E4C0C"/>
    <w:rPr>
      <w:color w:val="808080"/>
      <w:shd w:val="clear" w:color="auto" w:fill="E6E6E6"/>
    </w:rPr>
  </w:style>
  <w:style w:type="paragraph" w:styleId="Revision">
    <w:name w:val="Revision"/>
    <w:hidden/>
    <w:uiPriority w:val="99"/>
    <w:semiHidden/>
    <w:rsid w:val="007B37BA"/>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52294">
      <w:bodyDiv w:val="1"/>
      <w:marLeft w:val="0"/>
      <w:marRight w:val="0"/>
      <w:marTop w:val="0"/>
      <w:marBottom w:val="0"/>
      <w:divBdr>
        <w:top w:val="none" w:sz="0" w:space="0" w:color="auto"/>
        <w:left w:val="none" w:sz="0" w:space="0" w:color="auto"/>
        <w:bottom w:val="none" w:sz="0" w:space="0" w:color="auto"/>
        <w:right w:val="none" w:sz="0" w:space="0" w:color="auto"/>
      </w:divBdr>
      <w:divsChild>
        <w:div w:id="917439907">
          <w:marLeft w:val="0"/>
          <w:marRight w:val="0"/>
          <w:marTop w:val="0"/>
          <w:marBottom w:val="0"/>
          <w:divBdr>
            <w:top w:val="none" w:sz="0" w:space="0" w:color="auto"/>
            <w:left w:val="none" w:sz="0" w:space="0" w:color="auto"/>
            <w:bottom w:val="none" w:sz="0" w:space="0" w:color="auto"/>
            <w:right w:val="none" w:sz="0" w:space="0" w:color="auto"/>
          </w:divBdr>
        </w:div>
        <w:div w:id="1084958785">
          <w:marLeft w:val="0"/>
          <w:marRight w:val="0"/>
          <w:marTop w:val="0"/>
          <w:marBottom w:val="0"/>
          <w:divBdr>
            <w:top w:val="none" w:sz="0" w:space="0" w:color="auto"/>
            <w:left w:val="none" w:sz="0" w:space="0" w:color="auto"/>
            <w:bottom w:val="none" w:sz="0" w:space="0" w:color="auto"/>
            <w:right w:val="none" w:sz="0" w:space="0" w:color="auto"/>
          </w:divBdr>
        </w:div>
        <w:div w:id="1735661314">
          <w:marLeft w:val="0"/>
          <w:marRight w:val="0"/>
          <w:marTop w:val="0"/>
          <w:marBottom w:val="0"/>
          <w:divBdr>
            <w:top w:val="none" w:sz="0" w:space="0" w:color="auto"/>
            <w:left w:val="none" w:sz="0" w:space="0" w:color="auto"/>
            <w:bottom w:val="none" w:sz="0" w:space="0" w:color="auto"/>
            <w:right w:val="none" w:sz="0" w:space="0" w:color="auto"/>
          </w:divBdr>
        </w:div>
        <w:div w:id="783575693">
          <w:marLeft w:val="0"/>
          <w:marRight w:val="0"/>
          <w:marTop w:val="0"/>
          <w:marBottom w:val="0"/>
          <w:divBdr>
            <w:top w:val="none" w:sz="0" w:space="0" w:color="auto"/>
            <w:left w:val="none" w:sz="0" w:space="0" w:color="auto"/>
            <w:bottom w:val="none" w:sz="0" w:space="0" w:color="auto"/>
            <w:right w:val="none" w:sz="0" w:space="0" w:color="auto"/>
          </w:divBdr>
        </w:div>
        <w:div w:id="1403944754">
          <w:marLeft w:val="0"/>
          <w:marRight w:val="0"/>
          <w:marTop w:val="0"/>
          <w:marBottom w:val="0"/>
          <w:divBdr>
            <w:top w:val="none" w:sz="0" w:space="0" w:color="auto"/>
            <w:left w:val="none" w:sz="0" w:space="0" w:color="auto"/>
            <w:bottom w:val="none" w:sz="0" w:space="0" w:color="auto"/>
            <w:right w:val="none" w:sz="0" w:space="0" w:color="auto"/>
          </w:divBdr>
        </w:div>
        <w:div w:id="1346054631">
          <w:marLeft w:val="0"/>
          <w:marRight w:val="0"/>
          <w:marTop w:val="0"/>
          <w:marBottom w:val="0"/>
          <w:divBdr>
            <w:top w:val="none" w:sz="0" w:space="0" w:color="auto"/>
            <w:left w:val="none" w:sz="0" w:space="0" w:color="auto"/>
            <w:bottom w:val="none" w:sz="0" w:space="0" w:color="auto"/>
            <w:right w:val="none" w:sz="0" w:space="0" w:color="auto"/>
          </w:divBdr>
        </w:div>
        <w:div w:id="399670415">
          <w:marLeft w:val="0"/>
          <w:marRight w:val="0"/>
          <w:marTop w:val="0"/>
          <w:marBottom w:val="0"/>
          <w:divBdr>
            <w:top w:val="none" w:sz="0" w:space="0" w:color="auto"/>
            <w:left w:val="none" w:sz="0" w:space="0" w:color="auto"/>
            <w:bottom w:val="none" w:sz="0" w:space="0" w:color="auto"/>
            <w:right w:val="none" w:sz="0" w:space="0" w:color="auto"/>
          </w:divBdr>
        </w:div>
        <w:div w:id="876623434">
          <w:marLeft w:val="0"/>
          <w:marRight w:val="0"/>
          <w:marTop w:val="0"/>
          <w:marBottom w:val="0"/>
          <w:divBdr>
            <w:top w:val="none" w:sz="0" w:space="0" w:color="auto"/>
            <w:left w:val="none" w:sz="0" w:space="0" w:color="auto"/>
            <w:bottom w:val="none" w:sz="0" w:space="0" w:color="auto"/>
            <w:right w:val="none" w:sz="0" w:space="0" w:color="auto"/>
          </w:divBdr>
        </w:div>
        <w:div w:id="1396470087">
          <w:marLeft w:val="0"/>
          <w:marRight w:val="0"/>
          <w:marTop w:val="0"/>
          <w:marBottom w:val="0"/>
          <w:divBdr>
            <w:top w:val="none" w:sz="0" w:space="0" w:color="auto"/>
            <w:left w:val="none" w:sz="0" w:space="0" w:color="auto"/>
            <w:bottom w:val="none" w:sz="0" w:space="0" w:color="auto"/>
            <w:right w:val="none" w:sz="0" w:space="0" w:color="auto"/>
          </w:divBdr>
        </w:div>
        <w:div w:id="1624968390">
          <w:marLeft w:val="0"/>
          <w:marRight w:val="0"/>
          <w:marTop w:val="0"/>
          <w:marBottom w:val="0"/>
          <w:divBdr>
            <w:top w:val="none" w:sz="0" w:space="0" w:color="auto"/>
            <w:left w:val="none" w:sz="0" w:space="0" w:color="auto"/>
            <w:bottom w:val="none" w:sz="0" w:space="0" w:color="auto"/>
            <w:right w:val="none" w:sz="0" w:space="0" w:color="auto"/>
          </w:divBdr>
        </w:div>
        <w:div w:id="569003507">
          <w:marLeft w:val="0"/>
          <w:marRight w:val="0"/>
          <w:marTop w:val="0"/>
          <w:marBottom w:val="0"/>
          <w:divBdr>
            <w:top w:val="none" w:sz="0" w:space="0" w:color="auto"/>
            <w:left w:val="none" w:sz="0" w:space="0" w:color="auto"/>
            <w:bottom w:val="none" w:sz="0" w:space="0" w:color="auto"/>
            <w:right w:val="none" w:sz="0" w:space="0" w:color="auto"/>
          </w:divBdr>
        </w:div>
        <w:div w:id="148861303">
          <w:marLeft w:val="0"/>
          <w:marRight w:val="0"/>
          <w:marTop w:val="0"/>
          <w:marBottom w:val="0"/>
          <w:divBdr>
            <w:top w:val="none" w:sz="0" w:space="0" w:color="auto"/>
            <w:left w:val="none" w:sz="0" w:space="0" w:color="auto"/>
            <w:bottom w:val="none" w:sz="0" w:space="0" w:color="auto"/>
            <w:right w:val="none" w:sz="0" w:space="0" w:color="auto"/>
          </w:divBdr>
        </w:div>
        <w:div w:id="516429569">
          <w:marLeft w:val="0"/>
          <w:marRight w:val="0"/>
          <w:marTop w:val="0"/>
          <w:marBottom w:val="0"/>
          <w:divBdr>
            <w:top w:val="none" w:sz="0" w:space="0" w:color="auto"/>
            <w:left w:val="none" w:sz="0" w:space="0" w:color="auto"/>
            <w:bottom w:val="none" w:sz="0" w:space="0" w:color="auto"/>
            <w:right w:val="none" w:sz="0" w:space="0" w:color="auto"/>
          </w:divBdr>
        </w:div>
        <w:div w:id="338044108">
          <w:marLeft w:val="0"/>
          <w:marRight w:val="0"/>
          <w:marTop w:val="0"/>
          <w:marBottom w:val="0"/>
          <w:divBdr>
            <w:top w:val="none" w:sz="0" w:space="0" w:color="auto"/>
            <w:left w:val="none" w:sz="0" w:space="0" w:color="auto"/>
            <w:bottom w:val="none" w:sz="0" w:space="0" w:color="auto"/>
            <w:right w:val="none" w:sz="0" w:space="0" w:color="auto"/>
          </w:divBdr>
        </w:div>
        <w:div w:id="1123302346">
          <w:marLeft w:val="0"/>
          <w:marRight w:val="0"/>
          <w:marTop w:val="0"/>
          <w:marBottom w:val="0"/>
          <w:divBdr>
            <w:top w:val="none" w:sz="0" w:space="0" w:color="auto"/>
            <w:left w:val="none" w:sz="0" w:space="0" w:color="auto"/>
            <w:bottom w:val="none" w:sz="0" w:space="0" w:color="auto"/>
            <w:right w:val="none" w:sz="0" w:space="0" w:color="auto"/>
          </w:divBdr>
        </w:div>
        <w:div w:id="1501118529">
          <w:marLeft w:val="0"/>
          <w:marRight w:val="0"/>
          <w:marTop w:val="0"/>
          <w:marBottom w:val="0"/>
          <w:divBdr>
            <w:top w:val="none" w:sz="0" w:space="0" w:color="auto"/>
            <w:left w:val="none" w:sz="0" w:space="0" w:color="auto"/>
            <w:bottom w:val="none" w:sz="0" w:space="0" w:color="auto"/>
            <w:right w:val="none" w:sz="0" w:space="0" w:color="auto"/>
          </w:divBdr>
        </w:div>
        <w:div w:id="638534506">
          <w:marLeft w:val="0"/>
          <w:marRight w:val="0"/>
          <w:marTop w:val="0"/>
          <w:marBottom w:val="0"/>
          <w:divBdr>
            <w:top w:val="none" w:sz="0" w:space="0" w:color="auto"/>
            <w:left w:val="none" w:sz="0" w:space="0" w:color="auto"/>
            <w:bottom w:val="none" w:sz="0" w:space="0" w:color="auto"/>
            <w:right w:val="none" w:sz="0" w:space="0" w:color="auto"/>
          </w:divBdr>
        </w:div>
        <w:div w:id="1636793466">
          <w:marLeft w:val="0"/>
          <w:marRight w:val="0"/>
          <w:marTop w:val="0"/>
          <w:marBottom w:val="0"/>
          <w:divBdr>
            <w:top w:val="none" w:sz="0" w:space="0" w:color="auto"/>
            <w:left w:val="none" w:sz="0" w:space="0" w:color="auto"/>
            <w:bottom w:val="none" w:sz="0" w:space="0" w:color="auto"/>
            <w:right w:val="none" w:sz="0" w:space="0" w:color="auto"/>
          </w:divBdr>
        </w:div>
        <w:div w:id="1980726974">
          <w:marLeft w:val="0"/>
          <w:marRight w:val="0"/>
          <w:marTop w:val="0"/>
          <w:marBottom w:val="0"/>
          <w:divBdr>
            <w:top w:val="none" w:sz="0" w:space="0" w:color="auto"/>
            <w:left w:val="none" w:sz="0" w:space="0" w:color="auto"/>
            <w:bottom w:val="none" w:sz="0" w:space="0" w:color="auto"/>
            <w:right w:val="none" w:sz="0" w:space="0" w:color="auto"/>
          </w:divBdr>
        </w:div>
        <w:div w:id="1783762565">
          <w:marLeft w:val="0"/>
          <w:marRight w:val="0"/>
          <w:marTop w:val="0"/>
          <w:marBottom w:val="0"/>
          <w:divBdr>
            <w:top w:val="none" w:sz="0" w:space="0" w:color="auto"/>
            <w:left w:val="none" w:sz="0" w:space="0" w:color="auto"/>
            <w:bottom w:val="none" w:sz="0" w:space="0" w:color="auto"/>
            <w:right w:val="none" w:sz="0" w:space="0" w:color="auto"/>
          </w:divBdr>
        </w:div>
        <w:div w:id="470488913">
          <w:marLeft w:val="0"/>
          <w:marRight w:val="0"/>
          <w:marTop w:val="0"/>
          <w:marBottom w:val="0"/>
          <w:divBdr>
            <w:top w:val="none" w:sz="0" w:space="0" w:color="auto"/>
            <w:left w:val="none" w:sz="0" w:space="0" w:color="auto"/>
            <w:bottom w:val="none" w:sz="0" w:space="0" w:color="auto"/>
            <w:right w:val="none" w:sz="0" w:space="0" w:color="auto"/>
          </w:divBdr>
        </w:div>
        <w:div w:id="529151533">
          <w:marLeft w:val="0"/>
          <w:marRight w:val="0"/>
          <w:marTop w:val="0"/>
          <w:marBottom w:val="0"/>
          <w:divBdr>
            <w:top w:val="none" w:sz="0" w:space="0" w:color="auto"/>
            <w:left w:val="none" w:sz="0" w:space="0" w:color="auto"/>
            <w:bottom w:val="none" w:sz="0" w:space="0" w:color="auto"/>
            <w:right w:val="none" w:sz="0" w:space="0" w:color="auto"/>
          </w:divBdr>
        </w:div>
      </w:divsChild>
    </w:div>
    <w:div w:id="84033572">
      <w:bodyDiv w:val="1"/>
      <w:marLeft w:val="0"/>
      <w:marRight w:val="0"/>
      <w:marTop w:val="0"/>
      <w:marBottom w:val="0"/>
      <w:divBdr>
        <w:top w:val="none" w:sz="0" w:space="0" w:color="auto"/>
        <w:left w:val="none" w:sz="0" w:space="0" w:color="auto"/>
        <w:bottom w:val="none" w:sz="0" w:space="0" w:color="auto"/>
        <w:right w:val="none" w:sz="0" w:space="0" w:color="auto"/>
      </w:divBdr>
      <w:divsChild>
        <w:div w:id="924146744">
          <w:marLeft w:val="547"/>
          <w:marRight w:val="0"/>
          <w:marTop w:val="0"/>
          <w:marBottom w:val="0"/>
          <w:divBdr>
            <w:top w:val="none" w:sz="0" w:space="0" w:color="auto"/>
            <w:left w:val="none" w:sz="0" w:space="0" w:color="auto"/>
            <w:bottom w:val="none" w:sz="0" w:space="0" w:color="auto"/>
            <w:right w:val="none" w:sz="0" w:space="0" w:color="auto"/>
          </w:divBdr>
        </w:div>
        <w:div w:id="1733236464">
          <w:marLeft w:val="547"/>
          <w:marRight w:val="0"/>
          <w:marTop w:val="0"/>
          <w:marBottom w:val="0"/>
          <w:divBdr>
            <w:top w:val="none" w:sz="0" w:space="0" w:color="auto"/>
            <w:left w:val="none" w:sz="0" w:space="0" w:color="auto"/>
            <w:bottom w:val="none" w:sz="0" w:space="0" w:color="auto"/>
            <w:right w:val="none" w:sz="0" w:space="0" w:color="auto"/>
          </w:divBdr>
        </w:div>
      </w:divsChild>
    </w:div>
    <w:div w:id="85461417">
      <w:bodyDiv w:val="1"/>
      <w:marLeft w:val="0"/>
      <w:marRight w:val="0"/>
      <w:marTop w:val="0"/>
      <w:marBottom w:val="0"/>
      <w:divBdr>
        <w:top w:val="none" w:sz="0" w:space="0" w:color="auto"/>
        <w:left w:val="none" w:sz="0" w:space="0" w:color="auto"/>
        <w:bottom w:val="none" w:sz="0" w:space="0" w:color="auto"/>
        <w:right w:val="none" w:sz="0" w:space="0" w:color="auto"/>
      </w:divBdr>
      <w:divsChild>
        <w:div w:id="1451821921">
          <w:marLeft w:val="0"/>
          <w:marRight w:val="0"/>
          <w:marTop w:val="0"/>
          <w:marBottom w:val="0"/>
          <w:divBdr>
            <w:top w:val="none" w:sz="0" w:space="0" w:color="auto"/>
            <w:left w:val="none" w:sz="0" w:space="0" w:color="auto"/>
            <w:bottom w:val="none" w:sz="0" w:space="0" w:color="auto"/>
            <w:right w:val="none" w:sz="0" w:space="0" w:color="auto"/>
          </w:divBdr>
        </w:div>
      </w:divsChild>
    </w:div>
    <w:div w:id="92282879">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970094789">
              <w:marLeft w:val="0"/>
              <w:marRight w:val="0"/>
              <w:marTop w:val="0"/>
              <w:marBottom w:val="0"/>
              <w:divBdr>
                <w:top w:val="none" w:sz="0" w:space="0" w:color="auto"/>
                <w:left w:val="none" w:sz="0" w:space="0" w:color="auto"/>
                <w:bottom w:val="none" w:sz="0" w:space="0" w:color="auto"/>
                <w:right w:val="none" w:sz="0" w:space="0" w:color="auto"/>
              </w:divBdr>
              <w:divsChild>
                <w:div w:id="58291600">
                  <w:marLeft w:val="0"/>
                  <w:marRight w:val="0"/>
                  <w:marTop w:val="0"/>
                  <w:marBottom w:val="0"/>
                  <w:divBdr>
                    <w:top w:val="none" w:sz="0" w:space="0" w:color="auto"/>
                    <w:left w:val="none" w:sz="0" w:space="0" w:color="auto"/>
                    <w:bottom w:val="none" w:sz="0" w:space="0" w:color="auto"/>
                    <w:right w:val="none" w:sz="0" w:space="0" w:color="auto"/>
                  </w:divBdr>
                  <w:divsChild>
                    <w:div w:id="1391071206">
                      <w:marLeft w:val="0"/>
                      <w:marRight w:val="0"/>
                      <w:marTop w:val="0"/>
                      <w:marBottom w:val="0"/>
                      <w:divBdr>
                        <w:top w:val="none" w:sz="0" w:space="0" w:color="auto"/>
                        <w:left w:val="none" w:sz="0" w:space="0" w:color="auto"/>
                        <w:bottom w:val="none" w:sz="0" w:space="0" w:color="auto"/>
                        <w:right w:val="none" w:sz="0" w:space="0" w:color="auto"/>
                      </w:divBdr>
                      <w:divsChild>
                        <w:div w:id="769008031">
                          <w:marLeft w:val="0"/>
                          <w:marRight w:val="0"/>
                          <w:marTop w:val="0"/>
                          <w:marBottom w:val="0"/>
                          <w:divBdr>
                            <w:top w:val="none" w:sz="0" w:space="0" w:color="auto"/>
                            <w:left w:val="none" w:sz="0" w:space="0" w:color="auto"/>
                            <w:bottom w:val="none" w:sz="0" w:space="0" w:color="auto"/>
                            <w:right w:val="none" w:sz="0" w:space="0" w:color="auto"/>
                          </w:divBdr>
                          <w:divsChild>
                            <w:div w:id="121503825">
                              <w:marLeft w:val="0"/>
                              <w:marRight w:val="0"/>
                              <w:marTop w:val="0"/>
                              <w:marBottom w:val="0"/>
                              <w:divBdr>
                                <w:top w:val="none" w:sz="0" w:space="0" w:color="auto"/>
                                <w:left w:val="none" w:sz="0" w:space="0" w:color="auto"/>
                                <w:bottom w:val="none" w:sz="0" w:space="0" w:color="auto"/>
                                <w:right w:val="none" w:sz="0" w:space="0" w:color="auto"/>
                              </w:divBdr>
                              <w:divsChild>
                                <w:div w:id="2051219251">
                                  <w:marLeft w:val="0"/>
                                  <w:marRight w:val="0"/>
                                  <w:marTop w:val="0"/>
                                  <w:marBottom w:val="0"/>
                                  <w:divBdr>
                                    <w:top w:val="none" w:sz="0" w:space="0" w:color="auto"/>
                                    <w:left w:val="none" w:sz="0" w:space="0" w:color="auto"/>
                                    <w:bottom w:val="none" w:sz="0" w:space="0" w:color="auto"/>
                                    <w:right w:val="none" w:sz="0" w:space="0" w:color="auto"/>
                                  </w:divBdr>
                                  <w:divsChild>
                                    <w:div w:id="13684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936034">
      <w:bodyDiv w:val="1"/>
      <w:marLeft w:val="0"/>
      <w:marRight w:val="0"/>
      <w:marTop w:val="0"/>
      <w:marBottom w:val="0"/>
      <w:divBdr>
        <w:top w:val="none" w:sz="0" w:space="0" w:color="auto"/>
        <w:left w:val="none" w:sz="0" w:space="0" w:color="auto"/>
        <w:bottom w:val="none" w:sz="0" w:space="0" w:color="auto"/>
        <w:right w:val="none" w:sz="0" w:space="0" w:color="auto"/>
      </w:divBdr>
      <w:divsChild>
        <w:div w:id="2112629312">
          <w:marLeft w:val="0"/>
          <w:marRight w:val="0"/>
          <w:marTop w:val="0"/>
          <w:marBottom w:val="0"/>
          <w:divBdr>
            <w:top w:val="none" w:sz="0" w:space="0" w:color="auto"/>
            <w:left w:val="none" w:sz="0" w:space="0" w:color="auto"/>
            <w:bottom w:val="none" w:sz="0" w:space="0" w:color="auto"/>
            <w:right w:val="none" w:sz="0" w:space="0" w:color="auto"/>
          </w:divBdr>
        </w:div>
        <w:div w:id="1825970463">
          <w:marLeft w:val="0"/>
          <w:marRight w:val="0"/>
          <w:marTop w:val="0"/>
          <w:marBottom w:val="0"/>
          <w:divBdr>
            <w:top w:val="none" w:sz="0" w:space="0" w:color="auto"/>
            <w:left w:val="none" w:sz="0" w:space="0" w:color="auto"/>
            <w:bottom w:val="none" w:sz="0" w:space="0" w:color="auto"/>
            <w:right w:val="none" w:sz="0" w:space="0" w:color="auto"/>
          </w:divBdr>
        </w:div>
        <w:div w:id="1151748892">
          <w:marLeft w:val="0"/>
          <w:marRight w:val="0"/>
          <w:marTop w:val="0"/>
          <w:marBottom w:val="0"/>
          <w:divBdr>
            <w:top w:val="none" w:sz="0" w:space="0" w:color="auto"/>
            <w:left w:val="none" w:sz="0" w:space="0" w:color="auto"/>
            <w:bottom w:val="none" w:sz="0" w:space="0" w:color="auto"/>
            <w:right w:val="none" w:sz="0" w:space="0" w:color="auto"/>
          </w:divBdr>
        </w:div>
        <w:div w:id="179437852">
          <w:marLeft w:val="0"/>
          <w:marRight w:val="0"/>
          <w:marTop w:val="0"/>
          <w:marBottom w:val="0"/>
          <w:divBdr>
            <w:top w:val="none" w:sz="0" w:space="0" w:color="auto"/>
            <w:left w:val="none" w:sz="0" w:space="0" w:color="auto"/>
            <w:bottom w:val="none" w:sz="0" w:space="0" w:color="auto"/>
            <w:right w:val="none" w:sz="0" w:space="0" w:color="auto"/>
          </w:divBdr>
        </w:div>
        <w:div w:id="498891046">
          <w:marLeft w:val="0"/>
          <w:marRight w:val="0"/>
          <w:marTop w:val="0"/>
          <w:marBottom w:val="0"/>
          <w:divBdr>
            <w:top w:val="none" w:sz="0" w:space="0" w:color="auto"/>
            <w:left w:val="none" w:sz="0" w:space="0" w:color="auto"/>
            <w:bottom w:val="none" w:sz="0" w:space="0" w:color="auto"/>
            <w:right w:val="none" w:sz="0" w:space="0" w:color="auto"/>
          </w:divBdr>
        </w:div>
        <w:div w:id="1609503161">
          <w:marLeft w:val="0"/>
          <w:marRight w:val="0"/>
          <w:marTop w:val="0"/>
          <w:marBottom w:val="0"/>
          <w:divBdr>
            <w:top w:val="none" w:sz="0" w:space="0" w:color="auto"/>
            <w:left w:val="none" w:sz="0" w:space="0" w:color="auto"/>
            <w:bottom w:val="none" w:sz="0" w:space="0" w:color="auto"/>
            <w:right w:val="none" w:sz="0" w:space="0" w:color="auto"/>
          </w:divBdr>
        </w:div>
        <w:div w:id="2132480264">
          <w:marLeft w:val="0"/>
          <w:marRight w:val="0"/>
          <w:marTop w:val="0"/>
          <w:marBottom w:val="0"/>
          <w:divBdr>
            <w:top w:val="none" w:sz="0" w:space="0" w:color="auto"/>
            <w:left w:val="none" w:sz="0" w:space="0" w:color="auto"/>
            <w:bottom w:val="none" w:sz="0" w:space="0" w:color="auto"/>
            <w:right w:val="none" w:sz="0" w:space="0" w:color="auto"/>
          </w:divBdr>
        </w:div>
        <w:div w:id="1940024896">
          <w:marLeft w:val="0"/>
          <w:marRight w:val="0"/>
          <w:marTop w:val="0"/>
          <w:marBottom w:val="0"/>
          <w:divBdr>
            <w:top w:val="none" w:sz="0" w:space="0" w:color="auto"/>
            <w:left w:val="none" w:sz="0" w:space="0" w:color="auto"/>
            <w:bottom w:val="none" w:sz="0" w:space="0" w:color="auto"/>
            <w:right w:val="none" w:sz="0" w:space="0" w:color="auto"/>
          </w:divBdr>
        </w:div>
        <w:div w:id="1148478978">
          <w:marLeft w:val="0"/>
          <w:marRight w:val="0"/>
          <w:marTop w:val="0"/>
          <w:marBottom w:val="0"/>
          <w:divBdr>
            <w:top w:val="none" w:sz="0" w:space="0" w:color="auto"/>
            <w:left w:val="none" w:sz="0" w:space="0" w:color="auto"/>
            <w:bottom w:val="none" w:sz="0" w:space="0" w:color="auto"/>
            <w:right w:val="none" w:sz="0" w:space="0" w:color="auto"/>
          </w:divBdr>
        </w:div>
      </w:divsChild>
    </w:div>
    <w:div w:id="279384287">
      <w:bodyDiv w:val="1"/>
      <w:marLeft w:val="0"/>
      <w:marRight w:val="0"/>
      <w:marTop w:val="0"/>
      <w:marBottom w:val="0"/>
      <w:divBdr>
        <w:top w:val="none" w:sz="0" w:space="0" w:color="auto"/>
        <w:left w:val="none" w:sz="0" w:space="0" w:color="auto"/>
        <w:bottom w:val="none" w:sz="0" w:space="0" w:color="auto"/>
        <w:right w:val="none" w:sz="0" w:space="0" w:color="auto"/>
      </w:divBdr>
      <w:divsChild>
        <w:div w:id="643125217">
          <w:marLeft w:val="547"/>
          <w:marRight w:val="0"/>
          <w:marTop w:val="0"/>
          <w:marBottom w:val="0"/>
          <w:divBdr>
            <w:top w:val="none" w:sz="0" w:space="0" w:color="auto"/>
            <w:left w:val="none" w:sz="0" w:space="0" w:color="auto"/>
            <w:bottom w:val="none" w:sz="0" w:space="0" w:color="auto"/>
            <w:right w:val="none" w:sz="0" w:space="0" w:color="auto"/>
          </w:divBdr>
        </w:div>
        <w:div w:id="1345747096">
          <w:marLeft w:val="547"/>
          <w:marRight w:val="0"/>
          <w:marTop w:val="0"/>
          <w:marBottom w:val="0"/>
          <w:divBdr>
            <w:top w:val="none" w:sz="0" w:space="0" w:color="auto"/>
            <w:left w:val="none" w:sz="0" w:space="0" w:color="auto"/>
            <w:bottom w:val="none" w:sz="0" w:space="0" w:color="auto"/>
            <w:right w:val="none" w:sz="0" w:space="0" w:color="auto"/>
          </w:divBdr>
        </w:div>
        <w:div w:id="1065565894">
          <w:marLeft w:val="547"/>
          <w:marRight w:val="0"/>
          <w:marTop w:val="0"/>
          <w:marBottom w:val="0"/>
          <w:divBdr>
            <w:top w:val="none" w:sz="0" w:space="0" w:color="auto"/>
            <w:left w:val="none" w:sz="0" w:space="0" w:color="auto"/>
            <w:bottom w:val="none" w:sz="0" w:space="0" w:color="auto"/>
            <w:right w:val="none" w:sz="0" w:space="0" w:color="auto"/>
          </w:divBdr>
        </w:div>
        <w:div w:id="1330057898">
          <w:marLeft w:val="547"/>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4410532">
      <w:bodyDiv w:val="1"/>
      <w:marLeft w:val="0"/>
      <w:marRight w:val="0"/>
      <w:marTop w:val="0"/>
      <w:marBottom w:val="0"/>
      <w:divBdr>
        <w:top w:val="none" w:sz="0" w:space="0" w:color="auto"/>
        <w:left w:val="none" w:sz="0" w:space="0" w:color="auto"/>
        <w:bottom w:val="none" w:sz="0" w:space="0" w:color="auto"/>
        <w:right w:val="none" w:sz="0" w:space="0" w:color="auto"/>
      </w:divBdr>
      <w:divsChild>
        <w:div w:id="383063636">
          <w:marLeft w:val="0"/>
          <w:marRight w:val="0"/>
          <w:marTop w:val="0"/>
          <w:marBottom w:val="0"/>
          <w:divBdr>
            <w:top w:val="none" w:sz="0" w:space="0" w:color="auto"/>
            <w:left w:val="none" w:sz="0" w:space="0" w:color="auto"/>
            <w:bottom w:val="none" w:sz="0" w:space="0" w:color="auto"/>
            <w:right w:val="none" w:sz="0" w:space="0" w:color="auto"/>
          </w:divBdr>
        </w:div>
        <w:div w:id="571160143">
          <w:marLeft w:val="0"/>
          <w:marRight w:val="0"/>
          <w:marTop w:val="0"/>
          <w:marBottom w:val="0"/>
          <w:divBdr>
            <w:top w:val="none" w:sz="0" w:space="0" w:color="auto"/>
            <w:left w:val="none" w:sz="0" w:space="0" w:color="auto"/>
            <w:bottom w:val="none" w:sz="0" w:space="0" w:color="auto"/>
            <w:right w:val="none" w:sz="0" w:space="0" w:color="auto"/>
          </w:divBdr>
        </w:div>
        <w:div w:id="526217691">
          <w:marLeft w:val="0"/>
          <w:marRight w:val="0"/>
          <w:marTop w:val="0"/>
          <w:marBottom w:val="0"/>
          <w:divBdr>
            <w:top w:val="none" w:sz="0" w:space="0" w:color="auto"/>
            <w:left w:val="none" w:sz="0" w:space="0" w:color="auto"/>
            <w:bottom w:val="none" w:sz="0" w:space="0" w:color="auto"/>
            <w:right w:val="none" w:sz="0" w:space="0" w:color="auto"/>
          </w:divBdr>
        </w:div>
        <w:div w:id="255751381">
          <w:marLeft w:val="0"/>
          <w:marRight w:val="0"/>
          <w:marTop w:val="0"/>
          <w:marBottom w:val="0"/>
          <w:divBdr>
            <w:top w:val="none" w:sz="0" w:space="0" w:color="auto"/>
            <w:left w:val="none" w:sz="0" w:space="0" w:color="auto"/>
            <w:bottom w:val="none" w:sz="0" w:space="0" w:color="auto"/>
            <w:right w:val="none" w:sz="0" w:space="0" w:color="auto"/>
          </w:divBdr>
        </w:div>
        <w:div w:id="1294214963">
          <w:marLeft w:val="0"/>
          <w:marRight w:val="0"/>
          <w:marTop w:val="0"/>
          <w:marBottom w:val="0"/>
          <w:divBdr>
            <w:top w:val="none" w:sz="0" w:space="0" w:color="auto"/>
            <w:left w:val="none" w:sz="0" w:space="0" w:color="auto"/>
            <w:bottom w:val="none" w:sz="0" w:space="0" w:color="auto"/>
            <w:right w:val="none" w:sz="0" w:space="0" w:color="auto"/>
          </w:divBdr>
        </w:div>
        <w:div w:id="1769547276">
          <w:marLeft w:val="0"/>
          <w:marRight w:val="0"/>
          <w:marTop w:val="0"/>
          <w:marBottom w:val="0"/>
          <w:divBdr>
            <w:top w:val="none" w:sz="0" w:space="0" w:color="auto"/>
            <w:left w:val="none" w:sz="0" w:space="0" w:color="auto"/>
            <w:bottom w:val="none" w:sz="0" w:space="0" w:color="auto"/>
            <w:right w:val="none" w:sz="0" w:space="0" w:color="auto"/>
          </w:divBdr>
        </w:div>
        <w:div w:id="981889418">
          <w:marLeft w:val="0"/>
          <w:marRight w:val="0"/>
          <w:marTop w:val="0"/>
          <w:marBottom w:val="0"/>
          <w:divBdr>
            <w:top w:val="none" w:sz="0" w:space="0" w:color="auto"/>
            <w:left w:val="none" w:sz="0" w:space="0" w:color="auto"/>
            <w:bottom w:val="none" w:sz="0" w:space="0" w:color="auto"/>
            <w:right w:val="none" w:sz="0" w:space="0" w:color="auto"/>
          </w:divBdr>
        </w:div>
        <w:div w:id="1451704281">
          <w:marLeft w:val="0"/>
          <w:marRight w:val="0"/>
          <w:marTop w:val="0"/>
          <w:marBottom w:val="0"/>
          <w:divBdr>
            <w:top w:val="none" w:sz="0" w:space="0" w:color="auto"/>
            <w:left w:val="none" w:sz="0" w:space="0" w:color="auto"/>
            <w:bottom w:val="none" w:sz="0" w:space="0" w:color="auto"/>
            <w:right w:val="none" w:sz="0" w:space="0" w:color="auto"/>
          </w:divBdr>
        </w:div>
      </w:divsChild>
    </w:div>
    <w:div w:id="325284193">
      <w:bodyDiv w:val="1"/>
      <w:marLeft w:val="0"/>
      <w:marRight w:val="0"/>
      <w:marTop w:val="0"/>
      <w:marBottom w:val="0"/>
      <w:divBdr>
        <w:top w:val="none" w:sz="0" w:space="0" w:color="auto"/>
        <w:left w:val="none" w:sz="0" w:space="0" w:color="auto"/>
        <w:bottom w:val="none" w:sz="0" w:space="0" w:color="auto"/>
        <w:right w:val="none" w:sz="0" w:space="0" w:color="auto"/>
      </w:divBdr>
      <w:divsChild>
        <w:div w:id="840389870">
          <w:marLeft w:val="0"/>
          <w:marRight w:val="0"/>
          <w:marTop w:val="0"/>
          <w:marBottom w:val="0"/>
          <w:divBdr>
            <w:top w:val="none" w:sz="0" w:space="0" w:color="auto"/>
            <w:left w:val="none" w:sz="0" w:space="0" w:color="auto"/>
            <w:bottom w:val="none" w:sz="0" w:space="0" w:color="auto"/>
            <w:right w:val="none" w:sz="0" w:space="0" w:color="auto"/>
          </w:divBdr>
        </w:div>
        <w:div w:id="1199011097">
          <w:marLeft w:val="0"/>
          <w:marRight w:val="0"/>
          <w:marTop w:val="0"/>
          <w:marBottom w:val="0"/>
          <w:divBdr>
            <w:top w:val="none" w:sz="0" w:space="0" w:color="auto"/>
            <w:left w:val="none" w:sz="0" w:space="0" w:color="auto"/>
            <w:bottom w:val="none" w:sz="0" w:space="0" w:color="auto"/>
            <w:right w:val="none" w:sz="0" w:space="0" w:color="auto"/>
          </w:divBdr>
        </w:div>
        <w:div w:id="1807696151">
          <w:marLeft w:val="0"/>
          <w:marRight w:val="0"/>
          <w:marTop w:val="0"/>
          <w:marBottom w:val="0"/>
          <w:divBdr>
            <w:top w:val="none" w:sz="0" w:space="0" w:color="auto"/>
            <w:left w:val="none" w:sz="0" w:space="0" w:color="auto"/>
            <w:bottom w:val="none" w:sz="0" w:space="0" w:color="auto"/>
            <w:right w:val="none" w:sz="0" w:space="0" w:color="auto"/>
          </w:divBdr>
        </w:div>
        <w:div w:id="660692847">
          <w:marLeft w:val="0"/>
          <w:marRight w:val="0"/>
          <w:marTop w:val="0"/>
          <w:marBottom w:val="0"/>
          <w:divBdr>
            <w:top w:val="none" w:sz="0" w:space="0" w:color="auto"/>
            <w:left w:val="none" w:sz="0" w:space="0" w:color="auto"/>
            <w:bottom w:val="none" w:sz="0" w:space="0" w:color="auto"/>
            <w:right w:val="none" w:sz="0" w:space="0" w:color="auto"/>
          </w:divBdr>
        </w:div>
        <w:div w:id="1262029217">
          <w:marLeft w:val="0"/>
          <w:marRight w:val="0"/>
          <w:marTop w:val="0"/>
          <w:marBottom w:val="0"/>
          <w:divBdr>
            <w:top w:val="none" w:sz="0" w:space="0" w:color="auto"/>
            <w:left w:val="none" w:sz="0" w:space="0" w:color="auto"/>
            <w:bottom w:val="none" w:sz="0" w:space="0" w:color="auto"/>
            <w:right w:val="none" w:sz="0" w:space="0" w:color="auto"/>
          </w:divBdr>
        </w:div>
        <w:div w:id="1747874921">
          <w:marLeft w:val="0"/>
          <w:marRight w:val="0"/>
          <w:marTop w:val="0"/>
          <w:marBottom w:val="0"/>
          <w:divBdr>
            <w:top w:val="none" w:sz="0" w:space="0" w:color="auto"/>
            <w:left w:val="none" w:sz="0" w:space="0" w:color="auto"/>
            <w:bottom w:val="none" w:sz="0" w:space="0" w:color="auto"/>
            <w:right w:val="none" w:sz="0" w:space="0" w:color="auto"/>
          </w:divBdr>
        </w:div>
        <w:div w:id="22942058">
          <w:marLeft w:val="0"/>
          <w:marRight w:val="0"/>
          <w:marTop w:val="0"/>
          <w:marBottom w:val="0"/>
          <w:divBdr>
            <w:top w:val="none" w:sz="0" w:space="0" w:color="auto"/>
            <w:left w:val="none" w:sz="0" w:space="0" w:color="auto"/>
            <w:bottom w:val="none" w:sz="0" w:space="0" w:color="auto"/>
            <w:right w:val="none" w:sz="0" w:space="0" w:color="auto"/>
          </w:divBdr>
        </w:div>
      </w:divsChild>
    </w:div>
    <w:div w:id="410198700">
      <w:bodyDiv w:val="1"/>
      <w:marLeft w:val="0"/>
      <w:marRight w:val="0"/>
      <w:marTop w:val="0"/>
      <w:marBottom w:val="0"/>
      <w:divBdr>
        <w:top w:val="none" w:sz="0" w:space="0" w:color="auto"/>
        <w:left w:val="none" w:sz="0" w:space="0" w:color="auto"/>
        <w:bottom w:val="none" w:sz="0" w:space="0" w:color="auto"/>
        <w:right w:val="none" w:sz="0" w:space="0" w:color="auto"/>
      </w:divBdr>
      <w:divsChild>
        <w:div w:id="1022316275">
          <w:marLeft w:val="0"/>
          <w:marRight w:val="0"/>
          <w:marTop w:val="0"/>
          <w:marBottom w:val="0"/>
          <w:divBdr>
            <w:top w:val="none" w:sz="0" w:space="0" w:color="auto"/>
            <w:left w:val="none" w:sz="0" w:space="0" w:color="auto"/>
            <w:bottom w:val="none" w:sz="0" w:space="0" w:color="auto"/>
            <w:right w:val="none" w:sz="0" w:space="0" w:color="auto"/>
          </w:divBdr>
        </w:div>
        <w:div w:id="1458569960">
          <w:marLeft w:val="0"/>
          <w:marRight w:val="0"/>
          <w:marTop w:val="0"/>
          <w:marBottom w:val="0"/>
          <w:divBdr>
            <w:top w:val="none" w:sz="0" w:space="0" w:color="auto"/>
            <w:left w:val="none" w:sz="0" w:space="0" w:color="auto"/>
            <w:bottom w:val="none" w:sz="0" w:space="0" w:color="auto"/>
            <w:right w:val="none" w:sz="0" w:space="0" w:color="auto"/>
          </w:divBdr>
        </w:div>
      </w:divsChild>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8762076">
      <w:bodyDiv w:val="1"/>
      <w:marLeft w:val="0"/>
      <w:marRight w:val="0"/>
      <w:marTop w:val="0"/>
      <w:marBottom w:val="0"/>
      <w:divBdr>
        <w:top w:val="none" w:sz="0" w:space="0" w:color="auto"/>
        <w:left w:val="none" w:sz="0" w:space="0" w:color="auto"/>
        <w:bottom w:val="none" w:sz="0" w:space="0" w:color="auto"/>
        <w:right w:val="none" w:sz="0" w:space="0" w:color="auto"/>
      </w:divBdr>
      <w:divsChild>
        <w:div w:id="1927956841">
          <w:marLeft w:val="547"/>
          <w:marRight w:val="0"/>
          <w:marTop w:val="0"/>
          <w:marBottom w:val="0"/>
          <w:divBdr>
            <w:top w:val="none" w:sz="0" w:space="0" w:color="auto"/>
            <w:left w:val="none" w:sz="0" w:space="0" w:color="auto"/>
            <w:bottom w:val="none" w:sz="0" w:space="0" w:color="auto"/>
            <w:right w:val="none" w:sz="0" w:space="0" w:color="auto"/>
          </w:divBdr>
        </w:div>
        <w:div w:id="2094281610">
          <w:marLeft w:val="547"/>
          <w:marRight w:val="0"/>
          <w:marTop w:val="0"/>
          <w:marBottom w:val="0"/>
          <w:divBdr>
            <w:top w:val="none" w:sz="0" w:space="0" w:color="auto"/>
            <w:left w:val="none" w:sz="0" w:space="0" w:color="auto"/>
            <w:bottom w:val="none" w:sz="0" w:space="0" w:color="auto"/>
            <w:right w:val="none" w:sz="0" w:space="0" w:color="auto"/>
          </w:divBdr>
        </w:div>
      </w:divsChild>
    </w:div>
    <w:div w:id="1246527069">
      <w:bodyDiv w:val="1"/>
      <w:marLeft w:val="0"/>
      <w:marRight w:val="0"/>
      <w:marTop w:val="0"/>
      <w:marBottom w:val="0"/>
      <w:divBdr>
        <w:top w:val="none" w:sz="0" w:space="0" w:color="auto"/>
        <w:left w:val="none" w:sz="0" w:space="0" w:color="auto"/>
        <w:bottom w:val="none" w:sz="0" w:space="0" w:color="auto"/>
        <w:right w:val="none" w:sz="0" w:space="0" w:color="auto"/>
      </w:divBdr>
      <w:divsChild>
        <w:div w:id="1324697196">
          <w:marLeft w:val="0"/>
          <w:marRight w:val="0"/>
          <w:marTop w:val="0"/>
          <w:marBottom w:val="0"/>
          <w:divBdr>
            <w:top w:val="none" w:sz="0" w:space="0" w:color="auto"/>
            <w:left w:val="none" w:sz="0" w:space="0" w:color="auto"/>
            <w:bottom w:val="none" w:sz="0" w:space="0" w:color="auto"/>
            <w:right w:val="none" w:sz="0" w:space="0" w:color="auto"/>
          </w:divBdr>
        </w:div>
        <w:div w:id="1062099676">
          <w:marLeft w:val="0"/>
          <w:marRight w:val="0"/>
          <w:marTop w:val="0"/>
          <w:marBottom w:val="0"/>
          <w:divBdr>
            <w:top w:val="none" w:sz="0" w:space="0" w:color="auto"/>
            <w:left w:val="none" w:sz="0" w:space="0" w:color="auto"/>
            <w:bottom w:val="none" w:sz="0" w:space="0" w:color="auto"/>
            <w:right w:val="none" w:sz="0" w:space="0" w:color="auto"/>
          </w:divBdr>
        </w:div>
        <w:div w:id="1397433885">
          <w:marLeft w:val="0"/>
          <w:marRight w:val="0"/>
          <w:marTop w:val="0"/>
          <w:marBottom w:val="0"/>
          <w:divBdr>
            <w:top w:val="none" w:sz="0" w:space="0" w:color="auto"/>
            <w:left w:val="none" w:sz="0" w:space="0" w:color="auto"/>
            <w:bottom w:val="none" w:sz="0" w:space="0" w:color="auto"/>
            <w:right w:val="none" w:sz="0" w:space="0" w:color="auto"/>
          </w:divBdr>
        </w:div>
        <w:div w:id="773861565">
          <w:marLeft w:val="0"/>
          <w:marRight w:val="0"/>
          <w:marTop w:val="0"/>
          <w:marBottom w:val="0"/>
          <w:divBdr>
            <w:top w:val="none" w:sz="0" w:space="0" w:color="auto"/>
            <w:left w:val="none" w:sz="0" w:space="0" w:color="auto"/>
            <w:bottom w:val="none" w:sz="0" w:space="0" w:color="auto"/>
            <w:right w:val="none" w:sz="0" w:space="0" w:color="auto"/>
          </w:divBdr>
        </w:div>
      </w:divsChild>
    </w:div>
    <w:div w:id="1320579798">
      <w:bodyDiv w:val="1"/>
      <w:marLeft w:val="0"/>
      <w:marRight w:val="0"/>
      <w:marTop w:val="0"/>
      <w:marBottom w:val="0"/>
      <w:divBdr>
        <w:top w:val="none" w:sz="0" w:space="0" w:color="auto"/>
        <w:left w:val="none" w:sz="0" w:space="0" w:color="auto"/>
        <w:bottom w:val="none" w:sz="0" w:space="0" w:color="auto"/>
        <w:right w:val="none" w:sz="0" w:space="0" w:color="auto"/>
      </w:divBdr>
      <w:divsChild>
        <w:div w:id="298002170">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95046428">
      <w:bodyDiv w:val="1"/>
      <w:marLeft w:val="0"/>
      <w:marRight w:val="0"/>
      <w:marTop w:val="0"/>
      <w:marBottom w:val="0"/>
      <w:divBdr>
        <w:top w:val="none" w:sz="0" w:space="0" w:color="auto"/>
        <w:left w:val="none" w:sz="0" w:space="0" w:color="auto"/>
        <w:bottom w:val="none" w:sz="0" w:space="0" w:color="auto"/>
        <w:right w:val="none" w:sz="0" w:space="0" w:color="auto"/>
      </w:divBdr>
      <w:divsChild>
        <w:div w:id="827943966">
          <w:marLeft w:val="0"/>
          <w:marRight w:val="0"/>
          <w:marTop w:val="0"/>
          <w:marBottom w:val="0"/>
          <w:divBdr>
            <w:top w:val="none" w:sz="0" w:space="0" w:color="auto"/>
            <w:left w:val="none" w:sz="0" w:space="0" w:color="auto"/>
            <w:bottom w:val="none" w:sz="0" w:space="0" w:color="auto"/>
            <w:right w:val="none" w:sz="0" w:space="0" w:color="auto"/>
          </w:divBdr>
        </w:div>
        <w:div w:id="1410616839">
          <w:marLeft w:val="0"/>
          <w:marRight w:val="0"/>
          <w:marTop w:val="0"/>
          <w:marBottom w:val="0"/>
          <w:divBdr>
            <w:top w:val="none" w:sz="0" w:space="0" w:color="auto"/>
            <w:left w:val="none" w:sz="0" w:space="0" w:color="auto"/>
            <w:bottom w:val="none" w:sz="0" w:space="0" w:color="auto"/>
            <w:right w:val="none" w:sz="0" w:space="0" w:color="auto"/>
          </w:divBdr>
        </w:div>
        <w:div w:id="180749398">
          <w:marLeft w:val="0"/>
          <w:marRight w:val="0"/>
          <w:marTop w:val="0"/>
          <w:marBottom w:val="0"/>
          <w:divBdr>
            <w:top w:val="none" w:sz="0" w:space="0" w:color="auto"/>
            <w:left w:val="none" w:sz="0" w:space="0" w:color="auto"/>
            <w:bottom w:val="none" w:sz="0" w:space="0" w:color="auto"/>
            <w:right w:val="none" w:sz="0" w:space="0" w:color="auto"/>
          </w:divBdr>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4846956">
      <w:bodyDiv w:val="1"/>
      <w:marLeft w:val="0"/>
      <w:marRight w:val="0"/>
      <w:marTop w:val="0"/>
      <w:marBottom w:val="0"/>
      <w:divBdr>
        <w:top w:val="none" w:sz="0" w:space="0" w:color="auto"/>
        <w:left w:val="none" w:sz="0" w:space="0" w:color="auto"/>
        <w:bottom w:val="none" w:sz="0" w:space="0" w:color="auto"/>
        <w:right w:val="none" w:sz="0" w:space="0" w:color="auto"/>
      </w:divBdr>
      <w:divsChild>
        <w:div w:id="1813207551">
          <w:marLeft w:val="0"/>
          <w:marRight w:val="0"/>
          <w:marTop w:val="0"/>
          <w:marBottom w:val="0"/>
          <w:divBdr>
            <w:top w:val="none" w:sz="0" w:space="0" w:color="auto"/>
            <w:left w:val="none" w:sz="0" w:space="0" w:color="auto"/>
            <w:bottom w:val="none" w:sz="0" w:space="0" w:color="auto"/>
            <w:right w:val="none" w:sz="0" w:space="0" w:color="auto"/>
          </w:divBdr>
        </w:div>
        <w:div w:id="894700830">
          <w:marLeft w:val="0"/>
          <w:marRight w:val="0"/>
          <w:marTop w:val="0"/>
          <w:marBottom w:val="0"/>
          <w:divBdr>
            <w:top w:val="none" w:sz="0" w:space="0" w:color="auto"/>
            <w:left w:val="none" w:sz="0" w:space="0" w:color="auto"/>
            <w:bottom w:val="none" w:sz="0" w:space="0" w:color="auto"/>
            <w:right w:val="none" w:sz="0" w:space="0" w:color="auto"/>
          </w:divBdr>
        </w:div>
        <w:div w:id="1319460465">
          <w:marLeft w:val="0"/>
          <w:marRight w:val="0"/>
          <w:marTop w:val="0"/>
          <w:marBottom w:val="0"/>
          <w:divBdr>
            <w:top w:val="none" w:sz="0" w:space="0" w:color="auto"/>
            <w:left w:val="none" w:sz="0" w:space="0" w:color="auto"/>
            <w:bottom w:val="none" w:sz="0" w:space="0" w:color="auto"/>
            <w:right w:val="none" w:sz="0" w:space="0" w:color="auto"/>
          </w:divBdr>
        </w:div>
        <w:div w:id="1189836093">
          <w:marLeft w:val="0"/>
          <w:marRight w:val="0"/>
          <w:marTop w:val="0"/>
          <w:marBottom w:val="0"/>
          <w:divBdr>
            <w:top w:val="none" w:sz="0" w:space="0" w:color="auto"/>
            <w:left w:val="none" w:sz="0" w:space="0" w:color="auto"/>
            <w:bottom w:val="none" w:sz="0" w:space="0" w:color="auto"/>
            <w:right w:val="none" w:sz="0" w:space="0" w:color="auto"/>
          </w:divBdr>
        </w:div>
        <w:div w:id="1526401759">
          <w:marLeft w:val="0"/>
          <w:marRight w:val="0"/>
          <w:marTop w:val="0"/>
          <w:marBottom w:val="0"/>
          <w:divBdr>
            <w:top w:val="none" w:sz="0" w:space="0" w:color="auto"/>
            <w:left w:val="none" w:sz="0" w:space="0" w:color="auto"/>
            <w:bottom w:val="none" w:sz="0" w:space="0" w:color="auto"/>
            <w:right w:val="none" w:sz="0" w:space="0" w:color="auto"/>
          </w:divBdr>
        </w:div>
        <w:div w:id="446198300">
          <w:marLeft w:val="0"/>
          <w:marRight w:val="0"/>
          <w:marTop w:val="0"/>
          <w:marBottom w:val="0"/>
          <w:divBdr>
            <w:top w:val="none" w:sz="0" w:space="0" w:color="auto"/>
            <w:left w:val="none" w:sz="0" w:space="0" w:color="auto"/>
            <w:bottom w:val="none" w:sz="0" w:space="0" w:color="auto"/>
            <w:right w:val="none" w:sz="0" w:space="0" w:color="auto"/>
          </w:divBdr>
        </w:div>
        <w:div w:id="1169175952">
          <w:marLeft w:val="0"/>
          <w:marRight w:val="0"/>
          <w:marTop w:val="0"/>
          <w:marBottom w:val="0"/>
          <w:divBdr>
            <w:top w:val="none" w:sz="0" w:space="0" w:color="auto"/>
            <w:left w:val="none" w:sz="0" w:space="0" w:color="auto"/>
            <w:bottom w:val="none" w:sz="0" w:space="0" w:color="auto"/>
            <w:right w:val="none" w:sz="0" w:space="0" w:color="auto"/>
          </w:divBdr>
        </w:div>
        <w:div w:id="1889800635">
          <w:marLeft w:val="0"/>
          <w:marRight w:val="0"/>
          <w:marTop w:val="0"/>
          <w:marBottom w:val="0"/>
          <w:divBdr>
            <w:top w:val="none" w:sz="0" w:space="0" w:color="auto"/>
            <w:left w:val="none" w:sz="0" w:space="0" w:color="auto"/>
            <w:bottom w:val="none" w:sz="0" w:space="0" w:color="auto"/>
            <w:right w:val="none" w:sz="0" w:space="0" w:color="auto"/>
          </w:divBdr>
        </w:div>
        <w:div w:id="1239487561">
          <w:marLeft w:val="0"/>
          <w:marRight w:val="0"/>
          <w:marTop w:val="0"/>
          <w:marBottom w:val="0"/>
          <w:divBdr>
            <w:top w:val="none" w:sz="0" w:space="0" w:color="auto"/>
            <w:left w:val="none" w:sz="0" w:space="0" w:color="auto"/>
            <w:bottom w:val="none" w:sz="0" w:space="0" w:color="auto"/>
            <w:right w:val="none" w:sz="0" w:space="0" w:color="auto"/>
          </w:divBdr>
        </w:div>
        <w:div w:id="1117527861">
          <w:marLeft w:val="0"/>
          <w:marRight w:val="0"/>
          <w:marTop w:val="0"/>
          <w:marBottom w:val="0"/>
          <w:divBdr>
            <w:top w:val="none" w:sz="0" w:space="0" w:color="auto"/>
            <w:left w:val="none" w:sz="0" w:space="0" w:color="auto"/>
            <w:bottom w:val="none" w:sz="0" w:space="0" w:color="auto"/>
            <w:right w:val="none" w:sz="0" w:space="0" w:color="auto"/>
          </w:divBdr>
        </w:div>
        <w:div w:id="1394086962">
          <w:marLeft w:val="0"/>
          <w:marRight w:val="0"/>
          <w:marTop w:val="0"/>
          <w:marBottom w:val="0"/>
          <w:divBdr>
            <w:top w:val="none" w:sz="0" w:space="0" w:color="auto"/>
            <w:left w:val="none" w:sz="0" w:space="0" w:color="auto"/>
            <w:bottom w:val="none" w:sz="0" w:space="0" w:color="auto"/>
            <w:right w:val="none" w:sz="0" w:space="0" w:color="auto"/>
          </w:divBdr>
        </w:div>
      </w:divsChild>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38030393">
      <w:bodyDiv w:val="1"/>
      <w:marLeft w:val="0"/>
      <w:marRight w:val="0"/>
      <w:marTop w:val="0"/>
      <w:marBottom w:val="0"/>
      <w:divBdr>
        <w:top w:val="none" w:sz="0" w:space="0" w:color="auto"/>
        <w:left w:val="none" w:sz="0" w:space="0" w:color="auto"/>
        <w:bottom w:val="none" w:sz="0" w:space="0" w:color="auto"/>
        <w:right w:val="none" w:sz="0" w:space="0" w:color="auto"/>
      </w:divBdr>
      <w:divsChild>
        <w:div w:id="27918609">
          <w:marLeft w:val="0"/>
          <w:marRight w:val="0"/>
          <w:marTop w:val="0"/>
          <w:marBottom w:val="0"/>
          <w:divBdr>
            <w:top w:val="none" w:sz="0" w:space="0" w:color="auto"/>
            <w:left w:val="none" w:sz="0" w:space="0" w:color="auto"/>
            <w:bottom w:val="none" w:sz="0" w:space="0" w:color="auto"/>
            <w:right w:val="none" w:sz="0" w:space="0" w:color="auto"/>
          </w:divBdr>
        </w:div>
        <w:div w:id="6760717">
          <w:marLeft w:val="0"/>
          <w:marRight w:val="0"/>
          <w:marTop w:val="0"/>
          <w:marBottom w:val="0"/>
          <w:divBdr>
            <w:top w:val="none" w:sz="0" w:space="0" w:color="auto"/>
            <w:left w:val="none" w:sz="0" w:space="0" w:color="auto"/>
            <w:bottom w:val="none" w:sz="0" w:space="0" w:color="auto"/>
            <w:right w:val="none" w:sz="0" w:space="0" w:color="auto"/>
          </w:divBdr>
        </w:div>
        <w:div w:id="1572353516">
          <w:marLeft w:val="0"/>
          <w:marRight w:val="0"/>
          <w:marTop w:val="0"/>
          <w:marBottom w:val="0"/>
          <w:divBdr>
            <w:top w:val="none" w:sz="0" w:space="0" w:color="auto"/>
            <w:left w:val="none" w:sz="0" w:space="0" w:color="auto"/>
            <w:bottom w:val="none" w:sz="0" w:space="0" w:color="auto"/>
            <w:right w:val="none" w:sz="0" w:space="0" w:color="auto"/>
          </w:divBdr>
        </w:div>
        <w:div w:id="1168524966">
          <w:marLeft w:val="0"/>
          <w:marRight w:val="0"/>
          <w:marTop w:val="0"/>
          <w:marBottom w:val="0"/>
          <w:divBdr>
            <w:top w:val="none" w:sz="0" w:space="0" w:color="auto"/>
            <w:left w:val="none" w:sz="0" w:space="0" w:color="auto"/>
            <w:bottom w:val="none" w:sz="0" w:space="0" w:color="auto"/>
            <w:right w:val="none" w:sz="0" w:space="0" w:color="auto"/>
          </w:divBdr>
        </w:div>
        <w:div w:id="1537428010">
          <w:marLeft w:val="0"/>
          <w:marRight w:val="0"/>
          <w:marTop w:val="0"/>
          <w:marBottom w:val="0"/>
          <w:divBdr>
            <w:top w:val="none" w:sz="0" w:space="0" w:color="auto"/>
            <w:left w:val="none" w:sz="0" w:space="0" w:color="auto"/>
            <w:bottom w:val="none" w:sz="0" w:space="0" w:color="auto"/>
            <w:right w:val="none" w:sz="0" w:space="0" w:color="auto"/>
          </w:divBdr>
        </w:div>
        <w:div w:id="1385835286">
          <w:marLeft w:val="0"/>
          <w:marRight w:val="0"/>
          <w:marTop w:val="0"/>
          <w:marBottom w:val="0"/>
          <w:divBdr>
            <w:top w:val="none" w:sz="0" w:space="0" w:color="auto"/>
            <w:left w:val="none" w:sz="0" w:space="0" w:color="auto"/>
            <w:bottom w:val="none" w:sz="0" w:space="0" w:color="auto"/>
            <w:right w:val="none" w:sz="0" w:space="0" w:color="auto"/>
          </w:divBdr>
        </w:div>
      </w:divsChild>
    </w:div>
    <w:div w:id="2025324789">
      <w:bodyDiv w:val="1"/>
      <w:marLeft w:val="0"/>
      <w:marRight w:val="0"/>
      <w:marTop w:val="0"/>
      <w:marBottom w:val="0"/>
      <w:divBdr>
        <w:top w:val="none" w:sz="0" w:space="0" w:color="auto"/>
        <w:left w:val="none" w:sz="0" w:space="0" w:color="auto"/>
        <w:bottom w:val="none" w:sz="0" w:space="0" w:color="auto"/>
        <w:right w:val="none" w:sz="0" w:space="0" w:color="auto"/>
      </w:divBdr>
      <w:divsChild>
        <w:div w:id="1088381001">
          <w:marLeft w:val="0"/>
          <w:marRight w:val="0"/>
          <w:marTop w:val="0"/>
          <w:marBottom w:val="0"/>
          <w:divBdr>
            <w:top w:val="none" w:sz="0" w:space="0" w:color="auto"/>
            <w:left w:val="none" w:sz="0" w:space="0" w:color="auto"/>
            <w:bottom w:val="none" w:sz="0" w:space="0" w:color="auto"/>
            <w:right w:val="none" w:sz="0" w:space="0" w:color="auto"/>
          </w:divBdr>
        </w:div>
      </w:divsChild>
    </w:div>
    <w:div w:id="2037927506">
      <w:bodyDiv w:val="1"/>
      <w:marLeft w:val="0"/>
      <w:marRight w:val="0"/>
      <w:marTop w:val="0"/>
      <w:marBottom w:val="0"/>
      <w:divBdr>
        <w:top w:val="none" w:sz="0" w:space="0" w:color="auto"/>
        <w:left w:val="none" w:sz="0" w:space="0" w:color="auto"/>
        <w:bottom w:val="none" w:sz="0" w:space="0" w:color="auto"/>
        <w:right w:val="none" w:sz="0" w:space="0" w:color="auto"/>
      </w:divBdr>
      <w:divsChild>
        <w:div w:id="456686031">
          <w:marLeft w:val="0"/>
          <w:marRight w:val="0"/>
          <w:marTop w:val="0"/>
          <w:marBottom w:val="0"/>
          <w:divBdr>
            <w:top w:val="none" w:sz="0" w:space="0" w:color="auto"/>
            <w:left w:val="none" w:sz="0" w:space="0" w:color="auto"/>
            <w:bottom w:val="none" w:sz="0" w:space="0" w:color="auto"/>
            <w:right w:val="none" w:sz="0" w:space="0" w:color="auto"/>
          </w:divBdr>
        </w:div>
        <w:div w:id="340934302">
          <w:marLeft w:val="0"/>
          <w:marRight w:val="0"/>
          <w:marTop w:val="0"/>
          <w:marBottom w:val="0"/>
          <w:divBdr>
            <w:top w:val="none" w:sz="0" w:space="0" w:color="auto"/>
            <w:left w:val="none" w:sz="0" w:space="0" w:color="auto"/>
            <w:bottom w:val="none" w:sz="0" w:space="0" w:color="auto"/>
            <w:right w:val="none" w:sz="0" w:space="0" w:color="auto"/>
          </w:divBdr>
        </w:div>
        <w:div w:id="1425686989">
          <w:marLeft w:val="0"/>
          <w:marRight w:val="0"/>
          <w:marTop w:val="0"/>
          <w:marBottom w:val="0"/>
          <w:divBdr>
            <w:top w:val="none" w:sz="0" w:space="0" w:color="auto"/>
            <w:left w:val="none" w:sz="0" w:space="0" w:color="auto"/>
            <w:bottom w:val="none" w:sz="0" w:space="0" w:color="auto"/>
            <w:right w:val="none" w:sz="0" w:space="0" w:color="auto"/>
          </w:divBdr>
        </w:div>
        <w:div w:id="2127964538">
          <w:marLeft w:val="0"/>
          <w:marRight w:val="0"/>
          <w:marTop w:val="0"/>
          <w:marBottom w:val="0"/>
          <w:divBdr>
            <w:top w:val="none" w:sz="0" w:space="0" w:color="auto"/>
            <w:left w:val="none" w:sz="0" w:space="0" w:color="auto"/>
            <w:bottom w:val="none" w:sz="0" w:space="0" w:color="auto"/>
            <w:right w:val="none" w:sz="0" w:space="0" w:color="auto"/>
          </w:divBdr>
        </w:div>
        <w:div w:id="1040932558">
          <w:marLeft w:val="0"/>
          <w:marRight w:val="0"/>
          <w:marTop w:val="0"/>
          <w:marBottom w:val="0"/>
          <w:divBdr>
            <w:top w:val="none" w:sz="0" w:space="0" w:color="auto"/>
            <w:left w:val="none" w:sz="0" w:space="0" w:color="auto"/>
            <w:bottom w:val="none" w:sz="0" w:space="0" w:color="auto"/>
            <w:right w:val="none" w:sz="0" w:space="0" w:color="auto"/>
          </w:divBdr>
        </w:div>
        <w:div w:id="744491554">
          <w:marLeft w:val="0"/>
          <w:marRight w:val="0"/>
          <w:marTop w:val="0"/>
          <w:marBottom w:val="0"/>
          <w:divBdr>
            <w:top w:val="none" w:sz="0" w:space="0" w:color="auto"/>
            <w:left w:val="none" w:sz="0" w:space="0" w:color="auto"/>
            <w:bottom w:val="none" w:sz="0" w:space="0" w:color="auto"/>
            <w:right w:val="none" w:sz="0" w:space="0" w:color="auto"/>
          </w:divBdr>
        </w:div>
        <w:div w:id="1353415909">
          <w:marLeft w:val="0"/>
          <w:marRight w:val="0"/>
          <w:marTop w:val="0"/>
          <w:marBottom w:val="0"/>
          <w:divBdr>
            <w:top w:val="none" w:sz="0" w:space="0" w:color="auto"/>
            <w:left w:val="none" w:sz="0" w:space="0" w:color="auto"/>
            <w:bottom w:val="none" w:sz="0" w:space="0" w:color="auto"/>
            <w:right w:val="none" w:sz="0" w:space="0" w:color="auto"/>
          </w:divBdr>
        </w:div>
      </w:divsChild>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hyperlink" Target="http://creativecommons.org/licenses/by/4.0/" TargetMode="External"/><Relationship Id="rId39" Type="http://schemas.openxmlformats.org/officeDocument/2006/relationships/hyperlink" Target="file:///\\Internal.vic.gov.au\Groupdata\LIPP\SD%20Policy%20and%20Strategy%20Restricted\Metro%20Partnerships\Assemblies\ISE%20Assembly\www.suburbandevelopment.vic.gov.au" TargetMode="External"/><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image" Target="media/image20.png"/><Relationship Id="rId47" Type="http://schemas.openxmlformats.org/officeDocument/2006/relationships/hyperlink" Target="https://www.suburbandevelopment.vic.gov.au/regions/eastern-region" TargetMode="External"/><Relationship Id="rId50" Type="http://schemas.openxmlformats.org/officeDocument/2006/relationships/header" Target="header7.xml"/><Relationship Id="rId55" Type="http://schemas.openxmlformats.org/officeDocument/2006/relationships/chart" Target="charts/chart2.xml"/><Relationship Id="rId63" Type="http://schemas.openxmlformats.org/officeDocument/2006/relationships/footer" Target="footer16.xml"/><Relationship Id="rId68" Type="http://schemas.openxmlformats.org/officeDocument/2006/relationships/footer" Target="footer19.xml"/><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www.delwp.vic.gov.au"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3.xml"/><Relationship Id="rId37" Type="http://schemas.openxmlformats.org/officeDocument/2006/relationships/footer" Target="footer7.xml"/><Relationship Id="rId40" Type="http://schemas.openxmlformats.org/officeDocument/2006/relationships/header" Target="header6.xml"/><Relationship Id="rId45" Type="http://schemas.openxmlformats.org/officeDocument/2006/relationships/hyperlink" Target="https://www.suburbandevelopment.vic.gov.au/partnerships/metropolitan-partnerships/eastern-partnership" TargetMode="External"/><Relationship Id="rId53" Type="http://schemas.openxmlformats.org/officeDocument/2006/relationships/footer" Target="footer12.xml"/><Relationship Id="rId58" Type="http://schemas.openxmlformats.org/officeDocument/2006/relationships/footer" Target="footer13.xml"/><Relationship Id="rId66" Type="http://schemas.openxmlformats.org/officeDocument/2006/relationships/footer" Target="footer18.xml"/><Relationship Id="rId74" Type="http://schemas.openxmlformats.org/officeDocument/2006/relationships/footer" Target="footer2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hyperlink" Target="http://www.relayservice.com.au" TargetMode="External"/><Relationship Id="rId36" Type="http://schemas.openxmlformats.org/officeDocument/2006/relationships/header" Target="header5.xml"/><Relationship Id="rId49" Type="http://schemas.openxmlformats.org/officeDocument/2006/relationships/chart" Target="charts/chart1.xml"/><Relationship Id="rId57" Type="http://schemas.openxmlformats.org/officeDocument/2006/relationships/header" Target="header9.xml"/><Relationship Id="rId61" Type="http://schemas.openxmlformats.org/officeDocument/2006/relationships/header" Target="header1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footer" Target="footer4.xml"/><Relationship Id="rId44" Type="http://schemas.openxmlformats.org/officeDocument/2006/relationships/hyperlink" Target="https://www.suburbandevelopment.vic.gov.au/partnerships/metropolitan-partnerships/eastern-partnership" TargetMode="External"/><Relationship Id="rId52" Type="http://schemas.openxmlformats.org/officeDocument/2006/relationships/header" Target="header8.xml"/><Relationship Id="rId60" Type="http://schemas.openxmlformats.org/officeDocument/2006/relationships/footer" Target="footer14.xml"/><Relationship Id="rId65" Type="http://schemas.openxmlformats.org/officeDocument/2006/relationships/header" Target="header12.xml"/><Relationship Id="rId73"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hyperlink" Target="mailto:customer.service@delwp.vic.gov.au" TargetMode="External"/><Relationship Id="rId30" Type="http://schemas.openxmlformats.org/officeDocument/2006/relationships/header" Target="header2.xml"/><Relationship Id="rId35" Type="http://schemas.openxmlformats.org/officeDocument/2006/relationships/header" Target="header4.xml"/><Relationship Id="rId43" Type="http://schemas.microsoft.com/office/2007/relationships/hdphoto" Target="media/hdphoto1.wdp"/><Relationship Id="rId48" Type="http://schemas.openxmlformats.org/officeDocument/2006/relationships/footer" Target="footer10.xml"/><Relationship Id="rId56" Type="http://schemas.openxmlformats.org/officeDocument/2006/relationships/chart" Target="charts/chart3.xml"/><Relationship Id="rId64" Type="http://schemas.openxmlformats.org/officeDocument/2006/relationships/footer" Target="footer17.xml"/><Relationship Id="rId69" Type="http://schemas.openxmlformats.org/officeDocument/2006/relationships/footer" Target="footer20.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1.xml"/><Relationship Id="rId72" Type="http://schemas.openxmlformats.org/officeDocument/2006/relationships/footer" Target="footer2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footer" Target="footer5.xml"/><Relationship Id="rId38" Type="http://schemas.openxmlformats.org/officeDocument/2006/relationships/footer" Target="footer8.xml"/><Relationship Id="rId46" Type="http://schemas.openxmlformats.org/officeDocument/2006/relationships/hyperlink" Target="https://www.suburbandevelopment.vic.gov.au/regions/eastern-region" TargetMode="External"/><Relationship Id="rId59" Type="http://schemas.openxmlformats.org/officeDocument/2006/relationships/header" Target="header10.xml"/><Relationship Id="rId67" Type="http://schemas.openxmlformats.org/officeDocument/2006/relationships/header" Target="header13.xml"/><Relationship Id="rId20" Type="http://schemas.openxmlformats.org/officeDocument/2006/relationships/footer" Target="footer2.xml"/><Relationship Id="rId41" Type="http://schemas.openxmlformats.org/officeDocument/2006/relationships/footer" Target="footer9.xml"/><Relationship Id="rId54" Type="http://schemas.openxmlformats.org/officeDocument/2006/relationships/image" Target="media/image22.jpeg"/><Relationship Id="rId62" Type="http://schemas.openxmlformats.org/officeDocument/2006/relationships/footer" Target="footer15.xml"/><Relationship Id="rId70" Type="http://schemas.openxmlformats.org/officeDocument/2006/relationships/footer" Target="footer2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12.xml.rels><?xml version="1.0" encoding="UTF-8" standalone="yes"?>
<Relationships xmlns="http://schemas.openxmlformats.org/package/2006/relationships"><Relationship Id="rId1" Type="http://schemas.openxmlformats.org/officeDocument/2006/relationships/image" Target="media/image21.jpeg"/></Relationships>
</file>

<file path=word/_rels/footer1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3.jpeg"/></Relationships>
</file>

<file path=word/_rels/footer16.xml.rels><?xml version="1.0" encoding="UTF-8" standalone="yes"?>
<Relationships xmlns="http://schemas.openxmlformats.org/package/2006/relationships"><Relationship Id="rId1" Type="http://schemas.openxmlformats.org/officeDocument/2006/relationships/image" Target="media/image24.jpeg"/></Relationships>
</file>

<file path=word/_rels/footer20.xml.rels><?xml version="1.0" encoding="UTF-8" standalone="yes"?>
<Relationships xmlns="http://schemas.openxmlformats.org/package/2006/relationships"><Relationship Id="rId1" Type="http://schemas.openxmlformats.org/officeDocument/2006/relationships/image" Target="media/image25.jpeg"/></Relationships>
</file>

<file path=word/_rels/footer3.xml.rels><?xml version="1.0" encoding="UTF-8" standalone="yes"?>
<Relationships xmlns="http://schemas.openxmlformats.org/package/2006/relationships"><Relationship Id="rId2" Type="http://schemas.openxmlformats.org/officeDocument/2006/relationships/image" Target="media/image13.emf"/><Relationship Id="rId1" Type="http://schemas.openxmlformats.org/officeDocument/2006/relationships/image" Target="media/image12.emf"/></Relationships>
</file>

<file path=word/_rels/footer6.xml.rels><?xml version="1.0" encoding="UTF-8" standalone="yes"?>
<Relationships xmlns="http://schemas.openxmlformats.org/package/2006/relationships"><Relationship Id="rId1" Type="http://schemas.openxmlformats.org/officeDocument/2006/relationships/image" Target="media/image18.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14.xml.rels><?xml version="1.0" encoding="UTF-8" standalone="yes"?>
<Relationships xmlns="http://schemas.openxmlformats.org/package/2006/relationships"><Relationship Id="rId1" Type="http://schemas.openxmlformats.org/officeDocument/2006/relationships/image" Target="media/image26.jpeg"/></Relationships>
</file>

<file path=word/_rels/header5.xml.rels><?xml version="1.0" encoding="UTF-8" standalone="yes"?>
<Relationships xmlns="http://schemas.openxmlformats.org/package/2006/relationships"><Relationship Id="rId1"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SE\GroupData\Office%20Templates\DELWP%20Templates\DELWP%20Report%20template_macros.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apireServ\Data\3.%20Projects\1.%20Current%20Projects%20-%20New%20or%20Open\3728.%20DELWP%20Metro%20Partnerhips\Reports\Eastern%20Assembly%20report\Eastern%20all%20resul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apireServ\Data\3.%20Projects\1.%20Current%20Projects%20-%20New%20or%20Open\3728.%20DELWP%20Metro%20Partnerhips\Reports\Eastern%20Assembly%20report\Eastern%20all%20resul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apireServ\Data\3.%20Projects\1.%20Current%20Projects%20-%20New%20or%20Open\3728.%20DELWP%20Metro%20Partnerhips\Reports\Eastern%20Assembly%20report\Eastern%20all%20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DDA24"/>
            </a:solidFill>
            <a:ln>
              <a:noFill/>
            </a:ln>
            <a:effectLst/>
          </c:spPr>
          <c:invertIfNegative val="0"/>
          <c:dLbls>
            <c:delete val="1"/>
          </c:dLbls>
          <c:cat>
            <c:strRef>
              <c:f>Demographics!$A$36:$A$42</c:f>
              <c:strCache>
                <c:ptCount val="7"/>
                <c:pt idx="0">
                  <c:v>Monash</c:v>
                </c:pt>
                <c:pt idx="1">
                  <c:v>Knox</c:v>
                </c:pt>
                <c:pt idx="2">
                  <c:v>Manningham</c:v>
                </c:pt>
                <c:pt idx="3">
                  <c:v>Maroondah</c:v>
                </c:pt>
                <c:pt idx="4">
                  <c:v>Other</c:v>
                </c:pt>
                <c:pt idx="5">
                  <c:v>Whitehorse</c:v>
                </c:pt>
                <c:pt idx="6">
                  <c:v>Yarra Ranges</c:v>
                </c:pt>
              </c:strCache>
            </c:strRef>
          </c:cat>
          <c:val>
            <c:numRef>
              <c:f>Demographics!$B$36:$B$42</c:f>
              <c:numCache>
                <c:formatCode>0%</c:formatCode>
                <c:ptCount val="7"/>
                <c:pt idx="0">
                  <c:v>5.8823529411764705E-2</c:v>
                </c:pt>
                <c:pt idx="1">
                  <c:v>8.8235294117647065E-2</c:v>
                </c:pt>
                <c:pt idx="2">
                  <c:v>0.12745098039215685</c:v>
                </c:pt>
                <c:pt idx="3">
                  <c:v>0.13725490196078433</c:v>
                </c:pt>
                <c:pt idx="4">
                  <c:v>0.15686274509803921</c:v>
                </c:pt>
                <c:pt idx="5">
                  <c:v>0.19607843137254902</c:v>
                </c:pt>
                <c:pt idx="6">
                  <c:v>0.23529411764705882</c:v>
                </c:pt>
              </c:numCache>
            </c:numRef>
          </c:val>
          <c:extLst>
            <c:ext xmlns:c16="http://schemas.microsoft.com/office/drawing/2014/chart" uri="{C3380CC4-5D6E-409C-BE32-E72D297353CC}">
              <c16:uniqueId val="{00000000-EECB-4119-B013-1E6C06C2737D}"/>
            </c:ext>
          </c:extLst>
        </c:ser>
        <c:dLbls>
          <c:dLblPos val="outEnd"/>
          <c:showLegendKey val="0"/>
          <c:showVal val="1"/>
          <c:showCatName val="0"/>
          <c:showSerName val="0"/>
          <c:showPercent val="0"/>
          <c:showBubbleSize val="0"/>
        </c:dLbls>
        <c:gapWidth val="182"/>
        <c:axId val="460150200"/>
        <c:axId val="460151184"/>
      </c:barChart>
      <c:catAx>
        <c:axId val="460150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151184"/>
        <c:crosses val="autoZero"/>
        <c:auto val="1"/>
        <c:lblAlgn val="ctr"/>
        <c:lblOffset val="100"/>
        <c:noMultiLvlLbl val="0"/>
      </c:catAx>
      <c:valAx>
        <c:axId val="4601511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150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DDA24"/>
            </a:solidFill>
            <a:ln>
              <a:noFill/>
            </a:ln>
            <a:effectLst/>
          </c:spPr>
          <c:invertIfNegative val="0"/>
          <c:cat>
            <c:strRef>
              <c:f>Demographics!$A$7:$A$13</c:f>
              <c:strCache>
                <c:ptCount val="7"/>
                <c:pt idx="0">
                  <c:v>15-24</c:v>
                </c:pt>
                <c:pt idx="1">
                  <c:v>25-34</c:v>
                </c:pt>
                <c:pt idx="2">
                  <c:v>35-44 </c:v>
                </c:pt>
                <c:pt idx="3">
                  <c:v>45-54 </c:v>
                </c:pt>
                <c:pt idx="4">
                  <c:v>55-64 </c:v>
                </c:pt>
                <c:pt idx="5">
                  <c:v>65-74 </c:v>
                </c:pt>
                <c:pt idx="6">
                  <c:v>75+</c:v>
                </c:pt>
              </c:strCache>
            </c:strRef>
          </c:cat>
          <c:val>
            <c:numRef>
              <c:f>Demographics!$B$7:$B$13</c:f>
              <c:numCache>
                <c:formatCode>0%</c:formatCode>
                <c:ptCount val="7"/>
                <c:pt idx="0">
                  <c:v>9.5238095238095247E-3</c:v>
                </c:pt>
                <c:pt idx="1">
                  <c:v>1.9047619047619049E-2</c:v>
                </c:pt>
                <c:pt idx="2">
                  <c:v>0.14285714285714285</c:v>
                </c:pt>
                <c:pt idx="3">
                  <c:v>0.32380952380952382</c:v>
                </c:pt>
                <c:pt idx="4">
                  <c:v>0.33333333333333331</c:v>
                </c:pt>
                <c:pt idx="5">
                  <c:v>0.12380952380952381</c:v>
                </c:pt>
                <c:pt idx="6">
                  <c:v>4.7619047619047616E-2</c:v>
                </c:pt>
              </c:numCache>
            </c:numRef>
          </c:val>
          <c:extLst>
            <c:ext xmlns:c16="http://schemas.microsoft.com/office/drawing/2014/chart" uri="{C3380CC4-5D6E-409C-BE32-E72D297353CC}">
              <c16:uniqueId val="{00000000-CC50-4EF0-80BB-ED8A058CD515}"/>
            </c:ext>
          </c:extLst>
        </c:ser>
        <c:dLbls>
          <c:showLegendKey val="0"/>
          <c:showVal val="0"/>
          <c:showCatName val="0"/>
          <c:showSerName val="0"/>
          <c:showPercent val="0"/>
          <c:showBubbleSize val="0"/>
        </c:dLbls>
        <c:gapWidth val="219"/>
        <c:axId val="487410048"/>
        <c:axId val="487410376"/>
      </c:barChart>
      <c:catAx>
        <c:axId val="487410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7410376"/>
        <c:crosses val="autoZero"/>
        <c:auto val="1"/>
        <c:lblAlgn val="ctr"/>
        <c:lblOffset val="100"/>
        <c:noMultiLvlLbl val="0"/>
      </c:catAx>
      <c:valAx>
        <c:axId val="4874103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7410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DDA24"/>
            </a:solidFill>
            <a:ln>
              <a:noFill/>
            </a:ln>
            <a:effectLst/>
          </c:spPr>
          <c:invertIfNegative val="0"/>
          <c:dLbls>
            <c:delete val="1"/>
          </c:dLbls>
          <c:cat>
            <c:strRef>
              <c:f>Demographics!$J$6:$J$11</c:f>
              <c:strCache>
                <c:ptCount val="6"/>
                <c:pt idx="0">
                  <c:v>Study</c:v>
                </c:pt>
                <c:pt idx="1">
                  <c:v>Own a business</c:v>
                </c:pt>
                <c:pt idx="2">
                  <c:v>Industry expert</c:v>
                </c:pt>
                <c:pt idx="3">
                  <c:v>Own a home</c:v>
                </c:pt>
                <c:pt idx="4">
                  <c:v>Work</c:v>
                </c:pt>
                <c:pt idx="5">
                  <c:v>Live</c:v>
                </c:pt>
              </c:strCache>
            </c:strRef>
          </c:cat>
          <c:val>
            <c:numRef>
              <c:f>Demographics!$K$6:$K$11</c:f>
              <c:numCache>
                <c:formatCode>General</c:formatCode>
                <c:ptCount val="6"/>
                <c:pt idx="0">
                  <c:v>2</c:v>
                </c:pt>
                <c:pt idx="1">
                  <c:v>15</c:v>
                </c:pt>
                <c:pt idx="2">
                  <c:v>22</c:v>
                </c:pt>
                <c:pt idx="3">
                  <c:v>38</c:v>
                </c:pt>
                <c:pt idx="4">
                  <c:v>56</c:v>
                </c:pt>
                <c:pt idx="5">
                  <c:v>68</c:v>
                </c:pt>
              </c:numCache>
            </c:numRef>
          </c:val>
          <c:extLst>
            <c:ext xmlns:c16="http://schemas.microsoft.com/office/drawing/2014/chart" uri="{C3380CC4-5D6E-409C-BE32-E72D297353CC}">
              <c16:uniqueId val="{00000000-F3B6-4817-8CB5-FF91488A22F0}"/>
            </c:ext>
          </c:extLst>
        </c:ser>
        <c:dLbls>
          <c:dLblPos val="outEnd"/>
          <c:showLegendKey val="0"/>
          <c:showVal val="1"/>
          <c:showCatName val="0"/>
          <c:showSerName val="0"/>
          <c:showPercent val="0"/>
          <c:showBubbleSize val="0"/>
        </c:dLbls>
        <c:gapWidth val="182"/>
        <c:axId val="462007920"/>
        <c:axId val="462009232"/>
      </c:barChart>
      <c:catAx>
        <c:axId val="462007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009232"/>
        <c:crosses val="autoZero"/>
        <c:auto val="1"/>
        <c:lblAlgn val="ctr"/>
        <c:lblOffset val="100"/>
        <c:noMultiLvlLbl val="0"/>
      </c:catAx>
      <c:valAx>
        <c:axId val="462009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007920"/>
        <c:crosses val="autoZero"/>
        <c:crossBetween val="between"/>
      </c:valAx>
      <c:spPr>
        <a:noFill/>
        <a:ln>
          <a:noFill/>
        </a:ln>
        <a:effectLst/>
      </c:spPr>
    </c:plotArea>
    <c:plotVisOnly val="1"/>
    <c:dispBlanksAs val="gap"/>
    <c:showDLblsOverMax val="0"/>
  </c:chart>
  <c:spPr>
    <a:solidFill>
      <a:srgbClr val="FFFFFF"/>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7602B630EE34AFE9E64CE1708E7547C"/>
        <w:category>
          <w:name w:val="General"/>
          <w:gallery w:val="placeholder"/>
        </w:category>
        <w:types>
          <w:type w:val="bbPlcHdr"/>
        </w:types>
        <w:behaviors>
          <w:behavior w:val="content"/>
        </w:behaviors>
        <w:guid w:val="{FD6006EB-21B4-40E1-824D-9B177060FE57}"/>
      </w:docPartPr>
      <w:docPartBody>
        <w:p w:rsidR="008E00BA" w:rsidRDefault="008E00BA">
          <w:pPr>
            <w:pStyle w:val="17602B630EE34AFE9E64CE1708E7547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0BA"/>
    <w:rsid w:val="00204617"/>
    <w:rsid w:val="003245D9"/>
    <w:rsid w:val="004449AB"/>
    <w:rsid w:val="005E6257"/>
    <w:rsid w:val="0077369D"/>
    <w:rsid w:val="00795309"/>
    <w:rsid w:val="008E00BA"/>
    <w:rsid w:val="00986AFD"/>
    <w:rsid w:val="00AE4032"/>
    <w:rsid w:val="00BD6730"/>
    <w:rsid w:val="00C75EC1"/>
    <w:rsid w:val="00CF30A2"/>
    <w:rsid w:val="00D956A4"/>
    <w:rsid w:val="00F5286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17602B630EE34AFE9E64CE1708E7547C">
    <w:name w:val="17602B630EE34AFE9E64CE1708E754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520A76"/>
      </a:dk2>
      <a:lt2>
        <a:srgbClr val="EEE6F1"/>
      </a:lt2>
      <a:accent1>
        <a:srgbClr val="00B2A9"/>
      </a:accent1>
      <a:accent2>
        <a:srgbClr val="520A76"/>
      </a:accent2>
      <a:accent3>
        <a:srgbClr val="201547"/>
      </a:accent3>
      <a:accent4>
        <a:srgbClr val="FDDA24"/>
      </a:accent4>
      <a:accent5>
        <a:srgbClr val="99E0DD"/>
      </a:accent5>
      <a:accent6>
        <a:srgbClr val="BA9DC8"/>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3B4153-1875-44E2-8018-436C82027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 Report template_macros.dotm</Template>
  <TotalTime>46</TotalTime>
  <Pages>21</Pages>
  <Words>6278</Words>
  <Characters>35790</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The 2017 Eastern Assembly</vt:lpstr>
    </vt:vector>
  </TitlesOfParts>
  <Company/>
  <LinksUpToDate>false</LinksUpToDate>
  <CharactersWithSpaces>41985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2017 Eastern Assembly</dc:title>
  <dc:subject/>
  <dc:creator>Genevieve Thornton</dc:creator>
  <cp:keywords/>
  <dc:description/>
  <cp:lastModifiedBy>Juliet C Wilson (DELWP)</cp:lastModifiedBy>
  <cp:revision>16</cp:revision>
  <cp:lastPrinted>2017-10-31T05:52:00Z</cp:lastPrinted>
  <dcterms:created xsi:type="dcterms:W3CDTF">2017-10-25T01:36:00Z</dcterms:created>
  <dcterms:modified xsi:type="dcterms:W3CDTF">2017-10-31T05:52:00Z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The 2017 Eastern Assembly</vt:lpwstr>
  </property>
  <property fmtid="{D5CDD505-2E9C-101B-9397-08002B2CF9AE}" pid="3" name="xSubtitle">
    <vt:lpwstr>Summary Report</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The 2017 Eastern Assembly</vt:lpwstr>
  </property>
  <property fmtid="{D5CDD505-2E9C-101B-9397-08002B2CF9AE}" pid="16" name="xFooterSubtitle">
    <vt:lpwstr>Summary Report</vt:lpwstr>
  </property>
  <property fmtid="{D5CDD505-2E9C-101B-9397-08002B2CF9AE}" pid="17" name="xAppendixName">
    <vt:lpwstr>Appendix</vt:lpwstr>
  </property>
</Properties>
</file>